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80E" w:rsidRDefault="00133DCE" w:rsidP="004F3041">
      <w:pPr>
        <w:spacing w:after="150"/>
        <w:jc w:val="right"/>
      </w:pPr>
      <w:bookmarkStart w:id="0" w:name="_GoBack"/>
      <w:r>
        <w:rPr>
          <w:b/>
          <w:color w:val="000000"/>
        </w:rPr>
        <w:t>Redakcijski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prečišćen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tekst</w:t>
      </w:r>
    </w:p>
    <w:p w:rsidR="0098680E" w:rsidRDefault="004F3041">
      <w:pPr>
        <w:spacing w:after="150"/>
      </w:pPr>
      <w:r>
        <w:rPr>
          <w:color w:val="000000"/>
        </w:rPr>
        <w:t> </w:t>
      </w:r>
    </w:p>
    <w:p w:rsidR="0098680E" w:rsidRDefault="00133DCE">
      <w:pPr>
        <w:spacing w:after="150"/>
      </w:pPr>
      <w:r>
        <w:rPr>
          <w:color w:val="000000"/>
        </w:rPr>
        <w:t>Na</w:t>
      </w:r>
      <w:r w:rsidR="004F3041">
        <w:rPr>
          <w:color w:val="000000"/>
        </w:rPr>
        <w:t xml:space="preserve"> </w:t>
      </w:r>
      <w:r>
        <w:rPr>
          <w:color w:val="000000"/>
        </w:rPr>
        <w:t>osnovu</w:t>
      </w:r>
      <w:r w:rsidR="004F3041">
        <w:rPr>
          <w:color w:val="000000"/>
        </w:rPr>
        <w:t xml:space="preserve"> </w:t>
      </w:r>
      <w:r>
        <w:rPr>
          <w:color w:val="000000"/>
        </w:rPr>
        <w:t>člana</w:t>
      </w:r>
      <w:r w:rsidR="004F3041">
        <w:rPr>
          <w:color w:val="000000"/>
        </w:rPr>
        <w:t xml:space="preserve"> 72. </w:t>
      </w:r>
      <w:r>
        <w:rPr>
          <w:color w:val="000000"/>
        </w:rPr>
        <w:t>stav</w:t>
      </w:r>
      <w:r w:rsidR="004F3041">
        <w:rPr>
          <w:color w:val="000000"/>
        </w:rPr>
        <w:t xml:space="preserve"> 1. </w:t>
      </w:r>
      <w:r>
        <w:rPr>
          <w:color w:val="000000"/>
        </w:rPr>
        <w:t>tačka</w:t>
      </w:r>
      <w:r w:rsidR="004F3041">
        <w:rPr>
          <w:color w:val="000000"/>
        </w:rPr>
        <w:t xml:space="preserve"> 7) </w:t>
      </w:r>
      <w:r>
        <w:rPr>
          <w:color w:val="000000"/>
        </w:rPr>
        <w:t>Zakona</w:t>
      </w:r>
      <w:r w:rsidR="004F3041">
        <w:rPr>
          <w:color w:val="000000"/>
        </w:rPr>
        <w:t xml:space="preserve"> </w:t>
      </w:r>
      <w:r>
        <w:rPr>
          <w:color w:val="000000"/>
        </w:rPr>
        <w:t>o</w:t>
      </w:r>
      <w:r w:rsidR="004F3041">
        <w:rPr>
          <w:color w:val="000000"/>
        </w:rPr>
        <w:t xml:space="preserve"> </w:t>
      </w:r>
      <w:r>
        <w:rPr>
          <w:color w:val="000000"/>
        </w:rPr>
        <w:t>graničnoj</w:t>
      </w:r>
      <w:r w:rsidR="004F3041">
        <w:rPr>
          <w:color w:val="000000"/>
        </w:rPr>
        <w:t xml:space="preserve"> </w:t>
      </w:r>
      <w:r>
        <w:rPr>
          <w:color w:val="000000"/>
        </w:rPr>
        <w:t>kontroli</w:t>
      </w:r>
      <w:r w:rsidR="004F3041">
        <w:rPr>
          <w:color w:val="000000"/>
        </w:rPr>
        <w:t xml:space="preserve"> („</w:t>
      </w:r>
      <w:r>
        <w:rPr>
          <w:color w:val="000000"/>
        </w:rPr>
        <w:t>Službeni</w:t>
      </w:r>
      <w:r w:rsidR="004F3041">
        <w:rPr>
          <w:color w:val="000000"/>
        </w:rPr>
        <w:t xml:space="preserve"> </w:t>
      </w:r>
      <w:r>
        <w:rPr>
          <w:color w:val="000000"/>
        </w:rPr>
        <w:t>glasnik</w:t>
      </w:r>
      <w:r w:rsidR="004F3041">
        <w:rPr>
          <w:color w:val="000000"/>
        </w:rPr>
        <w:t xml:space="preserve"> </w:t>
      </w:r>
      <w:r>
        <w:rPr>
          <w:color w:val="000000"/>
        </w:rPr>
        <w:t>RS</w:t>
      </w:r>
      <w:r w:rsidR="004F3041">
        <w:rPr>
          <w:color w:val="000000"/>
        </w:rPr>
        <w:t xml:space="preserve">”, </w:t>
      </w:r>
      <w:r>
        <w:rPr>
          <w:color w:val="000000"/>
        </w:rPr>
        <w:t>broj</w:t>
      </w:r>
      <w:r w:rsidR="004F3041">
        <w:rPr>
          <w:color w:val="000000"/>
        </w:rPr>
        <w:t xml:space="preserve"> 24/18),</w:t>
      </w:r>
    </w:p>
    <w:p w:rsidR="0098680E" w:rsidRDefault="00133DCE">
      <w:pPr>
        <w:spacing w:after="150"/>
      </w:pPr>
      <w:r>
        <w:rPr>
          <w:color w:val="000000"/>
        </w:rPr>
        <w:t>Ministar</w:t>
      </w:r>
      <w:r w:rsidR="004F3041">
        <w:rPr>
          <w:color w:val="000000"/>
        </w:rPr>
        <w:t xml:space="preserve"> </w:t>
      </w:r>
      <w:r>
        <w:rPr>
          <w:color w:val="000000"/>
        </w:rPr>
        <w:t>unutrašnjih</w:t>
      </w:r>
      <w:r w:rsidR="004F3041">
        <w:rPr>
          <w:color w:val="000000"/>
        </w:rPr>
        <w:t xml:space="preserve"> </w:t>
      </w:r>
      <w:r>
        <w:rPr>
          <w:color w:val="000000"/>
        </w:rPr>
        <w:t>poslova</w:t>
      </w:r>
      <w:r w:rsidR="004F3041">
        <w:rPr>
          <w:color w:val="000000"/>
        </w:rPr>
        <w:t xml:space="preserve"> </w:t>
      </w:r>
      <w:r>
        <w:rPr>
          <w:color w:val="000000"/>
        </w:rPr>
        <w:t>donosi</w:t>
      </w:r>
    </w:p>
    <w:p w:rsidR="0098680E" w:rsidRDefault="00133DCE">
      <w:pPr>
        <w:spacing w:after="225"/>
        <w:jc w:val="center"/>
      </w:pPr>
      <w:r>
        <w:rPr>
          <w:b/>
          <w:color w:val="000000"/>
        </w:rPr>
        <w:t>PRAVILNIK</w:t>
      </w:r>
    </w:p>
    <w:p w:rsidR="0098680E" w:rsidRDefault="00133DCE">
      <w:pPr>
        <w:spacing w:after="225"/>
        <w:jc w:val="center"/>
      </w:pPr>
      <w:r>
        <w:rPr>
          <w:b/>
          <w:color w:val="000000"/>
        </w:rPr>
        <w:t>o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sadržaju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zahteva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izdavanje</w:t>
      </w:r>
      <w:r w:rsidR="004F3041">
        <w:rPr>
          <w:b/>
          <w:color w:val="000000"/>
        </w:rPr>
        <w:t xml:space="preserve">, </w:t>
      </w:r>
      <w:r>
        <w:rPr>
          <w:b/>
          <w:color w:val="000000"/>
        </w:rPr>
        <w:t>načinu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izdavanja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oduzimanja</w:t>
      </w:r>
      <w:r w:rsidR="004F3041">
        <w:rPr>
          <w:b/>
          <w:color w:val="000000"/>
        </w:rPr>
        <w:t xml:space="preserve">, </w:t>
      </w:r>
      <w:r>
        <w:rPr>
          <w:b/>
          <w:color w:val="000000"/>
        </w:rPr>
        <w:t>izgledu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sadržaju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isprava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predviđenih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Zakonom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graničnoj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kontroli</w:t>
      </w:r>
    </w:p>
    <w:p w:rsidR="0098680E" w:rsidRDefault="004F3041">
      <w:pPr>
        <w:spacing w:after="120"/>
        <w:jc w:val="center"/>
      </w:pPr>
      <w:r>
        <w:rPr>
          <w:color w:val="000000"/>
        </w:rPr>
        <w:t>"</w:t>
      </w:r>
      <w:r w:rsidR="00133DCE">
        <w:rPr>
          <w:color w:val="000000"/>
        </w:rPr>
        <w:t>Službeni</w:t>
      </w:r>
      <w:r>
        <w:rPr>
          <w:color w:val="000000"/>
        </w:rPr>
        <w:t xml:space="preserve"> </w:t>
      </w:r>
      <w:r w:rsidR="00133DCE">
        <w:rPr>
          <w:color w:val="000000"/>
        </w:rPr>
        <w:t>glasnik</w:t>
      </w:r>
      <w:r>
        <w:rPr>
          <w:color w:val="000000"/>
        </w:rPr>
        <w:t xml:space="preserve"> </w:t>
      </w:r>
      <w:r w:rsidR="00133DCE">
        <w:rPr>
          <w:color w:val="000000"/>
        </w:rPr>
        <w:t>RS</w:t>
      </w:r>
      <w:r>
        <w:rPr>
          <w:color w:val="000000"/>
        </w:rPr>
        <w:t xml:space="preserve">", </w:t>
      </w:r>
      <w:r w:rsidR="00133DCE">
        <w:rPr>
          <w:color w:val="000000"/>
        </w:rPr>
        <w:t>br</w:t>
      </w:r>
      <w:r>
        <w:rPr>
          <w:color w:val="000000"/>
        </w:rPr>
        <w:t xml:space="preserve">. 104 </w:t>
      </w:r>
      <w:r w:rsidR="00133DCE">
        <w:rPr>
          <w:color w:val="000000"/>
        </w:rPr>
        <w:t>od</w:t>
      </w:r>
      <w:r>
        <w:rPr>
          <w:color w:val="000000"/>
        </w:rPr>
        <w:t xml:space="preserve"> 28. </w:t>
      </w:r>
      <w:r w:rsidR="00133DCE">
        <w:rPr>
          <w:color w:val="000000"/>
        </w:rPr>
        <w:t>decembra</w:t>
      </w:r>
      <w:r>
        <w:rPr>
          <w:color w:val="000000"/>
        </w:rPr>
        <w:t xml:space="preserve"> 2018, 20 </w:t>
      </w:r>
      <w:r w:rsidR="00133DCE">
        <w:rPr>
          <w:color w:val="000000"/>
        </w:rPr>
        <w:t>od</w:t>
      </w:r>
      <w:r>
        <w:rPr>
          <w:color w:val="000000"/>
        </w:rPr>
        <w:t xml:space="preserve"> 4. </w:t>
      </w:r>
      <w:r w:rsidR="00133DCE">
        <w:rPr>
          <w:color w:val="000000"/>
        </w:rPr>
        <w:t>marta</w:t>
      </w:r>
      <w:r>
        <w:rPr>
          <w:color w:val="000000"/>
        </w:rPr>
        <w:t xml:space="preserve"> 2020.</w:t>
      </w:r>
    </w:p>
    <w:p w:rsidR="0098680E" w:rsidRDefault="00133DCE">
      <w:pPr>
        <w:spacing w:after="120"/>
        <w:jc w:val="center"/>
      </w:pPr>
      <w:r>
        <w:rPr>
          <w:color w:val="000000"/>
        </w:rPr>
        <w:t>Član</w:t>
      </w:r>
      <w:r w:rsidR="004F3041">
        <w:rPr>
          <w:color w:val="000000"/>
        </w:rPr>
        <w:t xml:space="preserve"> 1.</w:t>
      </w:r>
    </w:p>
    <w:p w:rsidR="0098680E" w:rsidRDefault="00133DCE">
      <w:pPr>
        <w:spacing w:after="150"/>
      </w:pPr>
      <w:r>
        <w:rPr>
          <w:color w:val="000000"/>
        </w:rPr>
        <w:t>Ovim</w:t>
      </w:r>
      <w:r w:rsidR="004F3041">
        <w:rPr>
          <w:color w:val="000000"/>
        </w:rPr>
        <w:t xml:space="preserve"> </w:t>
      </w:r>
      <w:r>
        <w:rPr>
          <w:color w:val="000000"/>
        </w:rPr>
        <w:t>pravilnikom</w:t>
      </w:r>
      <w:r w:rsidR="004F3041">
        <w:rPr>
          <w:color w:val="000000"/>
        </w:rPr>
        <w:t xml:space="preserve"> </w:t>
      </w:r>
      <w:r>
        <w:rPr>
          <w:color w:val="000000"/>
        </w:rPr>
        <w:t>propisuju</w:t>
      </w:r>
      <w:r w:rsidR="004F3041">
        <w:rPr>
          <w:color w:val="000000"/>
        </w:rPr>
        <w:t xml:space="preserve"> </w:t>
      </w:r>
      <w:r>
        <w:rPr>
          <w:color w:val="000000"/>
        </w:rPr>
        <w:t>se</w:t>
      </w:r>
      <w:r w:rsidR="004F3041">
        <w:rPr>
          <w:color w:val="000000"/>
        </w:rPr>
        <w:t xml:space="preserve"> </w:t>
      </w:r>
      <w:r>
        <w:rPr>
          <w:color w:val="000000"/>
        </w:rPr>
        <w:t>sadržaj</w:t>
      </w:r>
      <w:r w:rsidR="004F3041">
        <w:rPr>
          <w:color w:val="000000"/>
        </w:rPr>
        <w:t xml:space="preserve"> </w:t>
      </w:r>
      <w:r>
        <w:rPr>
          <w:color w:val="000000"/>
        </w:rPr>
        <w:t>zahteva</w:t>
      </w:r>
      <w:r w:rsidR="004F3041">
        <w:rPr>
          <w:color w:val="000000"/>
        </w:rPr>
        <w:t xml:space="preserve"> </w:t>
      </w:r>
      <w:r>
        <w:rPr>
          <w:color w:val="000000"/>
        </w:rPr>
        <w:t>za</w:t>
      </w:r>
      <w:r w:rsidR="004F3041">
        <w:rPr>
          <w:color w:val="000000"/>
        </w:rPr>
        <w:t xml:space="preserve"> </w:t>
      </w:r>
      <w:r>
        <w:rPr>
          <w:color w:val="000000"/>
        </w:rPr>
        <w:t>izdavanje</w:t>
      </w:r>
      <w:r w:rsidR="004F3041">
        <w:rPr>
          <w:color w:val="000000"/>
        </w:rPr>
        <w:t xml:space="preserve">, </w:t>
      </w:r>
      <w:r>
        <w:rPr>
          <w:color w:val="000000"/>
        </w:rPr>
        <w:t>način</w:t>
      </w:r>
      <w:r w:rsidR="004F3041">
        <w:rPr>
          <w:color w:val="000000"/>
        </w:rPr>
        <w:t xml:space="preserve"> </w:t>
      </w:r>
      <w:r>
        <w:rPr>
          <w:color w:val="000000"/>
        </w:rPr>
        <w:t>izdavanja</w:t>
      </w:r>
      <w:r w:rsidR="004F3041">
        <w:rPr>
          <w:color w:val="000000"/>
        </w:rPr>
        <w:t xml:space="preserve"> </w:t>
      </w:r>
      <w:r>
        <w:rPr>
          <w:color w:val="000000"/>
        </w:rPr>
        <w:t>i</w:t>
      </w:r>
      <w:r w:rsidR="004F3041">
        <w:rPr>
          <w:color w:val="000000"/>
        </w:rPr>
        <w:t xml:space="preserve"> </w:t>
      </w:r>
      <w:r>
        <w:rPr>
          <w:color w:val="000000"/>
        </w:rPr>
        <w:t>oduzimanja</w:t>
      </w:r>
      <w:r w:rsidR="004F3041">
        <w:rPr>
          <w:color w:val="000000"/>
        </w:rPr>
        <w:t xml:space="preserve">, </w:t>
      </w:r>
      <w:r>
        <w:rPr>
          <w:color w:val="000000"/>
        </w:rPr>
        <w:t>izgled</w:t>
      </w:r>
      <w:r w:rsidR="004F3041">
        <w:rPr>
          <w:color w:val="000000"/>
        </w:rPr>
        <w:t xml:space="preserve"> </w:t>
      </w:r>
      <w:r>
        <w:rPr>
          <w:color w:val="000000"/>
        </w:rPr>
        <w:t>i</w:t>
      </w:r>
      <w:r w:rsidR="004F3041">
        <w:rPr>
          <w:color w:val="000000"/>
        </w:rPr>
        <w:t xml:space="preserve"> </w:t>
      </w:r>
      <w:r>
        <w:rPr>
          <w:color w:val="000000"/>
        </w:rPr>
        <w:t>sadržaj</w:t>
      </w:r>
      <w:r w:rsidR="004F3041">
        <w:rPr>
          <w:color w:val="000000"/>
        </w:rPr>
        <w:t xml:space="preserve"> </w:t>
      </w:r>
      <w:r>
        <w:rPr>
          <w:color w:val="000000"/>
        </w:rPr>
        <w:t>isprava</w:t>
      </w:r>
      <w:r w:rsidR="004F3041">
        <w:rPr>
          <w:color w:val="000000"/>
        </w:rPr>
        <w:t xml:space="preserve"> </w:t>
      </w:r>
      <w:r>
        <w:rPr>
          <w:color w:val="000000"/>
        </w:rPr>
        <w:t>predviđenih</w:t>
      </w:r>
      <w:r w:rsidR="004F3041">
        <w:rPr>
          <w:color w:val="000000"/>
        </w:rPr>
        <w:t xml:space="preserve"> </w:t>
      </w:r>
      <w:r>
        <w:rPr>
          <w:color w:val="000000"/>
        </w:rPr>
        <w:t>Zakonom</w:t>
      </w:r>
      <w:r w:rsidR="004F3041">
        <w:rPr>
          <w:color w:val="000000"/>
        </w:rPr>
        <w:t xml:space="preserve"> </w:t>
      </w:r>
      <w:r>
        <w:rPr>
          <w:color w:val="000000"/>
        </w:rPr>
        <w:t>o</w:t>
      </w:r>
      <w:r w:rsidR="004F3041">
        <w:rPr>
          <w:color w:val="000000"/>
        </w:rPr>
        <w:t xml:space="preserve"> </w:t>
      </w:r>
      <w:r>
        <w:rPr>
          <w:color w:val="000000"/>
        </w:rPr>
        <w:t>graničnoj</w:t>
      </w:r>
      <w:r w:rsidR="004F3041">
        <w:rPr>
          <w:color w:val="000000"/>
        </w:rPr>
        <w:t xml:space="preserve"> </w:t>
      </w:r>
      <w:r>
        <w:rPr>
          <w:color w:val="000000"/>
        </w:rPr>
        <w:t>kontroli</w:t>
      </w:r>
      <w:r w:rsidR="004F3041">
        <w:rPr>
          <w:color w:val="000000"/>
        </w:rPr>
        <w:t>.</w:t>
      </w:r>
    </w:p>
    <w:p w:rsidR="0098680E" w:rsidRDefault="00133DCE">
      <w:pPr>
        <w:spacing w:after="120"/>
        <w:jc w:val="center"/>
      </w:pPr>
      <w:r>
        <w:rPr>
          <w:color w:val="000000"/>
        </w:rPr>
        <w:t>Član</w:t>
      </w:r>
      <w:r w:rsidR="004F3041">
        <w:rPr>
          <w:color w:val="000000"/>
        </w:rPr>
        <w:t xml:space="preserve"> 2.</w:t>
      </w:r>
    </w:p>
    <w:p w:rsidR="0098680E" w:rsidRDefault="00133DCE">
      <w:pPr>
        <w:spacing w:after="150"/>
      </w:pPr>
      <w:r>
        <w:rPr>
          <w:color w:val="000000"/>
        </w:rPr>
        <w:t>Isprave</w:t>
      </w:r>
      <w:r w:rsidR="004F3041">
        <w:rPr>
          <w:color w:val="000000"/>
        </w:rPr>
        <w:t xml:space="preserve"> </w:t>
      </w:r>
      <w:r>
        <w:rPr>
          <w:color w:val="000000"/>
        </w:rPr>
        <w:t>koje</w:t>
      </w:r>
      <w:r w:rsidR="004F3041">
        <w:rPr>
          <w:color w:val="000000"/>
        </w:rPr>
        <w:t xml:space="preserve"> </w:t>
      </w:r>
      <w:r>
        <w:rPr>
          <w:color w:val="000000"/>
        </w:rPr>
        <w:t>se</w:t>
      </w:r>
      <w:r w:rsidR="004F3041">
        <w:rPr>
          <w:color w:val="000000"/>
        </w:rPr>
        <w:t xml:space="preserve"> </w:t>
      </w:r>
      <w:r>
        <w:rPr>
          <w:color w:val="000000"/>
        </w:rPr>
        <w:t>izdaju</w:t>
      </w:r>
      <w:r w:rsidR="004F3041">
        <w:rPr>
          <w:color w:val="000000"/>
        </w:rPr>
        <w:t xml:space="preserve"> </w:t>
      </w:r>
      <w:r>
        <w:rPr>
          <w:color w:val="000000"/>
        </w:rPr>
        <w:t>u</w:t>
      </w:r>
      <w:r w:rsidR="004F3041">
        <w:rPr>
          <w:color w:val="000000"/>
        </w:rPr>
        <w:t xml:space="preserve"> </w:t>
      </w:r>
      <w:r>
        <w:rPr>
          <w:color w:val="000000"/>
        </w:rPr>
        <w:t>smislu</w:t>
      </w:r>
      <w:r w:rsidR="004F3041">
        <w:rPr>
          <w:color w:val="000000"/>
        </w:rPr>
        <w:t xml:space="preserve"> </w:t>
      </w:r>
      <w:r>
        <w:rPr>
          <w:color w:val="000000"/>
        </w:rPr>
        <w:t>ovog</w:t>
      </w:r>
      <w:r w:rsidR="004F3041">
        <w:rPr>
          <w:color w:val="000000"/>
        </w:rPr>
        <w:t xml:space="preserve"> </w:t>
      </w:r>
      <w:r>
        <w:rPr>
          <w:color w:val="000000"/>
        </w:rPr>
        <w:t>pravilnika</w:t>
      </w:r>
      <w:r w:rsidR="004F3041">
        <w:rPr>
          <w:color w:val="000000"/>
        </w:rPr>
        <w:t xml:space="preserve"> </w:t>
      </w:r>
      <w:r>
        <w:rPr>
          <w:color w:val="000000"/>
        </w:rPr>
        <w:t>su</w:t>
      </w:r>
      <w:r w:rsidR="004F3041">
        <w:rPr>
          <w:color w:val="000000"/>
        </w:rPr>
        <w:t xml:space="preserve">: </w:t>
      </w:r>
      <w:r>
        <w:rPr>
          <w:color w:val="000000"/>
        </w:rPr>
        <w:t>dozvola</w:t>
      </w:r>
      <w:r w:rsidR="004F3041">
        <w:rPr>
          <w:color w:val="000000"/>
        </w:rPr>
        <w:t xml:space="preserve"> </w:t>
      </w:r>
      <w:r>
        <w:rPr>
          <w:color w:val="000000"/>
        </w:rPr>
        <w:t>za</w:t>
      </w:r>
      <w:r w:rsidR="004F3041">
        <w:rPr>
          <w:color w:val="000000"/>
        </w:rPr>
        <w:t xml:space="preserve"> </w:t>
      </w:r>
      <w:r>
        <w:rPr>
          <w:color w:val="000000"/>
        </w:rPr>
        <w:t>kretanje</w:t>
      </w:r>
      <w:r w:rsidR="004F3041">
        <w:rPr>
          <w:color w:val="000000"/>
        </w:rPr>
        <w:t xml:space="preserve"> </w:t>
      </w:r>
      <w:r>
        <w:rPr>
          <w:color w:val="000000"/>
        </w:rPr>
        <w:t>i</w:t>
      </w:r>
      <w:r w:rsidR="004F3041">
        <w:rPr>
          <w:color w:val="000000"/>
        </w:rPr>
        <w:t xml:space="preserve"> </w:t>
      </w:r>
      <w:r>
        <w:rPr>
          <w:color w:val="000000"/>
        </w:rPr>
        <w:t>zadržavanje</w:t>
      </w:r>
      <w:r w:rsidR="004F3041">
        <w:rPr>
          <w:color w:val="000000"/>
        </w:rPr>
        <w:t xml:space="preserve"> </w:t>
      </w:r>
      <w:r>
        <w:rPr>
          <w:color w:val="000000"/>
        </w:rPr>
        <w:t>na</w:t>
      </w:r>
      <w:r w:rsidR="004F3041">
        <w:rPr>
          <w:color w:val="000000"/>
        </w:rPr>
        <w:t xml:space="preserve"> </w:t>
      </w:r>
      <w:r>
        <w:rPr>
          <w:color w:val="000000"/>
        </w:rPr>
        <w:t>području</w:t>
      </w:r>
      <w:r w:rsidR="004F3041">
        <w:rPr>
          <w:color w:val="000000"/>
        </w:rPr>
        <w:t xml:space="preserve"> </w:t>
      </w:r>
      <w:r>
        <w:rPr>
          <w:color w:val="000000"/>
        </w:rPr>
        <w:t>graničnog</w:t>
      </w:r>
      <w:r w:rsidR="004F3041">
        <w:rPr>
          <w:color w:val="000000"/>
        </w:rPr>
        <w:t xml:space="preserve"> </w:t>
      </w:r>
      <w:r>
        <w:rPr>
          <w:color w:val="000000"/>
        </w:rPr>
        <w:t>prelaza</w:t>
      </w:r>
      <w:r w:rsidR="004F3041">
        <w:rPr>
          <w:color w:val="000000"/>
        </w:rPr>
        <w:t xml:space="preserve">, </w:t>
      </w:r>
      <w:r>
        <w:rPr>
          <w:color w:val="000000"/>
        </w:rPr>
        <w:t>odobrenje</w:t>
      </w:r>
      <w:r w:rsidR="004F3041">
        <w:rPr>
          <w:color w:val="000000"/>
        </w:rPr>
        <w:t xml:space="preserve"> </w:t>
      </w:r>
      <w:r>
        <w:rPr>
          <w:color w:val="000000"/>
        </w:rPr>
        <w:t>za</w:t>
      </w:r>
      <w:r w:rsidR="004F3041">
        <w:rPr>
          <w:color w:val="000000"/>
        </w:rPr>
        <w:t xml:space="preserve"> </w:t>
      </w:r>
      <w:r>
        <w:rPr>
          <w:color w:val="000000"/>
        </w:rPr>
        <w:t>kretanje</w:t>
      </w:r>
      <w:r w:rsidR="004F3041">
        <w:rPr>
          <w:color w:val="000000"/>
        </w:rPr>
        <w:t xml:space="preserve"> </w:t>
      </w:r>
      <w:r>
        <w:rPr>
          <w:color w:val="000000"/>
        </w:rPr>
        <w:t>na</w:t>
      </w:r>
      <w:r w:rsidR="004F3041">
        <w:rPr>
          <w:color w:val="000000"/>
        </w:rPr>
        <w:t xml:space="preserve"> </w:t>
      </w:r>
      <w:r>
        <w:rPr>
          <w:color w:val="000000"/>
        </w:rPr>
        <w:t>području</w:t>
      </w:r>
      <w:r w:rsidR="004F3041">
        <w:rPr>
          <w:color w:val="000000"/>
        </w:rPr>
        <w:t xml:space="preserve"> </w:t>
      </w:r>
      <w:r>
        <w:rPr>
          <w:color w:val="000000"/>
        </w:rPr>
        <w:t>naselјenog</w:t>
      </w:r>
      <w:r w:rsidR="004F3041">
        <w:rPr>
          <w:color w:val="000000"/>
        </w:rPr>
        <w:t xml:space="preserve"> </w:t>
      </w:r>
      <w:r>
        <w:rPr>
          <w:color w:val="000000"/>
        </w:rPr>
        <w:t>mesta</w:t>
      </w:r>
      <w:r w:rsidR="004F3041">
        <w:rPr>
          <w:color w:val="000000"/>
        </w:rPr>
        <w:t xml:space="preserve"> </w:t>
      </w:r>
      <w:r>
        <w:rPr>
          <w:color w:val="000000"/>
        </w:rPr>
        <w:t>u</w:t>
      </w:r>
      <w:r w:rsidR="004F3041">
        <w:rPr>
          <w:color w:val="000000"/>
        </w:rPr>
        <w:t xml:space="preserve"> </w:t>
      </w:r>
      <w:r>
        <w:rPr>
          <w:color w:val="000000"/>
        </w:rPr>
        <w:t>kojem</w:t>
      </w:r>
      <w:r w:rsidR="004F3041">
        <w:rPr>
          <w:color w:val="000000"/>
        </w:rPr>
        <w:t xml:space="preserve"> </w:t>
      </w:r>
      <w:r>
        <w:rPr>
          <w:color w:val="000000"/>
        </w:rPr>
        <w:t>se</w:t>
      </w:r>
      <w:r w:rsidR="004F3041">
        <w:rPr>
          <w:color w:val="000000"/>
        </w:rPr>
        <w:t xml:space="preserve"> </w:t>
      </w:r>
      <w:r>
        <w:rPr>
          <w:color w:val="000000"/>
        </w:rPr>
        <w:t>nalazi</w:t>
      </w:r>
      <w:r w:rsidR="004F3041">
        <w:rPr>
          <w:color w:val="000000"/>
        </w:rPr>
        <w:t xml:space="preserve"> </w:t>
      </w:r>
      <w:r>
        <w:rPr>
          <w:color w:val="000000"/>
        </w:rPr>
        <w:t>granični</w:t>
      </w:r>
      <w:r w:rsidR="004F3041">
        <w:rPr>
          <w:color w:val="000000"/>
        </w:rPr>
        <w:t xml:space="preserve"> </w:t>
      </w:r>
      <w:r>
        <w:rPr>
          <w:color w:val="000000"/>
        </w:rPr>
        <w:t>prelaz</w:t>
      </w:r>
      <w:r w:rsidR="004F3041">
        <w:rPr>
          <w:color w:val="000000"/>
        </w:rPr>
        <w:t xml:space="preserve"> </w:t>
      </w:r>
      <w:r>
        <w:rPr>
          <w:color w:val="000000"/>
        </w:rPr>
        <w:t>ili</w:t>
      </w:r>
      <w:r w:rsidR="004F3041">
        <w:rPr>
          <w:color w:val="000000"/>
        </w:rPr>
        <w:t xml:space="preserve"> </w:t>
      </w:r>
      <w:r>
        <w:rPr>
          <w:color w:val="000000"/>
        </w:rPr>
        <w:t>aerodrom</w:t>
      </w:r>
      <w:r w:rsidR="004F3041">
        <w:rPr>
          <w:color w:val="000000"/>
        </w:rPr>
        <w:t xml:space="preserve"> </w:t>
      </w:r>
      <w:r>
        <w:rPr>
          <w:color w:val="000000"/>
        </w:rPr>
        <w:t>i</w:t>
      </w:r>
      <w:r w:rsidR="004F3041">
        <w:rPr>
          <w:color w:val="000000"/>
        </w:rPr>
        <w:t xml:space="preserve"> </w:t>
      </w:r>
      <w:r>
        <w:rPr>
          <w:color w:val="000000"/>
        </w:rPr>
        <w:t>druge</w:t>
      </w:r>
      <w:r w:rsidR="004F3041">
        <w:rPr>
          <w:color w:val="000000"/>
        </w:rPr>
        <w:t xml:space="preserve"> </w:t>
      </w:r>
      <w:r>
        <w:rPr>
          <w:color w:val="000000"/>
        </w:rPr>
        <w:t>isprave</w:t>
      </w:r>
      <w:r w:rsidR="004F3041">
        <w:rPr>
          <w:color w:val="000000"/>
        </w:rPr>
        <w:t xml:space="preserve"> </w:t>
      </w:r>
      <w:r>
        <w:rPr>
          <w:color w:val="000000"/>
        </w:rPr>
        <w:t>iz</w:t>
      </w:r>
      <w:r w:rsidR="004F3041">
        <w:rPr>
          <w:color w:val="000000"/>
        </w:rPr>
        <w:t xml:space="preserve"> </w:t>
      </w:r>
      <w:r>
        <w:rPr>
          <w:color w:val="000000"/>
        </w:rPr>
        <w:t>delokruga</w:t>
      </w:r>
      <w:r w:rsidR="004F3041">
        <w:rPr>
          <w:color w:val="000000"/>
        </w:rPr>
        <w:t xml:space="preserve"> </w:t>
      </w:r>
      <w:r>
        <w:rPr>
          <w:color w:val="000000"/>
        </w:rPr>
        <w:t>rada</w:t>
      </w:r>
      <w:r w:rsidR="004F3041">
        <w:rPr>
          <w:color w:val="000000"/>
        </w:rPr>
        <w:t xml:space="preserve"> </w:t>
      </w:r>
      <w:r>
        <w:rPr>
          <w:color w:val="000000"/>
        </w:rPr>
        <w:t>granične</w:t>
      </w:r>
      <w:r w:rsidR="004F3041">
        <w:rPr>
          <w:color w:val="000000"/>
        </w:rPr>
        <w:t xml:space="preserve"> </w:t>
      </w:r>
      <w:r>
        <w:rPr>
          <w:color w:val="000000"/>
        </w:rPr>
        <w:t>policije</w:t>
      </w:r>
      <w:r w:rsidR="004F3041">
        <w:rPr>
          <w:color w:val="000000"/>
        </w:rPr>
        <w:t>.</w:t>
      </w:r>
    </w:p>
    <w:p w:rsidR="0098680E" w:rsidRDefault="00133DCE">
      <w:pPr>
        <w:spacing w:after="120"/>
        <w:jc w:val="center"/>
      </w:pPr>
      <w:r>
        <w:rPr>
          <w:b/>
          <w:color w:val="000000"/>
        </w:rPr>
        <w:t>Član</w:t>
      </w:r>
      <w:r w:rsidR="004F3041">
        <w:rPr>
          <w:b/>
          <w:color w:val="000000"/>
        </w:rPr>
        <w:t xml:space="preserve"> 3.</w:t>
      </w:r>
      <w:r w:rsidR="004F3041">
        <w:rPr>
          <w:rFonts w:ascii="Calibri"/>
          <w:b/>
          <w:color w:val="000000"/>
          <w:vertAlign w:val="superscript"/>
        </w:rPr>
        <w:t>*</w:t>
      </w:r>
    </w:p>
    <w:p w:rsidR="0098680E" w:rsidRDefault="00133DCE">
      <w:pPr>
        <w:spacing w:after="150"/>
      </w:pPr>
      <w:r>
        <w:rPr>
          <w:b/>
          <w:color w:val="000000"/>
        </w:rPr>
        <w:t>Zahtev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izdavanje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dozvole</w:t>
      </w:r>
      <w:r w:rsidR="004F3041">
        <w:rPr>
          <w:b/>
          <w:color w:val="000000"/>
        </w:rPr>
        <w:t xml:space="preserve"> – </w:t>
      </w:r>
      <w:r>
        <w:rPr>
          <w:b/>
          <w:color w:val="000000"/>
        </w:rPr>
        <w:t>privremene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dozvole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kretanje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zadržavanje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području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graničnog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prelaza</w:t>
      </w:r>
      <w:r w:rsidR="004F3041">
        <w:rPr>
          <w:b/>
          <w:color w:val="000000"/>
        </w:rPr>
        <w:t xml:space="preserve"> (</w:t>
      </w:r>
      <w:r>
        <w:rPr>
          <w:b/>
          <w:color w:val="000000"/>
        </w:rPr>
        <w:t>u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dalјem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tekstu</w:t>
      </w:r>
      <w:r w:rsidR="004F3041">
        <w:rPr>
          <w:b/>
          <w:color w:val="000000"/>
        </w:rPr>
        <w:t xml:space="preserve">: </w:t>
      </w:r>
      <w:r>
        <w:rPr>
          <w:b/>
          <w:color w:val="000000"/>
        </w:rPr>
        <w:t>zahtev</w:t>
      </w:r>
      <w:r w:rsidR="004F3041">
        <w:rPr>
          <w:b/>
          <w:color w:val="000000"/>
        </w:rPr>
        <w:t xml:space="preserve">), </w:t>
      </w:r>
      <w:r>
        <w:rPr>
          <w:b/>
          <w:color w:val="000000"/>
        </w:rPr>
        <w:t>sadrži</w:t>
      </w:r>
      <w:r w:rsidR="004F3041">
        <w:rPr>
          <w:b/>
          <w:color w:val="000000"/>
        </w:rPr>
        <w:t xml:space="preserve">: </w:t>
      </w:r>
      <w:r>
        <w:rPr>
          <w:b/>
          <w:color w:val="000000"/>
        </w:rPr>
        <w:t>naziv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organizacione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jedinice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kojoj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podnosi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zahtev</w:t>
      </w:r>
      <w:r w:rsidR="004F3041">
        <w:rPr>
          <w:b/>
          <w:color w:val="000000"/>
        </w:rPr>
        <w:t xml:space="preserve">, </w:t>
      </w:r>
      <w:r>
        <w:rPr>
          <w:b/>
          <w:color w:val="000000"/>
        </w:rPr>
        <w:t>podatke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podnosiocu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zahteva</w:t>
      </w:r>
      <w:r w:rsidR="004F3041">
        <w:rPr>
          <w:b/>
          <w:color w:val="000000"/>
        </w:rPr>
        <w:t xml:space="preserve">, </w:t>
      </w:r>
      <w:r>
        <w:rPr>
          <w:b/>
          <w:color w:val="000000"/>
        </w:rPr>
        <w:t>vrstu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dozvole</w:t>
      </w:r>
      <w:r w:rsidR="004F3041">
        <w:rPr>
          <w:b/>
          <w:color w:val="000000"/>
        </w:rPr>
        <w:t xml:space="preserve">, </w:t>
      </w:r>
      <w:r>
        <w:rPr>
          <w:b/>
          <w:color w:val="000000"/>
        </w:rPr>
        <w:t>podatke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pravnom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licu</w:t>
      </w:r>
      <w:r w:rsidR="004F3041">
        <w:rPr>
          <w:b/>
          <w:color w:val="000000"/>
        </w:rPr>
        <w:t xml:space="preserve">, </w:t>
      </w:r>
      <w:r>
        <w:rPr>
          <w:b/>
          <w:color w:val="000000"/>
        </w:rPr>
        <w:t>naziv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graničnog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prelaza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svrhu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izdavanja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dozvole</w:t>
      </w:r>
      <w:r w:rsidR="004F3041">
        <w:rPr>
          <w:b/>
          <w:color w:val="000000"/>
        </w:rPr>
        <w:t xml:space="preserve">, </w:t>
      </w:r>
      <w:r>
        <w:rPr>
          <w:b/>
          <w:color w:val="000000"/>
        </w:rPr>
        <w:t>podatke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službenim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prolazima</w:t>
      </w:r>
      <w:r w:rsidR="004F3041">
        <w:rPr>
          <w:b/>
          <w:color w:val="000000"/>
        </w:rPr>
        <w:t xml:space="preserve">, </w:t>
      </w:r>
      <w:r>
        <w:rPr>
          <w:b/>
          <w:color w:val="000000"/>
        </w:rPr>
        <w:t>mesto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datum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podnošenja</w:t>
      </w:r>
      <w:r w:rsidR="004F3041">
        <w:rPr>
          <w:b/>
          <w:color w:val="000000"/>
        </w:rPr>
        <w:t xml:space="preserve">, </w:t>
      </w:r>
      <w:r>
        <w:rPr>
          <w:b/>
          <w:color w:val="000000"/>
        </w:rPr>
        <w:t>potpis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podnosioca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zahteva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izjavu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saglasnosti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prikuplјanje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obradu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podataka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ličnosti</w:t>
      </w:r>
      <w:r w:rsidR="004F3041">
        <w:rPr>
          <w:b/>
          <w:color w:val="000000"/>
        </w:rPr>
        <w:t>.</w:t>
      </w:r>
      <w:r w:rsidR="004F3041">
        <w:rPr>
          <w:rFonts w:ascii="Calibri"/>
          <w:b/>
          <w:color w:val="000000"/>
          <w:vertAlign w:val="superscript"/>
        </w:rPr>
        <w:t>*</w:t>
      </w:r>
    </w:p>
    <w:p w:rsidR="0098680E" w:rsidRDefault="00133DCE">
      <w:pPr>
        <w:spacing w:after="150"/>
      </w:pPr>
      <w:r>
        <w:rPr>
          <w:b/>
          <w:color w:val="000000"/>
        </w:rPr>
        <w:t>Izgled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sadržaj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obrasca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zahteva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dati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Prilogu</w:t>
      </w:r>
      <w:r w:rsidR="004F3041">
        <w:rPr>
          <w:b/>
          <w:color w:val="000000"/>
        </w:rPr>
        <w:t xml:space="preserve"> 1, </w:t>
      </w:r>
      <w:r>
        <w:rPr>
          <w:b/>
          <w:color w:val="000000"/>
        </w:rPr>
        <w:t>koji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odštampan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uz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ovaj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pravilnik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čini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njegov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sastavni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deo</w:t>
      </w:r>
      <w:r w:rsidR="004F3041">
        <w:rPr>
          <w:b/>
          <w:color w:val="000000"/>
        </w:rPr>
        <w:t>.</w:t>
      </w:r>
      <w:r w:rsidR="004F3041">
        <w:rPr>
          <w:rFonts w:ascii="Calibri"/>
          <w:b/>
          <w:color w:val="000000"/>
          <w:vertAlign w:val="superscript"/>
        </w:rPr>
        <w:t>*</w:t>
      </w:r>
    </w:p>
    <w:p w:rsidR="0098680E" w:rsidRDefault="004F3041">
      <w:pPr>
        <w:spacing w:after="150"/>
      </w:pPr>
      <w:r>
        <w:rPr>
          <w:color w:val="000000"/>
        </w:rPr>
        <w:t>*</w:t>
      </w:r>
      <w:r w:rsidR="00133DCE">
        <w:rPr>
          <w:color w:val="000000"/>
        </w:rPr>
        <w:t>Službeni</w:t>
      </w:r>
      <w:r>
        <w:rPr>
          <w:color w:val="000000"/>
        </w:rPr>
        <w:t xml:space="preserve"> </w:t>
      </w:r>
      <w:r w:rsidR="00133DCE">
        <w:rPr>
          <w:color w:val="000000"/>
        </w:rPr>
        <w:t>glasnik</w:t>
      </w:r>
      <w:r>
        <w:rPr>
          <w:color w:val="000000"/>
        </w:rPr>
        <w:t xml:space="preserve"> </w:t>
      </w:r>
      <w:r w:rsidR="00133DCE">
        <w:rPr>
          <w:color w:val="000000"/>
        </w:rPr>
        <w:t>RS</w:t>
      </w:r>
      <w:r>
        <w:rPr>
          <w:color w:val="000000"/>
        </w:rPr>
        <w:t xml:space="preserve">, </w:t>
      </w:r>
      <w:r w:rsidR="00133DCE">
        <w:rPr>
          <w:color w:val="000000"/>
        </w:rPr>
        <w:t>broj</w:t>
      </w:r>
      <w:r>
        <w:rPr>
          <w:color w:val="000000"/>
        </w:rPr>
        <w:t xml:space="preserve"> 20/2020</w:t>
      </w:r>
    </w:p>
    <w:p w:rsidR="0098680E" w:rsidRDefault="00133DCE">
      <w:pPr>
        <w:spacing w:after="120"/>
        <w:jc w:val="center"/>
      </w:pPr>
      <w:r>
        <w:rPr>
          <w:b/>
          <w:color w:val="000000"/>
        </w:rPr>
        <w:t>Član</w:t>
      </w:r>
      <w:r w:rsidR="004F3041">
        <w:rPr>
          <w:b/>
          <w:color w:val="000000"/>
        </w:rPr>
        <w:t xml:space="preserve"> 4.</w:t>
      </w:r>
      <w:r w:rsidR="004F3041">
        <w:rPr>
          <w:rFonts w:ascii="Calibri"/>
          <w:b/>
          <w:color w:val="000000"/>
          <w:vertAlign w:val="superscript"/>
        </w:rPr>
        <w:t>*</w:t>
      </w:r>
    </w:p>
    <w:p w:rsidR="0098680E" w:rsidRDefault="00133DCE">
      <w:pPr>
        <w:spacing w:after="150"/>
      </w:pPr>
      <w:r>
        <w:rPr>
          <w:b/>
          <w:color w:val="000000"/>
        </w:rPr>
        <w:t>Zahtev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dostavlјa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pisanoj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formi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elektronskim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putem</w:t>
      </w:r>
      <w:r w:rsidR="004F3041">
        <w:rPr>
          <w:b/>
          <w:color w:val="000000"/>
        </w:rPr>
        <w:t>.</w:t>
      </w:r>
      <w:r w:rsidR="004F3041">
        <w:rPr>
          <w:rFonts w:ascii="Calibri"/>
          <w:b/>
          <w:color w:val="000000"/>
          <w:vertAlign w:val="superscript"/>
        </w:rPr>
        <w:t>*</w:t>
      </w:r>
    </w:p>
    <w:p w:rsidR="0098680E" w:rsidRDefault="00133DCE">
      <w:pPr>
        <w:spacing w:after="150"/>
      </w:pPr>
      <w:r>
        <w:rPr>
          <w:b/>
          <w:color w:val="000000"/>
        </w:rPr>
        <w:t>Zahtev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pisanoj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formi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lice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podneti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neposrednom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dostavom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dva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primerka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čitko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popunjenog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obrasca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zahteva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4F3041">
        <w:rPr>
          <w:b/>
          <w:color w:val="000000"/>
        </w:rPr>
        <w:t xml:space="preserve"> 3. </w:t>
      </w:r>
      <w:r>
        <w:rPr>
          <w:b/>
          <w:color w:val="000000"/>
        </w:rPr>
        <w:t>stav</w:t>
      </w:r>
      <w:r w:rsidR="004F3041">
        <w:rPr>
          <w:b/>
          <w:color w:val="000000"/>
        </w:rPr>
        <w:t xml:space="preserve"> 2. </w:t>
      </w:r>
      <w:r>
        <w:rPr>
          <w:b/>
          <w:color w:val="000000"/>
        </w:rPr>
        <w:t>ovog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4F3041">
        <w:rPr>
          <w:b/>
          <w:color w:val="000000"/>
        </w:rPr>
        <w:t xml:space="preserve">, </w:t>
      </w:r>
      <w:r>
        <w:rPr>
          <w:b/>
          <w:color w:val="000000"/>
        </w:rPr>
        <w:t>stanici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granične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policije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čijoj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nadležnosti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granični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prelaz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podnosi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zahtev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izdavanje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dozvole</w:t>
      </w:r>
      <w:r w:rsidR="004F3041">
        <w:rPr>
          <w:b/>
          <w:color w:val="000000"/>
        </w:rPr>
        <w:t xml:space="preserve">. </w:t>
      </w:r>
      <w:r>
        <w:rPr>
          <w:b/>
          <w:color w:val="000000"/>
        </w:rPr>
        <w:t>Pisani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zahtev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lice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podneti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preko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operatera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drugog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poslodavca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kod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kojeg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zaposleno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lice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kome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dozvola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izdaje</w:t>
      </w:r>
      <w:r w:rsidR="004F3041">
        <w:rPr>
          <w:b/>
          <w:color w:val="000000"/>
        </w:rPr>
        <w:t>.</w:t>
      </w:r>
      <w:r w:rsidR="004F3041">
        <w:rPr>
          <w:rFonts w:ascii="Calibri"/>
          <w:b/>
          <w:color w:val="000000"/>
          <w:vertAlign w:val="superscript"/>
        </w:rPr>
        <w:t>*</w:t>
      </w:r>
    </w:p>
    <w:p w:rsidR="0098680E" w:rsidRDefault="00133DCE">
      <w:pPr>
        <w:spacing w:after="150"/>
      </w:pPr>
      <w:r>
        <w:rPr>
          <w:b/>
          <w:color w:val="000000"/>
        </w:rPr>
        <w:lastRenderedPageBreak/>
        <w:t>Zahtev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dostavlјa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elektronskim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putem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popunjavanjem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obrasca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zahteva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Portalu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e</w:t>
      </w:r>
      <w:r w:rsidR="004F3041">
        <w:rPr>
          <w:b/>
          <w:color w:val="000000"/>
        </w:rPr>
        <w:t>-</w:t>
      </w:r>
      <w:r>
        <w:rPr>
          <w:b/>
          <w:color w:val="000000"/>
        </w:rPr>
        <w:t>Uprave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Republike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Srbije</w:t>
      </w:r>
      <w:r w:rsidR="004F3041">
        <w:rPr>
          <w:b/>
          <w:color w:val="000000"/>
        </w:rPr>
        <w:t>.</w:t>
      </w:r>
      <w:r w:rsidR="004F3041">
        <w:rPr>
          <w:rFonts w:ascii="Calibri"/>
          <w:b/>
          <w:color w:val="000000"/>
          <w:vertAlign w:val="superscript"/>
        </w:rPr>
        <w:t>*</w:t>
      </w:r>
    </w:p>
    <w:p w:rsidR="0098680E" w:rsidRDefault="00133DCE">
      <w:pPr>
        <w:spacing w:after="150"/>
      </w:pPr>
      <w:r>
        <w:rPr>
          <w:b/>
          <w:color w:val="000000"/>
        </w:rPr>
        <w:t>Uz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zahtev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dostavlјa</w:t>
      </w:r>
      <w:r w:rsidR="004F3041">
        <w:rPr>
          <w:b/>
          <w:color w:val="000000"/>
        </w:rPr>
        <w:t xml:space="preserve">, </w:t>
      </w:r>
      <w:r>
        <w:rPr>
          <w:b/>
          <w:color w:val="000000"/>
        </w:rPr>
        <w:t>odnosno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prilaže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očitan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lični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dokument</w:t>
      </w:r>
      <w:r w:rsidR="004F3041">
        <w:rPr>
          <w:b/>
          <w:color w:val="000000"/>
        </w:rPr>
        <w:t xml:space="preserve"> (</w:t>
      </w:r>
      <w:r>
        <w:rPr>
          <w:b/>
          <w:color w:val="000000"/>
        </w:rPr>
        <w:t>overena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kopija</w:t>
      </w:r>
      <w:r w:rsidR="004F3041">
        <w:rPr>
          <w:b/>
          <w:color w:val="000000"/>
        </w:rPr>
        <w:t xml:space="preserve">), </w:t>
      </w:r>
      <w:r>
        <w:rPr>
          <w:b/>
          <w:color w:val="000000"/>
        </w:rPr>
        <w:t>dokaz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podnetoj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prijavi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obavezno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socijalno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osiguranje</w:t>
      </w:r>
      <w:r w:rsidR="004F3041">
        <w:rPr>
          <w:b/>
          <w:color w:val="000000"/>
        </w:rPr>
        <w:t xml:space="preserve"> (</w:t>
      </w:r>
      <w:r>
        <w:rPr>
          <w:b/>
          <w:color w:val="000000"/>
        </w:rPr>
        <w:t>MA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obrazac</w:t>
      </w:r>
      <w:r w:rsidR="004F3041">
        <w:rPr>
          <w:b/>
          <w:color w:val="000000"/>
        </w:rPr>
        <w:t xml:space="preserve">) </w:t>
      </w:r>
      <w:r>
        <w:rPr>
          <w:b/>
          <w:color w:val="000000"/>
        </w:rPr>
        <w:t>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dokaz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uplatama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propisanih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republičkih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administrativnih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taksi</w:t>
      </w:r>
      <w:r w:rsidR="004F3041">
        <w:rPr>
          <w:b/>
          <w:color w:val="000000"/>
        </w:rPr>
        <w:t>.</w:t>
      </w:r>
      <w:r w:rsidR="004F3041">
        <w:rPr>
          <w:rFonts w:ascii="Calibri"/>
          <w:b/>
          <w:color w:val="000000"/>
          <w:vertAlign w:val="superscript"/>
        </w:rPr>
        <w:t>*</w:t>
      </w:r>
    </w:p>
    <w:p w:rsidR="0098680E" w:rsidRDefault="00133DCE">
      <w:pPr>
        <w:spacing w:after="150"/>
      </w:pPr>
      <w:r>
        <w:rPr>
          <w:b/>
          <w:color w:val="000000"/>
        </w:rPr>
        <w:t>Nadležna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organizaciona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jedinica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koj</w:t>
      </w:r>
      <w:r w:rsidR="004F3041">
        <w:rPr>
          <w:b/>
          <w:color w:val="000000"/>
        </w:rPr>
        <w:t xml:space="preserve">a </w:t>
      </w:r>
      <w:r>
        <w:rPr>
          <w:b/>
          <w:color w:val="000000"/>
        </w:rPr>
        <w:t>odlučuje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zahtevu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će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po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službenoj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dužnosti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pribaviti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očitan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lični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dokument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MA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obrazac</w:t>
      </w:r>
      <w:r w:rsidR="004F3041">
        <w:rPr>
          <w:b/>
          <w:color w:val="000000"/>
        </w:rPr>
        <w:t xml:space="preserve">, </w:t>
      </w:r>
      <w:r>
        <w:rPr>
          <w:b/>
          <w:color w:val="000000"/>
        </w:rPr>
        <w:t>osim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ako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podnosilac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zahteva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izjavi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će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ih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sam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dostaviti</w:t>
      </w:r>
      <w:r w:rsidR="004F3041">
        <w:rPr>
          <w:b/>
          <w:color w:val="000000"/>
        </w:rPr>
        <w:t>.</w:t>
      </w:r>
      <w:r w:rsidR="004F3041">
        <w:rPr>
          <w:rFonts w:ascii="Calibri"/>
          <w:b/>
          <w:color w:val="000000"/>
          <w:vertAlign w:val="superscript"/>
        </w:rPr>
        <w:t>*</w:t>
      </w:r>
    </w:p>
    <w:p w:rsidR="0098680E" w:rsidRDefault="004F3041">
      <w:pPr>
        <w:spacing w:after="150"/>
      </w:pPr>
      <w:r>
        <w:rPr>
          <w:color w:val="000000"/>
        </w:rPr>
        <w:t>*</w:t>
      </w:r>
      <w:r w:rsidR="00133DCE">
        <w:rPr>
          <w:color w:val="000000"/>
        </w:rPr>
        <w:t>Službeni</w:t>
      </w:r>
      <w:r>
        <w:rPr>
          <w:color w:val="000000"/>
        </w:rPr>
        <w:t xml:space="preserve"> </w:t>
      </w:r>
      <w:r w:rsidR="00133DCE">
        <w:rPr>
          <w:color w:val="000000"/>
        </w:rPr>
        <w:t>glasnik</w:t>
      </w:r>
      <w:r>
        <w:rPr>
          <w:color w:val="000000"/>
        </w:rPr>
        <w:t xml:space="preserve"> </w:t>
      </w:r>
      <w:r w:rsidR="00133DCE">
        <w:rPr>
          <w:color w:val="000000"/>
        </w:rPr>
        <w:t>RS</w:t>
      </w:r>
      <w:r>
        <w:rPr>
          <w:color w:val="000000"/>
        </w:rPr>
        <w:t xml:space="preserve">, </w:t>
      </w:r>
      <w:r w:rsidR="00133DCE">
        <w:rPr>
          <w:color w:val="000000"/>
        </w:rPr>
        <w:t>broj</w:t>
      </w:r>
      <w:r>
        <w:rPr>
          <w:color w:val="000000"/>
        </w:rPr>
        <w:t xml:space="preserve"> 20/2020</w:t>
      </w:r>
    </w:p>
    <w:p w:rsidR="0098680E" w:rsidRDefault="00133DCE">
      <w:pPr>
        <w:spacing w:after="120"/>
        <w:jc w:val="center"/>
      </w:pPr>
      <w:r>
        <w:rPr>
          <w:color w:val="000000"/>
        </w:rPr>
        <w:t>Član</w:t>
      </w:r>
      <w:r w:rsidR="004F3041">
        <w:rPr>
          <w:color w:val="000000"/>
        </w:rPr>
        <w:t xml:space="preserve"> 5.</w:t>
      </w:r>
    </w:p>
    <w:p w:rsidR="0098680E" w:rsidRDefault="00133DCE">
      <w:pPr>
        <w:spacing w:after="150"/>
      </w:pPr>
      <w:r>
        <w:rPr>
          <w:color w:val="000000"/>
        </w:rPr>
        <w:t>Nakon</w:t>
      </w:r>
      <w:r w:rsidR="004F3041">
        <w:rPr>
          <w:color w:val="000000"/>
        </w:rPr>
        <w:t xml:space="preserve"> </w:t>
      </w:r>
      <w:r>
        <w:rPr>
          <w:color w:val="000000"/>
        </w:rPr>
        <w:t>prijema</w:t>
      </w:r>
      <w:r w:rsidR="004F3041">
        <w:rPr>
          <w:color w:val="000000"/>
        </w:rPr>
        <w:t xml:space="preserve"> </w:t>
      </w:r>
      <w:r>
        <w:rPr>
          <w:color w:val="000000"/>
        </w:rPr>
        <w:t>zahteva</w:t>
      </w:r>
      <w:r w:rsidR="004F3041">
        <w:rPr>
          <w:color w:val="000000"/>
        </w:rPr>
        <w:t xml:space="preserve">, </w:t>
      </w:r>
      <w:r>
        <w:rPr>
          <w:color w:val="000000"/>
        </w:rPr>
        <w:t>nadležna</w:t>
      </w:r>
      <w:r w:rsidR="004F3041">
        <w:rPr>
          <w:color w:val="000000"/>
        </w:rPr>
        <w:t xml:space="preserve"> </w:t>
      </w:r>
      <w:r>
        <w:rPr>
          <w:color w:val="000000"/>
        </w:rPr>
        <w:t>organizaciona</w:t>
      </w:r>
      <w:r w:rsidR="004F3041">
        <w:rPr>
          <w:color w:val="000000"/>
        </w:rPr>
        <w:t xml:space="preserve"> </w:t>
      </w:r>
      <w:r>
        <w:rPr>
          <w:color w:val="000000"/>
        </w:rPr>
        <w:t>jedinica</w:t>
      </w:r>
      <w:r w:rsidR="004F3041">
        <w:rPr>
          <w:color w:val="000000"/>
        </w:rPr>
        <w:t xml:space="preserve"> </w:t>
      </w:r>
      <w:r>
        <w:rPr>
          <w:color w:val="000000"/>
        </w:rPr>
        <w:t>proverava</w:t>
      </w:r>
      <w:r w:rsidR="004F3041">
        <w:rPr>
          <w:color w:val="000000"/>
        </w:rPr>
        <w:t xml:space="preserve"> </w:t>
      </w:r>
      <w:r>
        <w:rPr>
          <w:color w:val="000000"/>
        </w:rPr>
        <w:t>potpunost</w:t>
      </w:r>
      <w:r w:rsidR="004F3041">
        <w:rPr>
          <w:color w:val="000000"/>
        </w:rPr>
        <w:t xml:space="preserve"> </w:t>
      </w:r>
      <w:r>
        <w:rPr>
          <w:color w:val="000000"/>
        </w:rPr>
        <w:t>zahteva</w:t>
      </w:r>
      <w:r w:rsidR="004F3041">
        <w:rPr>
          <w:color w:val="000000"/>
        </w:rPr>
        <w:t xml:space="preserve">, </w:t>
      </w:r>
      <w:r>
        <w:rPr>
          <w:color w:val="000000"/>
        </w:rPr>
        <w:t>osnov</w:t>
      </w:r>
      <w:r w:rsidR="004F3041">
        <w:rPr>
          <w:color w:val="000000"/>
        </w:rPr>
        <w:t xml:space="preserve"> </w:t>
      </w:r>
      <w:r>
        <w:rPr>
          <w:color w:val="000000"/>
        </w:rPr>
        <w:t>za</w:t>
      </w:r>
      <w:r w:rsidR="004F3041">
        <w:rPr>
          <w:color w:val="000000"/>
        </w:rPr>
        <w:t xml:space="preserve"> </w:t>
      </w:r>
      <w:r>
        <w:rPr>
          <w:color w:val="000000"/>
        </w:rPr>
        <w:t>podnošenje</w:t>
      </w:r>
      <w:r w:rsidR="004F3041">
        <w:rPr>
          <w:color w:val="000000"/>
        </w:rPr>
        <w:t xml:space="preserve"> </w:t>
      </w:r>
      <w:r>
        <w:rPr>
          <w:color w:val="000000"/>
        </w:rPr>
        <w:t>zahteva</w:t>
      </w:r>
      <w:r w:rsidR="004F3041">
        <w:rPr>
          <w:color w:val="000000"/>
        </w:rPr>
        <w:t xml:space="preserve"> </w:t>
      </w:r>
      <w:r>
        <w:rPr>
          <w:color w:val="000000"/>
        </w:rPr>
        <w:t>i</w:t>
      </w:r>
      <w:r w:rsidR="004F3041">
        <w:rPr>
          <w:color w:val="000000"/>
        </w:rPr>
        <w:t xml:space="preserve"> </w:t>
      </w:r>
      <w:r>
        <w:rPr>
          <w:color w:val="000000"/>
        </w:rPr>
        <w:t>postojanje</w:t>
      </w:r>
      <w:r w:rsidR="004F3041">
        <w:rPr>
          <w:color w:val="000000"/>
        </w:rPr>
        <w:t xml:space="preserve"> </w:t>
      </w:r>
      <w:r>
        <w:rPr>
          <w:color w:val="000000"/>
        </w:rPr>
        <w:t>uslova</w:t>
      </w:r>
      <w:r w:rsidR="004F3041">
        <w:rPr>
          <w:color w:val="000000"/>
        </w:rPr>
        <w:t xml:space="preserve"> </w:t>
      </w:r>
      <w:r>
        <w:rPr>
          <w:color w:val="000000"/>
        </w:rPr>
        <w:t>u</w:t>
      </w:r>
      <w:r w:rsidR="004F3041">
        <w:rPr>
          <w:color w:val="000000"/>
        </w:rPr>
        <w:t xml:space="preserve"> </w:t>
      </w:r>
      <w:r>
        <w:rPr>
          <w:color w:val="000000"/>
        </w:rPr>
        <w:t>pogledu</w:t>
      </w:r>
      <w:r w:rsidR="004F3041">
        <w:rPr>
          <w:color w:val="000000"/>
        </w:rPr>
        <w:t xml:space="preserve"> </w:t>
      </w:r>
      <w:r>
        <w:rPr>
          <w:color w:val="000000"/>
        </w:rPr>
        <w:t>sprečavanja</w:t>
      </w:r>
      <w:r w:rsidR="004F3041">
        <w:rPr>
          <w:color w:val="000000"/>
        </w:rPr>
        <w:t xml:space="preserve"> </w:t>
      </w:r>
      <w:r>
        <w:rPr>
          <w:color w:val="000000"/>
        </w:rPr>
        <w:t>širenja</w:t>
      </w:r>
      <w:r w:rsidR="004F3041">
        <w:rPr>
          <w:color w:val="000000"/>
        </w:rPr>
        <w:t xml:space="preserve"> </w:t>
      </w:r>
      <w:r>
        <w:rPr>
          <w:color w:val="000000"/>
        </w:rPr>
        <w:t>zaraznih</w:t>
      </w:r>
      <w:r w:rsidR="004F3041">
        <w:rPr>
          <w:color w:val="000000"/>
        </w:rPr>
        <w:t xml:space="preserve"> </w:t>
      </w:r>
      <w:r>
        <w:rPr>
          <w:color w:val="000000"/>
        </w:rPr>
        <w:t>bolesti</w:t>
      </w:r>
      <w:r w:rsidR="004F3041">
        <w:rPr>
          <w:color w:val="000000"/>
        </w:rPr>
        <w:t>.</w:t>
      </w:r>
    </w:p>
    <w:p w:rsidR="0098680E" w:rsidRDefault="00133DCE">
      <w:pPr>
        <w:spacing w:after="150"/>
      </w:pPr>
      <w:r>
        <w:rPr>
          <w:color w:val="000000"/>
        </w:rPr>
        <w:t>Ukoliko</w:t>
      </w:r>
      <w:r w:rsidR="004F3041">
        <w:rPr>
          <w:color w:val="000000"/>
        </w:rPr>
        <w:t xml:space="preserve"> </w:t>
      </w:r>
      <w:r>
        <w:rPr>
          <w:color w:val="000000"/>
        </w:rPr>
        <w:t>je</w:t>
      </w:r>
      <w:r w:rsidR="004F3041">
        <w:rPr>
          <w:color w:val="000000"/>
        </w:rPr>
        <w:t xml:space="preserve"> </w:t>
      </w:r>
      <w:r>
        <w:rPr>
          <w:color w:val="000000"/>
        </w:rPr>
        <w:t>zahtev</w:t>
      </w:r>
      <w:r w:rsidR="004F3041">
        <w:rPr>
          <w:color w:val="000000"/>
        </w:rPr>
        <w:t xml:space="preserve"> </w:t>
      </w:r>
      <w:r>
        <w:rPr>
          <w:color w:val="000000"/>
        </w:rPr>
        <w:t>potpun</w:t>
      </w:r>
      <w:r w:rsidR="004F3041">
        <w:rPr>
          <w:color w:val="000000"/>
        </w:rPr>
        <w:t xml:space="preserve"> </w:t>
      </w:r>
      <w:r>
        <w:rPr>
          <w:color w:val="000000"/>
        </w:rPr>
        <w:t>i</w:t>
      </w:r>
      <w:r w:rsidR="004F3041">
        <w:rPr>
          <w:color w:val="000000"/>
        </w:rPr>
        <w:t xml:space="preserve"> </w:t>
      </w:r>
      <w:r>
        <w:rPr>
          <w:color w:val="000000"/>
        </w:rPr>
        <w:t>ne</w:t>
      </w:r>
      <w:r w:rsidR="004F3041">
        <w:rPr>
          <w:color w:val="000000"/>
        </w:rPr>
        <w:t xml:space="preserve"> </w:t>
      </w:r>
      <w:r>
        <w:rPr>
          <w:color w:val="000000"/>
        </w:rPr>
        <w:t>postoje</w:t>
      </w:r>
      <w:r w:rsidR="004F3041">
        <w:rPr>
          <w:color w:val="000000"/>
        </w:rPr>
        <w:t xml:space="preserve"> </w:t>
      </w:r>
      <w:r>
        <w:rPr>
          <w:color w:val="000000"/>
        </w:rPr>
        <w:t>smetnje</w:t>
      </w:r>
      <w:r w:rsidR="004F3041">
        <w:rPr>
          <w:color w:val="000000"/>
        </w:rPr>
        <w:t xml:space="preserve"> </w:t>
      </w:r>
      <w:r>
        <w:rPr>
          <w:color w:val="000000"/>
        </w:rPr>
        <w:t>iz</w:t>
      </w:r>
      <w:r w:rsidR="004F3041">
        <w:rPr>
          <w:color w:val="000000"/>
        </w:rPr>
        <w:t xml:space="preserve"> </w:t>
      </w:r>
      <w:r>
        <w:rPr>
          <w:color w:val="000000"/>
        </w:rPr>
        <w:t>člana</w:t>
      </w:r>
      <w:r w:rsidR="004F3041">
        <w:rPr>
          <w:color w:val="000000"/>
        </w:rPr>
        <w:t xml:space="preserve"> 26. </w:t>
      </w:r>
      <w:r>
        <w:rPr>
          <w:color w:val="000000"/>
        </w:rPr>
        <w:t>stav</w:t>
      </w:r>
      <w:r w:rsidR="004F3041">
        <w:rPr>
          <w:color w:val="000000"/>
        </w:rPr>
        <w:t xml:space="preserve"> 3. </w:t>
      </w:r>
      <w:r>
        <w:rPr>
          <w:color w:val="000000"/>
        </w:rPr>
        <w:t>tač</w:t>
      </w:r>
      <w:r w:rsidR="004F3041">
        <w:rPr>
          <w:color w:val="000000"/>
        </w:rPr>
        <w:t xml:space="preserve">. 2) </w:t>
      </w:r>
      <w:r>
        <w:rPr>
          <w:color w:val="000000"/>
        </w:rPr>
        <w:t>i</w:t>
      </w:r>
      <w:r w:rsidR="004F3041">
        <w:rPr>
          <w:color w:val="000000"/>
        </w:rPr>
        <w:t xml:space="preserve"> 4) </w:t>
      </w:r>
      <w:r>
        <w:rPr>
          <w:color w:val="000000"/>
        </w:rPr>
        <w:t>Zakona</w:t>
      </w:r>
      <w:r w:rsidR="004F3041">
        <w:rPr>
          <w:color w:val="000000"/>
        </w:rPr>
        <w:t xml:space="preserve"> </w:t>
      </w:r>
      <w:r>
        <w:rPr>
          <w:color w:val="000000"/>
        </w:rPr>
        <w:t>o</w:t>
      </w:r>
      <w:r w:rsidR="004F3041">
        <w:rPr>
          <w:color w:val="000000"/>
        </w:rPr>
        <w:t xml:space="preserve"> </w:t>
      </w:r>
      <w:r>
        <w:rPr>
          <w:color w:val="000000"/>
        </w:rPr>
        <w:t>graničnoj</w:t>
      </w:r>
      <w:r w:rsidR="004F3041">
        <w:rPr>
          <w:color w:val="000000"/>
        </w:rPr>
        <w:t xml:space="preserve"> </w:t>
      </w:r>
      <w:r>
        <w:rPr>
          <w:color w:val="000000"/>
        </w:rPr>
        <w:t>kontroli</w:t>
      </w:r>
      <w:r w:rsidR="004F3041">
        <w:rPr>
          <w:color w:val="000000"/>
        </w:rPr>
        <w:t xml:space="preserve">, </w:t>
      </w:r>
      <w:r>
        <w:rPr>
          <w:color w:val="000000"/>
        </w:rPr>
        <w:t>zahtev</w:t>
      </w:r>
      <w:r w:rsidR="004F3041">
        <w:rPr>
          <w:color w:val="000000"/>
        </w:rPr>
        <w:t xml:space="preserve"> </w:t>
      </w:r>
      <w:r>
        <w:rPr>
          <w:color w:val="000000"/>
        </w:rPr>
        <w:t>se</w:t>
      </w:r>
      <w:r w:rsidR="004F3041">
        <w:rPr>
          <w:color w:val="000000"/>
        </w:rPr>
        <w:t xml:space="preserve"> </w:t>
      </w:r>
      <w:r>
        <w:rPr>
          <w:color w:val="000000"/>
        </w:rPr>
        <w:t>dostavlјa</w:t>
      </w:r>
      <w:r w:rsidR="004F3041">
        <w:rPr>
          <w:color w:val="000000"/>
        </w:rPr>
        <w:t xml:space="preserve"> </w:t>
      </w:r>
      <w:r>
        <w:rPr>
          <w:color w:val="000000"/>
        </w:rPr>
        <w:t>područnoj</w:t>
      </w:r>
      <w:r w:rsidR="004F3041">
        <w:rPr>
          <w:color w:val="000000"/>
        </w:rPr>
        <w:t xml:space="preserve"> </w:t>
      </w:r>
      <w:r>
        <w:rPr>
          <w:color w:val="000000"/>
        </w:rPr>
        <w:t>policijskoj</w:t>
      </w:r>
      <w:r w:rsidR="004F3041">
        <w:rPr>
          <w:color w:val="000000"/>
        </w:rPr>
        <w:t xml:space="preserve"> </w:t>
      </w:r>
      <w:r>
        <w:rPr>
          <w:color w:val="000000"/>
        </w:rPr>
        <w:t>upravi</w:t>
      </w:r>
      <w:r w:rsidR="004F3041">
        <w:rPr>
          <w:color w:val="000000"/>
        </w:rPr>
        <w:t xml:space="preserve"> </w:t>
      </w:r>
      <w:r>
        <w:rPr>
          <w:color w:val="000000"/>
        </w:rPr>
        <w:t>radi</w:t>
      </w:r>
      <w:r w:rsidR="004F3041">
        <w:rPr>
          <w:color w:val="000000"/>
        </w:rPr>
        <w:t xml:space="preserve"> </w:t>
      </w:r>
      <w:r>
        <w:rPr>
          <w:color w:val="000000"/>
        </w:rPr>
        <w:t>obavlјanja</w:t>
      </w:r>
      <w:r w:rsidR="004F3041">
        <w:rPr>
          <w:color w:val="000000"/>
        </w:rPr>
        <w:t xml:space="preserve"> </w:t>
      </w:r>
      <w:r>
        <w:rPr>
          <w:color w:val="000000"/>
        </w:rPr>
        <w:t>bezbednosnih</w:t>
      </w:r>
      <w:r w:rsidR="004F3041">
        <w:rPr>
          <w:color w:val="000000"/>
        </w:rPr>
        <w:t xml:space="preserve"> </w:t>
      </w:r>
      <w:r>
        <w:rPr>
          <w:color w:val="000000"/>
        </w:rPr>
        <w:t>provera</w:t>
      </w:r>
      <w:r w:rsidR="004F3041">
        <w:rPr>
          <w:color w:val="000000"/>
        </w:rPr>
        <w:t xml:space="preserve"> </w:t>
      </w:r>
      <w:r>
        <w:rPr>
          <w:color w:val="000000"/>
        </w:rPr>
        <w:t>u</w:t>
      </w:r>
      <w:r w:rsidR="004F3041">
        <w:rPr>
          <w:color w:val="000000"/>
        </w:rPr>
        <w:t xml:space="preserve"> </w:t>
      </w:r>
      <w:r>
        <w:rPr>
          <w:color w:val="000000"/>
        </w:rPr>
        <w:t>smislu</w:t>
      </w:r>
      <w:r w:rsidR="004F3041">
        <w:rPr>
          <w:color w:val="000000"/>
        </w:rPr>
        <w:t xml:space="preserve"> </w:t>
      </w:r>
      <w:r>
        <w:rPr>
          <w:color w:val="000000"/>
        </w:rPr>
        <w:t>Zakona</w:t>
      </w:r>
      <w:r w:rsidR="004F3041">
        <w:rPr>
          <w:color w:val="000000"/>
        </w:rPr>
        <w:t xml:space="preserve"> </w:t>
      </w:r>
      <w:r>
        <w:rPr>
          <w:color w:val="000000"/>
        </w:rPr>
        <w:t>o</w:t>
      </w:r>
      <w:r w:rsidR="004F3041">
        <w:rPr>
          <w:color w:val="000000"/>
        </w:rPr>
        <w:t xml:space="preserve"> </w:t>
      </w:r>
      <w:r>
        <w:rPr>
          <w:color w:val="000000"/>
        </w:rPr>
        <w:t>policiji</w:t>
      </w:r>
      <w:r w:rsidR="004F3041">
        <w:rPr>
          <w:color w:val="000000"/>
        </w:rPr>
        <w:t>.</w:t>
      </w:r>
    </w:p>
    <w:p w:rsidR="0098680E" w:rsidRDefault="00133DCE">
      <w:pPr>
        <w:spacing w:after="150"/>
      </w:pPr>
      <w:r>
        <w:rPr>
          <w:color w:val="000000"/>
        </w:rPr>
        <w:t>Ukoliko</w:t>
      </w:r>
      <w:r w:rsidR="004F3041">
        <w:rPr>
          <w:color w:val="000000"/>
        </w:rPr>
        <w:t xml:space="preserve"> </w:t>
      </w:r>
      <w:r>
        <w:rPr>
          <w:color w:val="000000"/>
        </w:rPr>
        <w:t>je</w:t>
      </w:r>
      <w:r w:rsidR="004F3041">
        <w:rPr>
          <w:color w:val="000000"/>
        </w:rPr>
        <w:t xml:space="preserve"> </w:t>
      </w:r>
      <w:r>
        <w:rPr>
          <w:color w:val="000000"/>
        </w:rPr>
        <w:t>zahtev</w:t>
      </w:r>
      <w:r w:rsidR="004F3041">
        <w:rPr>
          <w:color w:val="000000"/>
        </w:rPr>
        <w:t xml:space="preserve"> </w:t>
      </w:r>
      <w:r>
        <w:rPr>
          <w:color w:val="000000"/>
        </w:rPr>
        <w:t>za</w:t>
      </w:r>
      <w:r w:rsidR="004F3041">
        <w:rPr>
          <w:color w:val="000000"/>
        </w:rPr>
        <w:t xml:space="preserve"> </w:t>
      </w:r>
      <w:r>
        <w:rPr>
          <w:color w:val="000000"/>
        </w:rPr>
        <w:t>privremenu</w:t>
      </w:r>
      <w:r w:rsidR="004F3041">
        <w:rPr>
          <w:color w:val="000000"/>
        </w:rPr>
        <w:t xml:space="preserve"> </w:t>
      </w:r>
      <w:r>
        <w:rPr>
          <w:color w:val="000000"/>
        </w:rPr>
        <w:t>dozvolu</w:t>
      </w:r>
      <w:r w:rsidR="004F3041">
        <w:rPr>
          <w:color w:val="000000"/>
        </w:rPr>
        <w:t xml:space="preserve"> </w:t>
      </w:r>
      <w:r>
        <w:rPr>
          <w:color w:val="000000"/>
        </w:rPr>
        <w:t>potpun</w:t>
      </w:r>
      <w:r w:rsidR="004F3041">
        <w:rPr>
          <w:color w:val="000000"/>
        </w:rPr>
        <w:t xml:space="preserve"> </w:t>
      </w:r>
      <w:r>
        <w:rPr>
          <w:color w:val="000000"/>
        </w:rPr>
        <w:t>i</w:t>
      </w:r>
      <w:r w:rsidR="004F3041">
        <w:rPr>
          <w:color w:val="000000"/>
        </w:rPr>
        <w:t xml:space="preserve"> </w:t>
      </w:r>
      <w:r>
        <w:rPr>
          <w:color w:val="000000"/>
        </w:rPr>
        <w:t>ne</w:t>
      </w:r>
      <w:r w:rsidR="004F3041">
        <w:rPr>
          <w:color w:val="000000"/>
        </w:rPr>
        <w:t xml:space="preserve"> </w:t>
      </w:r>
      <w:r>
        <w:rPr>
          <w:color w:val="000000"/>
        </w:rPr>
        <w:t>postoje</w:t>
      </w:r>
      <w:r w:rsidR="004F3041">
        <w:rPr>
          <w:color w:val="000000"/>
        </w:rPr>
        <w:t xml:space="preserve"> </w:t>
      </w:r>
      <w:r>
        <w:rPr>
          <w:color w:val="000000"/>
        </w:rPr>
        <w:t>smetnje</w:t>
      </w:r>
      <w:r w:rsidR="004F3041">
        <w:rPr>
          <w:color w:val="000000"/>
        </w:rPr>
        <w:t xml:space="preserve"> </w:t>
      </w:r>
      <w:r>
        <w:rPr>
          <w:color w:val="000000"/>
        </w:rPr>
        <w:t>iz</w:t>
      </w:r>
      <w:r w:rsidR="004F3041">
        <w:rPr>
          <w:color w:val="000000"/>
        </w:rPr>
        <w:t xml:space="preserve"> </w:t>
      </w:r>
      <w:r>
        <w:rPr>
          <w:color w:val="000000"/>
        </w:rPr>
        <w:t>člana</w:t>
      </w:r>
      <w:r w:rsidR="004F3041">
        <w:rPr>
          <w:color w:val="000000"/>
        </w:rPr>
        <w:t xml:space="preserve"> 26. </w:t>
      </w:r>
      <w:r>
        <w:rPr>
          <w:color w:val="000000"/>
        </w:rPr>
        <w:t>stav</w:t>
      </w:r>
      <w:r w:rsidR="004F3041">
        <w:rPr>
          <w:color w:val="000000"/>
        </w:rPr>
        <w:t xml:space="preserve"> 3. </w:t>
      </w:r>
      <w:r>
        <w:rPr>
          <w:color w:val="000000"/>
        </w:rPr>
        <w:t>tač</w:t>
      </w:r>
      <w:r w:rsidR="004F3041">
        <w:rPr>
          <w:color w:val="000000"/>
        </w:rPr>
        <w:t xml:space="preserve">. 2) </w:t>
      </w:r>
      <w:r>
        <w:rPr>
          <w:color w:val="000000"/>
        </w:rPr>
        <w:t>i</w:t>
      </w:r>
      <w:r w:rsidR="004F3041">
        <w:rPr>
          <w:color w:val="000000"/>
        </w:rPr>
        <w:t xml:space="preserve"> 4) </w:t>
      </w:r>
      <w:r>
        <w:rPr>
          <w:color w:val="000000"/>
        </w:rPr>
        <w:t>Zakona</w:t>
      </w:r>
      <w:r w:rsidR="004F3041">
        <w:rPr>
          <w:color w:val="000000"/>
        </w:rPr>
        <w:t xml:space="preserve"> </w:t>
      </w:r>
      <w:r>
        <w:rPr>
          <w:color w:val="000000"/>
        </w:rPr>
        <w:t>o</w:t>
      </w:r>
      <w:r w:rsidR="004F3041">
        <w:rPr>
          <w:color w:val="000000"/>
        </w:rPr>
        <w:t xml:space="preserve"> </w:t>
      </w:r>
      <w:r>
        <w:rPr>
          <w:color w:val="000000"/>
        </w:rPr>
        <w:t>graničnoj</w:t>
      </w:r>
      <w:r w:rsidR="004F3041">
        <w:rPr>
          <w:color w:val="000000"/>
        </w:rPr>
        <w:t xml:space="preserve"> </w:t>
      </w:r>
      <w:r>
        <w:rPr>
          <w:color w:val="000000"/>
        </w:rPr>
        <w:t>kontroli</w:t>
      </w:r>
      <w:r w:rsidR="004F3041">
        <w:rPr>
          <w:color w:val="000000"/>
        </w:rPr>
        <w:t xml:space="preserve">, </w:t>
      </w:r>
      <w:r>
        <w:rPr>
          <w:color w:val="000000"/>
        </w:rPr>
        <w:t>stanica</w:t>
      </w:r>
      <w:r w:rsidR="004F3041">
        <w:rPr>
          <w:color w:val="000000"/>
        </w:rPr>
        <w:t xml:space="preserve"> </w:t>
      </w:r>
      <w:r>
        <w:rPr>
          <w:color w:val="000000"/>
        </w:rPr>
        <w:t>granične</w:t>
      </w:r>
      <w:r w:rsidR="004F3041">
        <w:rPr>
          <w:color w:val="000000"/>
        </w:rPr>
        <w:t xml:space="preserve"> </w:t>
      </w:r>
      <w:r>
        <w:rPr>
          <w:color w:val="000000"/>
        </w:rPr>
        <w:t>policije</w:t>
      </w:r>
      <w:r w:rsidR="004F3041">
        <w:rPr>
          <w:color w:val="000000"/>
        </w:rPr>
        <w:t xml:space="preserve"> </w:t>
      </w:r>
      <w:r>
        <w:rPr>
          <w:color w:val="000000"/>
        </w:rPr>
        <w:t>obavlјa</w:t>
      </w:r>
      <w:r w:rsidR="004F3041">
        <w:rPr>
          <w:color w:val="000000"/>
        </w:rPr>
        <w:t xml:space="preserve"> </w:t>
      </w:r>
      <w:r>
        <w:rPr>
          <w:color w:val="000000"/>
        </w:rPr>
        <w:t>provere</w:t>
      </w:r>
      <w:r w:rsidR="004F3041">
        <w:rPr>
          <w:color w:val="000000"/>
        </w:rPr>
        <w:t xml:space="preserve"> </w:t>
      </w:r>
      <w:r>
        <w:rPr>
          <w:color w:val="000000"/>
        </w:rPr>
        <w:t>koje</w:t>
      </w:r>
      <w:r w:rsidR="004F3041">
        <w:rPr>
          <w:color w:val="000000"/>
        </w:rPr>
        <w:t xml:space="preserve"> </w:t>
      </w:r>
      <w:r>
        <w:rPr>
          <w:color w:val="000000"/>
        </w:rPr>
        <w:t>su</w:t>
      </w:r>
      <w:r w:rsidR="004F3041">
        <w:rPr>
          <w:color w:val="000000"/>
        </w:rPr>
        <w:t xml:space="preserve"> </w:t>
      </w:r>
      <w:r>
        <w:rPr>
          <w:color w:val="000000"/>
        </w:rPr>
        <w:t>obuhvaćene</w:t>
      </w:r>
      <w:r w:rsidR="004F3041">
        <w:rPr>
          <w:color w:val="000000"/>
        </w:rPr>
        <w:t xml:space="preserve"> </w:t>
      </w:r>
      <w:r>
        <w:rPr>
          <w:color w:val="000000"/>
        </w:rPr>
        <w:t>detalјnom</w:t>
      </w:r>
      <w:r w:rsidR="004F3041">
        <w:rPr>
          <w:color w:val="000000"/>
        </w:rPr>
        <w:t xml:space="preserve"> </w:t>
      </w:r>
      <w:r>
        <w:rPr>
          <w:color w:val="000000"/>
        </w:rPr>
        <w:t>graničnom</w:t>
      </w:r>
      <w:r w:rsidR="004F3041">
        <w:rPr>
          <w:color w:val="000000"/>
        </w:rPr>
        <w:t xml:space="preserve"> </w:t>
      </w:r>
      <w:r>
        <w:rPr>
          <w:color w:val="000000"/>
        </w:rPr>
        <w:t>proverom</w:t>
      </w:r>
      <w:r w:rsidR="004F3041">
        <w:rPr>
          <w:color w:val="000000"/>
        </w:rPr>
        <w:t xml:space="preserve"> </w:t>
      </w:r>
      <w:r>
        <w:rPr>
          <w:color w:val="000000"/>
        </w:rPr>
        <w:t>o</w:t>
      </w:r>
      <w:r w:rsidR="004F3041">
        <w:rPr>
          <w:color w:val="000000"/>
        </w:rPr>
        <w:t xml:space="preserve"> </w:t>
      </w:r>
      <w:r>
        <w:rPr>
          <w:color w:val="000000"/>
        </w:rPr>
        <w:t>čemu</w:t>
      </w:r>
      <w:r w:rsidR="004F3041">
        <w:rPr>
          <w:color w:val="000000"/>
        </w:rPr>
        <w:t xml:space="preserve"> </w:t>
      </w:r>
      <w:r>
        <w:rPr>
          <w:color w:val="000000"/>
        </w:rPr>
        <w:t>se</w:t>
      </w:r>
      <w:r w:rsidR="004F3041">
        <w:rPr>
          <w:color w:val="000000"/>
        </w:rPr>
        <w:t xml:space="preserve"> </w:t>
      </w:r>
      <w:r>
        <w:rPr>
          <w:color w:val="000000"/>
        </w:rPr>
        <w:t>sačinjava</w:t>
      </w:r>
      <w:r w:rsidR="004F3041">
        <w:rPr>
          <w:color w:val="000000"/>
        </w:rPr>
        <w:t xml:space="preserve"> </w:t>
      </w:r>
      <w:r>
        <w:rPr>
          <w:color w:val="000000"/>
        </w:rPr>
        <w:t>izveštaj</w:t>
      </w:r>
      <w:r w:rsidR="004F3041">
        <w:rPr>
          <w:color w:val="000000"/>
        </w:rPr>
        <w:t xml:space="preserve">. </w:t>
      </w:r>
      <w:r>
        <w:rPr>
          <w:color w:val="000000"/>
        </w:rPr>
        <w:t>Ako</w:t>
      </w:r>
      <w:r w:rsidR="004F3041">
        <w:rPr>
          <w:color w:val="000000"/>
        </w:rPr>
        <w:t xml:space="preserve"> </w:t>
      </w:r>
      <w:r>
        <w:rPr>
          <w:color w:val="000000"/>
        </w:rPr>
        <w:t>se</w:t>
      </w:r>
      <w:r w:rsidR="004F3041">
        <w:rPr>
          <w:color w:val="000000"/>
        </w:rPr>
        <w:t xml:space="preserve"> </w:t>
      </w:r>
      <w:r>
        <w:rPr>
          <w:color w:val="000000"/>
        </w:rPr>
        <w:t>prilikom</w:t>
      </w:r>
      <w:r w:rsidR="004F3041">
        <w:rPr>
          <w:color w:val="000000"/>
        </w:rPr>
        <w:t xml:space="preserve"> </w:t>
      </w:r>
      <w:r>
        <w:rPr>
          <w:color w:val="000000"/>
        </w:rPr>
        <w:t>detalјne</w:t>
      </w:r>
      <w:r w:rsidR="004F3041">
        <w:rPr>
          <w:color w:val="000000"/>
        </w:rPr>
        <w:t xml:space="preserve"> </w:t>
      </w:r>
      <w:r>
        <w:rPr>
          <w:color w:val="000000"/>
        </w:rPr>
        <w:t>granične</w:t>
      </w:r>
      <w:r w:rsidR="004F3041">
        <w:rPr>
          <w:color w:val="000000"/>
        </w:rPr>
        <w:t xml:space="preserve"> </w:t>
      </w:r>
      <w:r>
        <w:rPr>
          <w:color w:val="000000"/>
        </w:rPr>
        <w:t>provere</w:t>
      </w:r>
      <w:r w:rsidR="004F3041">
        <w:rPr>
          <w:color w:val="000000"/>
        </w:rPr>
        <w:t xml:space="preserve"> </w:t>
      </w:r>
      <w:r>
        <w:rPr>
          <w:color w:val="000000"/>
        </w:rPr>
        <w:t>utvrdi</w:t>
      </w:r>
      <w:r w:rsidR="004F3041">
        <w:rPr>
          <w:color w:val="000000"/>
        </w:rPr>
        <w:t xml:space="preserve"> </w:t>
      </w:r>
      <w:r>
        <w:rPr>
          <w:color w:val="000000"/>
        </w:rPr>
        <w:t>postojanje</w:t>
      </w:r>
      <w:r w:rsidR="004F3041">
        <w:rPr>
          <w:color w:val="000000"/>
        </w:rPr>
        <w:t xml:space="preserve"> </w:t>
      </w:r>
      <w:r>
        <w:rPr>
          <w:color w:val="000000"/>
        </w:rPr>
        <w:t>određenih</w:t>
      </w:r>
      <w:r w:rsidR="004F3041">
        <w:rPr>
          <w:color w:val="000000"/>
        </w:rPr>
        <w:t xml:space="preserve"> </w:t>
      </w:r>
      <w:r>
        <w:rPr>
          <w:color w:val="000000"/>
        </w:rPr>
        <w:t>bezbednosnih</w:t>
      </w:r>
      <w:r w:rsidR="004F3041">
        <w:rPr>
          <w:color w:val="000000"/>
        </w:rPr>
        <w:t xml:space="preserve"> </w:t>
      </w:r>
      <w:r>
        <w:rPr>
          <w:color w:val="000000"/>
        </w:rPr>
        <w:t>smetnji</w:t>
      </w:r>
      <w:r w:rsidR="004F3041">
        <w:rPr>
          <w:color w:val="000000"/>
        </w:rPr>
        <w:t xml:space="preserve"> </w:t>
      </w:r>
      <w:r>
        <w:rPr>
          <w:color w:val="000000"/>
        </w:rPr>
        <w:t>zahtev</w:t>
      </w:r>
      <w:r w:rsidR="004F3041">
        <w:rPr>
          <w:color w:val="000000"/>
        </w:rPr>
        <w:t xml:space="preserve"> </w:t>
      </w:r>
      <w:r>
        <w:rPr>
          <w:color w:val="000000"/>
        </w:rPr>
        <w:t>se</w:t>
      </w:r>
      <w:r w:rsidR="004F3041">
        <w:rPr>
          <w:color w:val="000000"/>
        </w:rPr>
        <w:t xml:space="preserve"> </w:t>
      </w:r>
      <w:r>
        <w:rPr>
          <w:color w:val="000000"/>
        </w:rPr>
        <w:t>dostavlјa</w:t>
      </w:r>
      <w:r w:rsidR="004F3041">
        <w:rPr>
          <w:color w:val="000000"/>
        </w:rPr>
        <w:t xml:space="preserve"> </w:t>
      </w:r>
      <w:r>
        <w:rPr>
          <w:color w:val="000000"/>
        </w:rPr>
        <w:t>područnoj</w:t>
      </w:r>
      <w:r w:rsidR="004F3041">
        <w:rPr>
          <w:color w:val="000000"/>
        </w:rPr>
        <w:t xml:space="preserve"> </w:t>
      </w:r>
      <w:r>
        <w:rPr>
          <w:color w:val="000000"/>
        </w:rPr>
        <w:t>policijskoj</w:t>
      </w:r>
      <w:r w:rsidR="004F3041">
        <w:rPr>
          <w:color w:val="000000"/>
        </w:rPr>
        <w:t xml:space="preserve"> </w:t>
      </w:r>
      <w:r>
        <w:rPr>
          <w:color w:val="000000"/>
        </w:rPr>
        <w:t>upravi</w:t>
      </w:r>
      <w:r w:rsidR="004F3041">
        <w:rPr>
          <w:color w:val="000000"/>
        </w:rPr>
        <w:t xml:space="preserve"> </w:t>
      </w:r>
      <w:r>
        <w:rPr>
          <w:color w:val="000000"/>
        </w:rPr>
        <w:t>radi</w:t>
      </w:r>
      <w:r w:rsidR="004F3041">
        <w:rPr>
          <w:color w:val="000000"/>
        </w:rPr>
        <w:t xml:space="preserve"> </w:t>
      </w:r>
      <w:r>
        <w:rPr>
          <w:color w:val="000000"/>
        </w:rPr>
        <w:t>obavlјanja</w:t>
      </w:r>
      <w:r w:rsidR="004F3041">
        <w:rPr>
          <w:color w:val="000000"/>
        </w:rPr>
        <w:t xml:space="preserve"> </w:t>
      </w:r>
      <w:r>
        <w:rPr>
          <w:color w:val="000000"/>
        </w:rPr>
        <w:t>bezbednosnih</w:t>
      </w:r>
      <w:r w:rsidR="004F3041">
        <w:rPr>
          <w:color w:val="000000"/>
        </w:rPr>
        <w:t xml:space="preserve"> </w:t>
      </w:r>
      <w:r>
        <w:rPr>
          <w:color w:val="000000"/>
        </w:rPr>
        <w:t>provera</w:t>
      </w:r>
      <w:r w:rsidR="004F3041">
        <w:rPr>
          <w:color w:val="000000"/>
        </w:rPr>
        <w:t xml:space="preserve"> </w:t>
      </w:r>
      <w:r>
        <w:rPr>
          <w:color w:val="000000"/>
        </w:rPr>
        <w:t>u</w:t>
      </w:r>
      <w:r w:rsidR="004F3041">
        <w:rPr>
          <w:color w:val="000000"/>
        </w:rPr>
        <w:t xml:space="preserve"> </w:t>
      </w:r>
      <w:r>
        <w:rPr>
          <w:color w:val="000000"/>
        </w:rPr>
        <w:t>skladu</w:t>
      </w:r>
      <w:r w:rsidR="004F3041">
        <w:rPr>
          <w:color w:val="000000"/>
        </w:rPr>
        <w:t xml:space="preserve"> </w:t>
      </w:r>
      <w:r>
        <w:rPr>
          <w:color w:val="000000"/>
        </w:rPr>
        <w:t>sa</w:t>
      </w:r>
      <w:r w:rsidR="004F3041">
        <w:rPr>
          <w:color w:val="000000"/>
        </w:rPr>
        <w:t xml:space="preserve"> </w:t>
      </w:r>
      <w:r>
        <w:rPr>
          <w:color w:val="000000"/>
        </w:rPr>
        <w:t>Zakonom</w:t>
      </w:r>
      <w:r w:rsidR="004F3041">
        <w:rPr>
          <w:color w:val="000000"/>
        </w:rPr>
        <w:t xml:space="preserve"> </w:t>
      </w:r>
      <w:r>
        <w:rPr>
          <w:color w:val="000000"/>
        </w:rPr>
        <w:t>o</w:t>
      </w:r>
      <w:r w:rsidR="004F3041">
        <w:rPr>
          <w:color w:val="000000"/>
        </w:rPr>
        <w:t xml:space="preserve"> </w:t>
      </w:r>
      <w:r>
        <w:rPr>
          <w:color w:val="000000"/>
        </w:rPr>
        <w:t>policiji</w:t>
      </w:r>
      <w:r w:rsidR="004F3041">
        <w:rPr>
          <w:color w:val="000000"/>
        </w:rPr>
        <w:t>.</w:t>
      </w:r>
    </w:p>
    <w:p w:rsidR="0098680E" w:rsidRDefault="00133DCE">
      <w:pPr>
        <w:spacing w:after="150"/>
      </w:pPr>
      <w:r>
        <w:rPr>
          <w:color w:val="000000"/>
        </w:rPr>
        <w:t>Radi</w:t>
      </w:r>
      <w:r w:rsidR="004F3041">
        <w:rPr>
          <w:color w:val="000000"/>
        </w:rPr>
        <w:t xml:space="preserve"> </w:t>
      </w:r>
      <w:r>
        <w:rPr>
          <w:color w:val="000000"/>
        </w:rPr>
        <w:t>sprečavanja</w:t>
      </w:r>
      <w:r w:rsidR="004F3041">
        <w:rPr>
          <w:color w:val="000000"/>
        </w:rPr>
        <w:t xml:space="preserve"> </w:t>
      </w:r>
      <w:r>
        <w:rPr>
          <w:color w:val="000000"/>
        </w:rPr>
        <w:t>širenja</w:t>
      </w:r>
      <w:r w:rsidR="004F3041">
        <w:rPr>
          <w:color w:val="000000"/>
        </w:rPr>
        <w:t xml:space="preserve"> </w:t>
      </w:r>
      <w:r>
        <w:rPr>
          <w:color w:val="000000"/>
        </w:rPr>
        <w:t>zaraznih</w:t>
      </w:r>
      <w:r w:rsidR="004F3041">
        <w:rPr>
          <w:color w:val="000000"/>
        </w:rPr>
        <w:t xml:space="preserve"> </w:t>
      </w:r>
      <w:r>
        <w:rPr>
          <w:color w:val="000000"/>
        </w:rPr>
        <w:t>bolesti</w:t>
      </w:r>
      <w:r w:rsidR="004F3041">
        <w:rPr>
          <w:color w:val="000000"/>
        </w:rPr>
        <w:t xml:space="preserve"> </w:t>
      </w:r>
      <w:r>
        <w:rPr>
          <w:color w:val="000000"/>
        </w:rPr>
        <w:t>u</w:t>
      </w:r>
      <w:r w:rsidR="004F3041">
        <w:rPr>
          <w:color w:val="000000"/>
        </w:rPr>
        <w:t xml:space="preserve"> </w:t>
      </w:r>
      <w:r>
        <w:rPr>
          <w:color w:val="000000"/>
        </w:rPr>
        <w:t>određenim</w:t>
      </w:r>
      <w:r w:rsidR="004F3041">
        <w:rPr>
          <w:color w:val="000000"/>
        </w:rPr>
        <w:t xml:space="preserve"> </w:t>
      </w:r>
      <w:r>
        <w:rPr>
          <w:color w:val="000000"/>
        </w:rPr>
        <w:t>slučajevima</w:t>
      </w:r>
      <w:r w:rsidR="004F3041">
        <w:rPr>
          <w:color w:val="000000"/>
        </w:rPr>
        <w:t xml:space="preserve"> </w:t>
      </w:r>
      <w:r>
        <w:rPr>
          <w:color w:val="000000"/>
        </w:rPr>
        <w:t>za</w:t>
      </w:r>
      <w:r w:rsidR="004F3041">
        <w:rPr>
          <w:color w:val="000000"/>
        </w:rPr>
        <w:t xml:space="preserve"> </w:t>
      </w:r>
      <w:r>
        <w:rPr>
          <w:color w:val="000000"/>
        </w:rPr>
        <w:t>podnosioca</w:t>
      </w:r>
      <w:r w:rsidR="004F3041">
        <w:rPr>
          <w:color w:val="000000"/>
        </w:rPr>
        <w:t xml:space="preserve"> </w:t>
      </w:r>
      <w:r>
        <w:rPr>
          <w:color w:val="000000"/>
        </w:rPr>
        <w:t>zahteva</w:t>
      </w:r>
      <w:r w:rsidR="004F3041">
        <w:rPr>
          <w:color w:val="000000"/>
        </w:rPr>
        <w:t xml:space="preserve"> </w:t>
      </w:r>
      <w:r>
        <w:rPr>
          <w:color w:val="000000"/>
        </w:rPr>
        <w:t>pribaviće</w:t>
      </w:r>
      <w:r w:rsidR="004F3041">
        <w:rPr>
          <w:color w:val="000000"/>
        </w:rPr>
        <w:t xml:space="preserve"> </w:t>
      </w:r>
      <w:r>
        <w:rPr>
          <w:color w:val="000000"/>
        </w:rPr>
        <w:t>se</w:t>
      </w:r>
      <w:r w:rsidR="004F3041">
        <w:rPr>
          <w:color w:val="000000"/>
        </w:rPr>
        <w:t xml:space="preserve"> </w:t>
      </w:r>
      <w:r>
        <w:rPr>
          <w:color w:val="000000"/>
        </w:rPr>
        <w:t>mišlјenje</w:t>
      </w:r>
      <w:r w:rsidR="004F3041">
        <w:rPr>
          <w:color w:val="000000"/>
        </w:rPr>
        <w:t xml:space="preserve"> </w:t>
      </w:r>
      <w:r>
        <w:rPr>
          <w:color w:val="000000"/>
        </w:rPr>
        <w:t>ministarstva</w:t>
      </w:r>
      <w:r w:rsidR="004F3041">
        <w:rPr>
          <w:color w:val="000000"/>
        </w:rPr>
        <w:t xml:space="preserve"> </w:t>
      </w:r>
      <w:r>
        <w:rPr>
          <w:color w:val="000000"/>
        </w:rPr>
        <w:t>nadležnog</w:t>
      </w:r>
      <w:r w:rsidR="004F3041">
        <w:rPr>
          <w:color w:val="000000"/>
        </w:rPr>
        <w:t xml:space="preserve"> </w:t>
      </w:r>
      <w:r>
        <w:rPr>
          <w:color w:val="000000"/>
        </w:rPr>
        <w:t>za</w:t>
      </w:r>
      <w:r w:rsidR="004F3041">
        <w:rPr>
          <w:color w:val="000000"/>
        </w:rPr>
        <w:t xml:space="preserve"> </w:t>
      </w:r>
      <w:r>
        <w:rPr>
          <w:color w:val="000000"/>
        </w:rPr>
        <w:t>poslove</w:t>
      </w:r>
      <w:r w:rsidR="004F3041">
        <w:rPr>
          <w:color w:val="000000"/>
        </w:rPr>
        <w:t xml:space="preserve"> </w:t>
      </w:r>
      <w:r>
        <w:rPr>
          <w:color w:val="000000"/>
        </w:rPr>
        <w:t>zdravlјa</w:t>
      </w:r>
      <w:r w:rsidR="004F3041">
        <w:rPr>
          <w:color w:val="000000"/>
        </w:rPr>
        <w:t>.</w:t>
      </w:r>
    </w:p>
    <w:p w:rsidR="0098680E" w:rsidRDefault="00133DCE">
      <w:pPr>
        <w:spacing w:after="150"/>
      </w:pPr>
      <w:r>
        <w:rPr>
          <w:color w:val="000000"/>
        </w:rPr>
        <w:t>Nakon</w:t>
      </w:r>
      <w:r w:rsidR="004F3041">
        <w:rPr>
          <w:color w:val="000000"/>
        </w:rPr>
        <w:t xml:space="preserve"> </w:t>
      </w:r>
      <w:r>
        <w:rPr>
          <w:color w:val="000000"/>
        </w:rPr>
        <w:t>utvrđivanja</w:t>
      </w:r>
      <w:r w:rsidR="004F3041">
        <w:rPr>
          <w:color w:val="000000"/>
        </w:rPr>
        <w:t xml:space="preserve"> </w:t>
      </w:r>
      <w:r>
        <w:rPr>
          <w:color w:val="000000"/>
        </w:rPr>
        <w:t>da</w:t>
      </w:r>
      <w:r w:rsidR="004F3041">
        <w:rPr>
          <w:color w:val="000000"/>
        </w:rPr>
        <w:t xml:space="preserve"> </w:t>
      </w:r>
      <w:r>
        <w:rPr>
          <w:color w:val="000000"/>
        </w:rPr>
        <w:t>su</w:t>
      </w:r>
      <w:r w:rsidR="004F3041">
        <w:rPr>
          <w:color w:val="000000"/>
        </w:rPr>
        <w:t xml:space="preserve"> </w:t>
      </w:r>
      <w:r>
        <w:rPr>
          <w:color w:val="000000"/>
        </w:rPr>
        <w:t>ispunjeni</w:t>
      </w:r>
      <w:r w:rsidR="004F3041">
        <w:rPr>
          <w:color w:val="000000"/>
        </w:rPr>
        <w:t xml:space="preserve"> </w:t>
      </w:r>
      <w:r>
        <w:rPr>
          <w:color w:val="000000"/>
        </w:rPr>
        <w:t>svi</w:t>
      </w:r>
      <w:r w:rsidR="004F3041">
        <w:rPr>
          <w:color w:val="000000"/>
        </w:rPr>
        <w:t xml:space="preserve"> </w:t>
      </w:r>
      <w:r>
        <w:rPr>
          <w:color w:val="000000"/>
        </w:rPr>
        <w:t>zakonom</w:t>
      </w:r>
      <w:r w:rsidR="004F3041">
        <w:rPr>
          <w:color w:val="000000"/>
        </w:rPr>
        <w:t xml:space="preserve"> </w:t>
      </w:r>
      <w:r>
        <w:rPr>
          <w:color w:val="000000"/>
        </w:rPr>
        <w:t>predviđeni</w:t>
      </w:r>
      <w:r w:rsidR="004F3041">
        <w:rPr>
          <w:color w:val="000000"/>
        </w:rPr>
        <w:t xml:space="preserve"> </w:t>
      </w:r>
      <w:r>
        <w:rPr>
          <w:color w:val="000000"/>
        </w:rPr>
        <w:t>uslovi</w:t>
      </w:r>
      <w:r w:rsidR="004F3041">
        <w:rPr>
          <w:color w:val="000000"/>
        </w:rPr>
        <w:t xml:space="preserve">, </w:t>
      </w:r>
      <w:r>
        <w:rPr>
          <w:color w:val="000000"/>
        </w:rPr>
        <w:t>podnosiocu</w:t>
      </w:r>
      <w:r w:rsidR="004F3041">
        <w:rPr>
          <w:color w:val="000000"/>
        </w:rPr>
        <w:t xml:space="preserve"> </w:t>
      </w:r>
      <w:r>
        <w:rPr>
          <w:color w:val="000000"/>
        </w:rPr>
        <w:t>zahteva</w:t>
      </w:r>
      <w:r w:rsidR="004F3041">
        <w:rPr>
          <w:color w:val="000000"/>
        </w:rPr>
        <w:t xml:space="preserve"> </w:t>
      </w:r>
      <w:r>
        <w:rPr>
          <w:color w:val="000000"/>
        </w:rPr>
        <w:t>izdaće</w:t>
      </w:r>
      <w:r w:rsidR="004F3041">
        <w:rPr>
          <w:color w:val="000000"/>
        </w:rPr>
        <w:t xml:space="preserve"> </w:t>
      </w:r>
      <w:r>
        <w:rPr>
          <w:color w:val="000000"/>
        </w:rPr>
        <w:t>se</w:t>
      </w:r>
      <w:r w:rsidR="004F3041">
        <w:rPr>
          <w:color w:val="000000"/>
        </w:rPr>
        <w:t xml:space="preserve"> </w:t>
      </w:r>
      <w:r>
        <w:rPr>
          <w:color w:val="000000"/>
        </w:rPr>
        <w:t>dozvola</w:t>
      </w:r>
      <w:r w:rsidR="004F3041">
        <w:rPr>
          <w:color w:val="000000"/>
        </w:rPr>
        <w:t xml:space="preserve"> </w:t>
      </w:r>
      <w:r>
        <w:rPr>
          <w:color w:val="000000"/>
        </w:rPr>
        <w:t>na</w:t>
      </w:r>
      <w:r w:rsidR="004F3041">
        <w:rPr>
          <w:color w:val="000000"/>
        </w:rPr>
        <w:t xml:space="preserve"> </w:t>
      </w:r>
      <w:r>
        <w:rPr>
          <w:color w:val="000000"/>
        </w:rPr>
        <w:t>obrascu</w:t>
      </w:r>
      <w:r w:rsidR="004F3041">
        <w:rPr>
          <w:color w:val="000000"/>
        </w:rPr>
        <w:t xml:space="preserve"> </w:t>
      </w:r>
      <w:r>
        <w:rPr>
          <w:color w:val="000000"/>
        </w:rPr>
        <w:t>čiji</w:t>
      </w:r>
      <w:r w:rsidR="004F3041">
        <w:rPr>
          <w:color w:val="000000"/>
        </w:rPr>
        <w:t xml:space="preserve"> </w:t>
      </w:r>
      <w:r>
        <w:rPr>
          <w:color w:val="000000"/>
        </w:rPr>
        <w:t>su</w:t>
      </w:r>
      <w:r w:rsidR="004F3041">
        <w:rPr>
          <w:color w:val="000000"/>
        </w:rPr>
        <w:t xml:space="preserve"> </w:t>
      </w:r>
      <w:r>
        <w:rPr>
          <w:color w:val="000000"/>
        </w:rPr>
        <w:t>izgled</w:t>
      </w:r>
      <w:r w:rsidR="004F3041">
        <w:rPr>
          <w:color w:val="000000"/>
        </w:rPr>
        <w:t xml:space="preserve"> </w:t>
      </w:r>
      <w:r>
        <w:rPr>
          <w:color w:val="000000"/>
        </w:rPr>
        <w:t>i</w:t>
      </w:r>
      <w:r w:rsidR="004F3041">
        <w:rPr>
          <w:color w:val="000000"/>
        </w:rPr>
        <w:t xml:space="preserve"> </w:t>
      </w:r>
      <w:r>
        <w:rPr>
          <w:color w:val="000000"/>
        </w:rPr>
        <w:t>sadržaj</w:t>
      </w:r>
      <w:r w:rsidR="004F3041">
        <w:rPr>
          <w:color w:val="000000"/>
        </w:rPr>
        <w:t xml:space="preserve"> </w:t>
      </w:r>
      <w:r>
        <w:rPr>
          <w:color w:val="000000"/>
        </w:rPr>
        <w:t>dati</w:t>
      </w:r>
      <w:r w:rsidR="004F3041">
        <w:rPr>
          <w:color w:val="000000"/>
        </w:rPr>
        <w:t xml:space="preserve"> </w:t>
      </w:r>
      <w:r>
        <w:rPr>
          <w:color w:val="000000"/>
        </w:rPr>
        <w:t>u</w:t>
      </w:r>
      <w:r w:rsidR="004F3041">
        <w:rPr>
          <w:color w:val="000000"/>
        </w:rPr>
        <w:t xml:space="preserve"> </w:t>
      </w:r>
      <w:r>
        <w:rPr>
          <w:color w:val="000000"/>
        </w:rPr>
        <w:t>Prilogu</w:t>
      </w:r>
      <w:r w:rsidR="004F3041">
        <w:rPr>
          <w:color w:val="000000"/>
        </w:rPr>
        <w:t xml:space="preserve"> 2, </w:t>
      </w:r>
      <w:r>
        <w:rPr>
          <w:color w:val="000000"/>
        </w:rPr>
        <w:t>koji</w:t>
      </w:r>
      <w:r w:rsidR="004F3041">
        <w:rPr>
          <w:color w:val="000000"/>
        </w:rPr>
        <w:t xml:space="preserve"> </w:t>
      </w:r>
      <w:r>
        <w:rPr>
          <w:color w:val="000000"/>
        </w:rPr>
        <w:t>je</w:t>
      </w:r>
      <w:r w:rsidR="004F3041">
        <w:rPr>
          <w:color w:val="000000"/>
        </w:rPr>
        <w:t xml:space="preserve"> </w:t>
      </w:r>
      <w:r>
        <w:rPr>
          <w:color w:val="000000"/>
        </w:rPr>
        <w:t>odštampan</w:t>
      </w:r>
      <w:r w:rsidR="004F3041">
        <w:rPr>
          <w:color w:val="000000"/>
        </w:rPr>
        <w:t xml:space="preserve"> </w:t>
      </w:r>
      <w:r>
        <w:rPr>
          <w:color w:val="000000"/>
        </w:rPr>
        <w:t>uz</w:t>
      </w:r>
      <w:r w:rsidR="004F3041">
        <w:rPr>
          <w:color w:val="000000"/>
        </w:rPr>
        <w:t xml:space="preserve"> </w:t>
      </w:r>
      <w:r>
        <w:rPr>
          <w:color w:val="000000"/>
        </w:rPr>
        <w:t>ovaj</w:t>
      </w:r>
      <w:r w:rsidR="004F3041">
        <w:rPr>
          <w:color w:val="000000"/>
        </w:rPr>
        <w:t xml:space="preserve"> </w:t>
      </w:r>
      <w:r>
        <w:rPr>
          <w:color w:val="000000"/>
        </w:rPr>
        <w:t>pravilnik</w:t>
      </w:r>
      <w:r w:rsidR="004F3041">
        <w:rPr>
          <w:color w:val="000000"/>
        </w:rPr>
        <w:t xml:space="preserve"> </w:t>
      </w:r>
      <w:r>
        <w:rPr>
          <w:color w:val="000000"/>
        </w:rPr>
        <w:t>i</w:t>
      </w:r>
      <w:r w:rsidR="004F3041">
        <w:rPr>
          <w:color w:val="000000"/>
        </w:rPr>
        <w:t xml:space="preserve"> </w:t>
      </w:r>
      <w:r>
        <w:rPr>
          <w:color w:val="000000"/>
        </w:rPr>
        <w:t>čini</w:t>
      </w:r>
      <w:r w:rsidR="004F3041">
        <w:rPr>
          <w:color w:val="000000"/>
        </w:rPr>
        <w:t xml:space="preserve"> </w:t>
      </w:r>
      <w:r>
        <w:rPr>
          <w:color w:val="000000"/>
        </w:rPr>
        <w:t>njegov</w:t>
      </w:r>
      <w:r w:rsidR="004F3041">
        <w:rPr>
          <w:color w:val="000000"/>
        </w:rPr>
        <w:t xml:space="preserve"> </w:t>
      </w:r>
      <w:r>
        <w:rPr>
          <w:color w:val="000000"/>
        </w:rPr>
        <w:t>sastavni</w:t>
      </w:r>
      <w:r w:rsidR="004F3041">
        <w:rPr>
          <w:color w:val="000000"/>
        </w:rPr>
        <w:t xml:space="preserve"> </w:t>
      </w:r>
      <w:r>
        <w:rPr>
          <w:color w:val="000000"/>
        </w:rPr>
        <w:t>deo</w:t>
      </w:r>
      <w:r w:rsidR="004F3041">
        <w:rPr>
          <w:color w:val="000000"/>
        </w:rPr>
        <w:t>.</w:t>
      </w:r>
    </w:p>
    <w:p w:rsidR="0098680E" w:rsidRDefault="00133DCE">
      <w:pPr>
        <w:spacing w:after="120"/>
        <w:jc w:val="center"/>
      </w:pPr>
      <w:r>
        <w:rPr>
          <w:color w:val="000000"/>
        </w:rPr>
        <w:t>Član</w:t>
      </w:r>
      <w:r w:rsidR="004F3041">
        <w:rPr>
          <w:color w:val="000000"/>
        </w:rPr>
        <w:t xml:space="preserve"> 6.</w:t>
      </w:r>
    </w:p>
    <w:p w:rsidR="0098680E" w:rsidRDefault="00133DCE">
      <w:pPr>
        <w:spacing w:after="150"/>
      </w:pPr>
      <w:r>
        <w:rPr>
          <w:b/>
          <w:color w:val="000000"/>
        </w:rPr>
        <w:t>U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slučajevima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kada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utvrdi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zahtev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neosnovan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postoje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uslovi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pogledu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sprečavanja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širenja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zaraznih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bolesti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stanica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granične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policije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će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rešenjem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odbiti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zahtev</w:t>
      </w:r>
      <w:r w:rsidR="004F3041">
        <w:rPr>
          <w:b/>
          <w:color w:val="000000"/>
        </w:rPr>
        <w:t xml:space="preserve">, </w:t>
      </w:r>
      <w:r>
        <w:rPr>
          <w:b/>
          <w:color w:val="000000"/>
        </w:rPr>
        <w:t>dok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će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nepotpun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zahtev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rešenjem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odbaciti</w:t>
      </w:r>
      <w:r w:rsidR="004F3041">
        <w:rPr>
          <w:b/>
          <w:color w:val="000000"/>
        </w:rPr>
        <w:t>.</w:t>
      </w:r>
      <w:r w:rsidR="004F3041">
        <w:rPr>
          <w:rFonts w:ascii="Calibri"/>
          <w:b/>
          <w:color w:val="000000"/>
          <w:vertAlign w:val="superscript"/>
        </w:rPr>
        <w:t>*</w:t>
      </w:r>
    </w:p>
    <w:p w:rsidR="0098680E" w:rsidRDefault="00133DCE">
      <w:pPr>
        <w:spacing w:after="150"/>
      </w:pPr>
      <w:r>
        <w:rPr>
          <w:color w:val="000000"/>
        </w:rPr>
        <w:t>U</w:t>
      </w:r>
      <w:r w:rsidR="004F3041">
        <w:rPr>
          <w:color w:val="000000"/>
        </w:rPr>
        <w:t xml:space="preserve"> </w:t>
      </w:r>
      <w:r>
        <w:rPr>
          <w:color w:val="000000"/>
        </w:rPr>
        <w:t>slučajevima</w:t>
      </w:r>
      <w:r w:rsidR="004F3041">
        <w:rPr>
          <w:color w:val="000000"/>
        </w:rPr>
        <w:t xml:space="preserve"> </w:t>
      </w:r>
      <w:r>
        <w:rPr>
          <w:color w:val="000000"/>
        </w:rPr>
        <w:t>kada</w:t>
      </w:r>
      <w:r w:rsidR="004F3041">
        <w:rPr>
          <w:color w:val="000000"/>
        </w:rPr>
        <w:t xml:space="preserve"> </w:t>
      </w:r>
      <w:r>
        <w:rPr>
          <w:color w:val="000000"/>
        </w:rPr>
        <w:t>je</w:t>
      </w:r>
      <w:r w:rsidR="004F3041">
        <w:rPr>
          <w:color w:val="000000"/>
        </w:rPr>
        <w:t xml:space="preserve"> </w:t>
      </w:r>
      <w:r>
        <w:rPr>
          <w:color w:val="000000"/>
        </w:rPr>
        <w:t>dozvola</w:t>
      </w:r>
      <w:r w:rsidR="004F3041">
        <w:rPr>
          <w:color w:val="000000"/>
        </w:rPr>
        <w:t xml:space="preserve"> </w:t>
      </w:r>
      <w:r>
        <w:rPr>
          <w:color w:val="000000"/>
        </w:rPr>
        <w:t>već</w:t>
      </w:r>
      <w:r w:rsidR="004F3041">
        <w:rPr>
          <w:color w:val="000000"/>
        </w:rPr>
        <w:t xml:space="preserve"> </w:t>
      </w:r>
      <w:r>
        <w:rPr>
          <w:color w:val="000000"/>
        </w:rPr>
        <w:t>izdata</w:t>
      </w:r>
      <w:r w:rsidR="004F3041">
        <w:rPr>
          <w:color w:val="000000"/>
        </w:rPr>
        <w:t xml:space="preserve">, </w:t>
      </w:r>
      <w:r>
        <w:rPr>
          <w:color w:val="000000"/>
        </w:rPr>
        <w:t>a</w:t>
      </w:r>
      <w:r w:rsidR="004F3041">
        <w:rPr>
          <w:color w:val="000000"/>
        </w:rPr>
        <w:t xml:space="preserve"> </w:t>
      </w:r>
      <w:r>
        <w:rPr>
          <w:color w:val="000000"/>
        </w:rPr>
        <w:t>u</w:t>
      </w:r>
      <w:r w:rsidR="004F3041">
        <w:rPr>
          <w:color w:val="000000"/>
        </w:rPr>
        <w:t xml:space="preserve"> </w:t>
      </w:r>
      <w:r>
        <w:rPr>
          <w:color w:val="000000"/>
        </w:rPr>
        <w:t>međuvremenu</w:t>
      </w:r>
      <w:r w:rsidR="004F3041">
        <w:rPr>
          <w:color w:val="000000"/>
        </w:rPr>
        <w:t xml:space="preserve"> </w:t>
      </w:r>
      <w:r>
        <w:rPr>
          <w:color w:val="000000"/>
        </w:rPr>
        <w:t>postoje</w:t>
      </w:r>
      <w:r w:rsidR="004F3041">
        <w:rPr>
          <w:color w:val="000000"/>
        </w:rPr>
        <w:t xml:space="preserve"> </w:t>
      </w:r>
      <w:r>
        <w:rPr>
          <w:color w:val="000000"/>
        </w:rPr>
        <w:t>indicije</w:t>
      </w:r>
      <w:r w:rsidR="004F3041">
        <w:rPr>
          <w:color w:val="000000"/>
        </w:rPr>
        <w:t xml:space="preserve"> </w:t>
      </w:r>
      <w:r>
        <w:rPr>
          <w:color w:val="000000"/>
        </w:rPr>
        <w:t>da</w:t>
      </w:r>
      <w:r w:rsidR="004F3041">
        <w:rPr>
          <w:color w:val="000000"/>
        </w:rPr>
        <w:t xml:space="preserve"> </w:t>
      </w:r>
      <w:r>
        <w:rPr>
          <w:color w:val="000000"/>
        </w:rPr>
        <w:t>su</w:t>
      </w:r>
      <w:r w:rsidR="004F3041">
        <w:rPr>
          <w:color w:val="000000"/>
        </w:rPr>
        <w:t xml:space="preserve"> </w:t>
      </w:r>
      <w:r>
        <w:rPr>
          <w:color w:val="000000"/>
        </w:rPr>
        <w:t>nastupili</w:t>
      </w:r>
      <w:r w:rsidR="004F3041">
        <w:rPr>
          <w:color w:val="000000"/>
        </w:rPr>
        <w:t xml:space="preserve"> </w:t>
      </w:r>
      <w:r>
        <w:rPr>
          <w:color w:val="000000"/>
        </w:rPr>
        <w:t>razlozi</w:t>
      </w:r>
      <w:r w:rsidR="004F3041">
        <w:rPr>
          <w:color w:val="000000"/>
        </w:rPr>
        <w:t xml:space="preserve"> </w:t>
      </w:r>
      <w:r>
        <w:rPr>
          <w:color w:val="000000"/>
        </w:rPr>
        <w:t>zbog</w:t>
      </w:r>
      <w:r w:rsidR="004F3041">
        <w:rPr>
          <w:color w:val="000000"/>
        </w:rPr>
        <w:t xml:space="preserve"> </w:t>
      </w:r>
      <w:r>
        <w:rPr>
          <w:color w:val="000000"/>
        </w:rPr>
        <w:t>kojih</w:t>
      </w:r>
      <w:r w:rsidR="004F3041">
        <w:rPr>
          <w:color w:val="000000"/>
        </w:rPr>
        <w:t xml:space="preserve"> </w:t>
      </w:r>
      <w:r>
        <w:rPr>
          <w:color w:val="000000"/>
        </w:rPr>
        <w:t>dozvola</w:t>
      </w:r>
      <w:r w:rsidR="004F3041">
        <w:rPr>
          <w:color w:val="000000"/>
        </w:rPr>
        <w:t xml:space="preserve"> </w:t>
      </w:r>
      <w:r>
        <w:rPr>
          <w:color w:val="000000"/>
        </w:rPr>
        <w:t>ne</w:t>
      </w:r>
      <w:r w:rsidR="004F3041">
        <w:rPr>
          <w:color w:val="000000"/>
        </w:rPr>
        <w:t xml:space="preserve"> </w:t>
      </w:r>
      <w:r>
        <w:rPr>
          <w:color w:val="000000"/>
        </w:rPr>
        <w:t>bi</w:t>
      </w:r>
      <w:r w:rsidR="004F3041">
        <w:rPr>
          <w:color w:val="000000"/>
        </w:rPr>
        <w:t xml:space="preserve"> </w:t>
      </w:r>
      <w:r>
        <w:rPr>
          <w:color w:val="000000"/>
        </w:rPr>
        <w:t>bila</w:t>
      </w:r>
      <w:r w:rsidR="004F3041">
        <w:rPr>
          <w:color w:val="000000"/>
        </w:rPr>
        <w:t xml:space="preserve"> </w:t>
      </w:r>
      <w:r>
        <w:rPr>
          <w:color w:val="000000"/>
        </w:rPr>
        <w:t>ni</w:t>
      </w:r>
      <w:r w:rsidR="004F3041">
        <w:rPr>
          <w:color w:val="000000"/>
        </w:rPr>
        <w:t xml:space="preserve"> </w:t>
      </w:r>
      <w:r>
        <w:rPr>
          <w:color w:val="000000"/>
        </w:rPr>
        <w:t>izdata</w:t>
      </w:r>
      <w:r w:rsidR="004F3041">
        <w:rPr>
          <w:color w:val="000000"/>
        </w:rPr>
        <w:t xml:space="preserve">, </w:t>
      </w:r>
      <w:r>
        <w:rPr>
          <w:color w:val="000000"/>
        </w:rPr>
        <w:t>organ</w:t>
      </w:r>
      <w:r w:rsidR="004F3041">
        <w:rPr>
          <w:color w:val="000000"/>
        </w:rPr>
        <w:t xml:space="preserve"> </w:t>
      </w:r>
      <w:r>
        <w:rPr>
          <w:color w:val="000000"/>
        </w:rPr>
        <w:t>nadležan</w:t>
      </w:r>
      <w:r w:rsidR="004F3041">
        <w:rPr>
          <w:color w:val="000000"/>
        </w:rPr>
        <w:t xml:space="preserve"> </w:t>
      </w:r>
      <w:r>
        <w:rPr>
          <w:color w:val="000000"/>
        </w:rPr>
        <w:t>za</w:t>
      </w:r>
      <w:r w:rsidR="004F3041">
        <w:rPr>
          <w:color w:val="000000"/>
        </w:rPr>
        <w:t xml:space="preserve"> </w:t>
      </w:r>
      <w:r>
        <w:rPr>
          <w:color w:val="000000"/>
        </w:rPr>
        <w:t>izdavanje</w:t>
      </w:r>
      <w:r w:rsidR="004F3041">
        <w:rPr>
          <w:color w:val="000000"/>
        </w:rPr>
        <w:t xml:space="preserve"> </w:t>
      </w:r>
      <w:r>
        <w:rPr>
          <w:color w:val="000000"/>
        </w:rPr>
        <w:t>dozvole</w:t>
      </w:r>
      <w:r w:rsidR="004F3041">
        <w:rPr>
          <w:color w:val="000000"/>
        </w:rPr>
        <w:t xml:space="preserve"> </w:t>
      </w:r>
      <w:r>
        <w:rPr>
          <w:color w:val="000000"/>
        </w:rPr>
        <w:t>će</w:t>
      </w:r>
      <w:r w:rsidR="004F3041">
        <w:rPr>
          <w:color w:val="000000"/>
        </w:rPr>
        <w:t xml:space="preserve"> </w:t>
      </w:r>
      <w:r>
        <w:rPr>
          <w:color w:val="000000"/>
        </w:rPr>
        <w:t>dostaviti</w:t>
      </w:r>
      <w:r w:rsidR="004F3041">
        <w:rPr>
          <w:color w:val="000000"/>
        </w:rPr>
        <w:t xml:space="preserve"> </w:t>
      </w:r>
      <w:r>
        <w:rPr>
          <w:color w:val="000000"/>
        </w:rPr>
        <w:t>zahtev</w:t>
      </w:r>
      <w:r w:rsidR="004F3041">
        <w:rPr>
          <w:color w:val="000000"/>
        </w:rPr>
        <w:t xml:space="preserve"> </w:t>
      </w:r>
      <w:r>
        <w:rPr>
          <w:color w:val="000000"/>
        </w:rPr>
        <w:t>područnoj</w:t>
      </w:r>
      <w:r w:rsidR="004F3041">
        <w:rPr>
          <w:color w:val="000000"/>
        </w:rPr>
        <w:t xml:space="preserve"> </w:t>
      </w:r>
      <w:r>
        <w:rPr>
          <w:color w:val="000000"/>
        </w:rPr>
        <w:t>policijskoj</w:t>
      </w:r>
      <w:r w:rsidR="004F3041">
        <w:rPr>
          <w:color w:val="000000"/>
        </w:rPr>
        <w:t xml:space="preserve"> </w:t>
      </w:r>
      <w:r>
        <w:rPr>
          <w:color w:val="000000"/>
        </w:rPr>
        <w:t>upravi</w:t>
      </w:r>
      <w:r w:rsidR="004F3041">
        <w:rPr>
          <w:color w:val="000000"/>
        </w:rPr>
        <w:t xml:space="preserve"> </w:t>
      </w:r>
      <w:r>
        <w:rPr>
          <w:color w:val="000000"/>
        </w:rPr>
        <w:t>u</w:t>
      </w:r>
      <w:r w:rsidR="004F3041">
        <w:rPr>
          <w:color w:val="000000"/>
        </w:rPr>
        <w:t xml:space="preserve"> </w:t>
      </w:r>
      <w:r>
        <w:rPr>
          <w:color w:val="000000"/>
        </w:rPr>
        <w:t>cilјu</w:t>
      </w:r>
      <w:r w:rsidR="004F3041">
        <w:rPr>
          <w:color w:val="000000"/>
        </w:rPr>
        <w:t xml:space="preserve"> </w:t>
      </w:r>
      <w:r>
        <w:rPr>
          <w:color w:val="000000"/>
        </w:rPr>
        <w:t>obavlјanja</w:t>
      </w:r>
      <w:r w:rsidR="004F3041">
        <w:rPr>
          <w:color w:val="000000"/>
        </w:rPr>
        <w:t xml:space="preserve"> </w:t>
      </w:r>
      <w:r>
        <w:rPr>
          <w:color w:val="000000"/>
        </w:rPr>
        <w:t>bezbednosnih</w:t>
      </w:r>
      <w:r w:rsidR="004F3041">
        <w:rPr>
          <w:color w:val="000000"/>
        </w:rPr>
        <w:t xml:space="preserve"> </w:t>
      </w:r>
      <w:r>
        <w:rPr>
          <w:color w:val="000000"/>
        </w:rPr>
        <w:t>provera</w:t>
      </w:r>
      <w:r w:rsidR="004F3041">
        <w:rPr>
          <w:color w:val="000000"/>
        </w:rPr>
        <w:t xml:space="preserve"> </w:t>
      </w:r>
      <w:r>
        <w:rPr>
          <w:color w:val="000000"/>
        </w:rPr>
        <w:t>i</w:t>
      </w:r>
      <w:r w:rsidR="004F3041">
        <w:rPr>
          <w:color w:val="000000"/>
        </w:rPr>
        <w:t xml:space="preserve"> </w:t>
      </w:r>
      <w:r>
        <w:rPr>
          <w:color w:val="000000"/>
        </w:rPr>
        <w:t>utvrđivanja</w:t>
      </w:r>
      <w:r w:rsidR="004F3041">
        <w:rPr>
          <w:color w:val="000000"/>
        </w:rPr>
        <w:t xml:space="preserve"> </w:t>
      </w:r>
      <w:r>
        <w:rPr>
          <w:color w:val="000000"/>
        </w:rPr>
        <w:t>kontinuiteta</w:t>
      </w:r>
      <w:r w:rsidR="004F3041">
        <w:rPr>
          <w:color w:val="000000"/>
        </w:rPr>
        <w:t xml:space="preserve"> </w:t>
      </w:r>
      <w:r>
        <w:rPr>
          <w:color w:val="000000"/>
        </w:rPr>
        <w:t>ispunjenosti</w:t>
      </w:r>
      <w:r w:rsidR="004F3041">
        <w:rPr>
          <w:color w:val="000000"/>
        </w:rPr>
        <w:t xml:space="preserve"> </w:t>
      </w:r>
      <w:r>
        <w:rPr>
          <w:color w:val="000000"/>
        </w:rPr>
        <w:t>uslova</w:t>
      </w:r>
      <w:r w:rsidR="004F3041">
        <w:rPr>
          <w:color w:val="000000"/>
        </w:rPr>
        <w:t>.</w:t>
      </w:r>
    </w:p>
    <w:p w:rsidR="0098680E" w:rsidRDefault="00133DCE">
      <w:pPr>
        <w:spacing w:after="150"/>
      </w:pPr>
      <w:r>
        <w:rPr>
          <w:color w:val="000000"/>
        </w:rPr>
        <w:lastRenderedPageBreak/>
        <w:t>Ukoliko</w:t>
      </w:r>
      <w:r w:rsidR="004F3041">
        <w:rPr>
          <w:color w:val="000000"/>
        </w:rPr>
        <w:t xml:space="preserve"> </w:t>
      </w:r>
      <w:r>
        <w:rPr>
          <w:color w:val="000000"/>
        </w:rPr>
        <w:t>se</w:t>
      </w:r>
      <w:r w:rsidR="004F3041">
        <w:rPr>
          <w:color w:val="000000"/>
        </w:rPr>
        <w:t xml:space="preserve"> </w:t>
      </w:r>
      <w:r>
        <w:rPr>
          <w:color w:val="000000"/>
        </w:rPr>
        <w:t>bezbednosnom</w:t>
      </w:r>
      <w:r w:rsidR="004F3041">
        <w:rPr>
          <w:color w:val="000000"/>
        </w:rPr>
        <w:t xml:space="preserve"> </w:t>
      </w:r>
      <w:r>
        <w:rPr>
          <w:color w:val="000000"/>
        </w:rPr>
        <w:t>proverom</w:t>
      </w:r>
      <w:r w:rsidR="004F3041">
        <w:rPr>
          <w:color w:val="000000"/>
        </w:rPr>
        <w:t xml:space="preserve"> </w:t>
      </w:r>
      <w:r>
        <w:rPr>
          <w:color w:val="000000"/>
        </w:rPr>
        <w:t>potvrdi</w:t>
      </w:r>
      <w:r w:rsidR="004F3041">
        <w:rPr>
          <w:color w:val="000000"/>
        </w:rPr>
        <w:t xml:space="preserve"> </w:t>
      </w:r>
      <w:r>
        <w:rPr>
          <w:color w:val="000000"/>
        </w:rPr>
        <w:t>postojanje</w:t>
      </w:r>
      <w:r w:rsidR="004F3041">
        <w:rPr>
          <w:color w:val="000000"/>
        </w:rPr>
        <w:t xml:space="preserve"> </w:t>
      </w:r>
      <w:r>
        <w:rPr>
          <w:color w:val="000000"/>
        </w:rPr>
        <w:t>razloga</w:t>
      </w:r>
      <w:r w:rsidR="004F3041">
        <w:rPr>
          <w:color w:val="000000"/>
        </w:rPr>
        <w:t xml:space="preserve"> </w:t>
      </w:r>
      <w:r>
        <w:rPr>
          <w:color w:val="000000"/>
        </w:rPr>
        <w:t>zbog</w:t>
      </w:r>
      <w:r w:rsidR="004F3041">
        <w:rPr>
          <w:color w:val="000000"/>
        </w:rPr>
        <w:t xml:space="preserve"> </w:t>
      </w:r>
      <w:r>
        <w:rPr>
          <w:color w:val="000000"/>
        </w:rPr>
        <w:t>kojih</w:t>
      </w:r>
      <w:r w:rsidR="004F3041">
        <w:rPr>
          <w:color w:val="000000"/>
        </w:rPr>
        <w:t xml:space="preserve"> </w:t>
      </w:r>
      <w:r>
        <w:rPr>
          <w:color w:val="000000"/>
        </w:rPr>
        <w:t>dozvolu</w:t>
      </w:r>
      <w:r w:rsidR="004F3041">
        <w:rPr>
          <w:color w:val="000000"/>
        </w:rPr>
        <w:t xml:space="preserve"> </w:t>
      </w:r>
      <w:r>
        <w:rPr>
          <w:color w:val="000000"/>
        </w:rPr>
        <w:t>ne</w:t>
      </w:r>
      <w:r w:rsidR="004F3041">
        <w:rPr>
          <w:color w:val="000000"/>
        </w:rPr>
        <w:t xml:space="preserve"> </w:t>
      </w:r>
      <w:r>
        <w:rPr>
          <w:color w:val="000000"/>
        </w:rPr>
        <w:t>bi</w:t>
      </w:r>
      <w:r w:rsidR="004F3041">
        <w:rPr>
          <w:color w:val="000000"/>
        </w:rPr>
        <w:t xml:space="preserve"> </w:t>
      </w:r>
      <w:r>
        <w:rPr>
          <w:color w:val="000000"/>
        </w:rPr>
        <w:t>trebalo</w:t>
      </w:r>
      <w:r w:rsidR="004F3041">
        <w:rPr>
          <w:color w:val="000000"/>
        </w:rPr>
        <w:t xml:space="preserve"> </w:t>
      </w:r>
      <w:r>
        <w:rPr>
          <w:color w:val="000000"/>
        </w:rPr>
        <w:t>ni</w:t>
      </w:r>
      <w:r w:rsidR="004F3041">
        <w:rPr>
          <w:color w:val="000000"/>
        </w:rPr>
        <w:t xml:space="preserve"> </w:t>
      </w:r>
      <w:r>
        <w:rPr>
          <w:color w:val="000000"/>
        </w:rPr>
        <w:t>izdati</w:t>
      </w:r>
      <w:r w:rsidR="004F3041">
        <w:rPr>
          <w:color w:val="000000"/>
        </w:rPr>
        <w:t xml:space="preserve">, </w:t>
      </w:r>
      <w:r>
        <w:rPr>
          <w:color w:val="000000"/>
        </w:rPr>
        <w:t>prvostepeni</w:t>
      </w:r>
      <w:r w:rsidR="004F3041">
        <w:rPr>
          <w:color w:val="000000"/>
        </w:rPr>
        <w:t xml:space="preserve"> </w:t>
      </w:r>
      <w:r>
        <w:rPr>
          <w:color w:val="000000"/>
        </w:rPr>
        <w:t>organ</w:t>
      </w:r>
      <w:r w:rsidR="004F3041">
        <w:rPr>
          <w:color w:val="000000"/>
        </w:rPr>
        <w:t xml:space="preserve"> </w:t>
      </w:r>
      <w:r>
        <w:rPr>
          <w:color w:val="000000"/>
        </w:rPr>
        <w:t>nadležan</w:t>
      </w:r>
      <w:r w:rsidR="004F3041">
        <w:rPr>
          <w:color w:val="000000"/>
        </w:rPr>
        <w:t xml:space="preserve"> </w:t>
      </w:r>
      <w:r>
        <w:rPr>
          <w:color w:val="000000"/>
        </w:rPr>
        <w:t>za</w:t>
      </w:r>
      <w:r w:rsidR="004F3041">
        <w:rPr>
          <w:color w:val="000000"/>
        </w:rPr>
        <w:t xml:space="preserve"> </w:t>
      </w:r>
      <w:r>
        <w:rPr>
          <w:color w:val="000000"/>
        </w:rPr>
        <w:t>izdavanje</w:t>
      </w:r>
      <w:r w:rsidR="004F3041">
        <w:rPr>
          <w:color w:val="000000"/>
        </w:rPr>
        <w:t xml:space="preserve"> </w:t>
      </w:r>
      <w:r>
        <w:rPr>
          <w:color w:val="000000"/>
        </w:rPr>
        <w:t>rešenjem</w:t>
      </w:r>
      <w:r w:rsidR="004F3041">
        <w:rPr>
          <w:color w:val="000000"/>
        </w:rPr>
        <w:t xml:space="preserve"> </w:t>
      </w:r>
      <w:r>
        <w:rPr>
          <w:color w:val="000000"/>
        </w:rPr>
        <w:t>će</w:t>
      </w:r>
      <w:r w:rsidR="004F3041">
        <w:rPr>
          <w:color w:val="000000"/>
        </w:rPr>
        <w:t xml:space="preserve"> </w:t>
      </w:r>
      <w:r>
        <w:rPr>
          <w:color w:val="000000"/>
        </w:rPr>
        <w:t>oduzeti</w:t>
      </w:r>
      <w:r w:rsidR="004F3041">
        <w:rPr>
          <w:color w:val="000000"/>
        </w:rPr>
        <w:t xml:space="preserve"> </w:t>
      </w:r>
      <w:r>
        <w:rPr>
          <w:color w:val="000000"/>
        </w:rPr>
        <w:t>dozvolu</w:t>
      </w:r>
      <w:r w:rsidR="004F3041">
        <w:rPr>
          <w:color w:val="000000"/>
        </w:rPr>
        <w:t>.</w:t>
      </w:r>
    </w:p>
    <w:p w:rsidR="0098680E" w:rsidRDefault="004F3041">
      <w:pPr>
        <w:spacing w:after="150"/>
      </w:pPr>
      <w:r>
        <w:rPr>
          <w:color w:val="000000"/>
        </w:rPr>
        <w:t>*</w:t>
      </w:r>
      <w:r w:rsidR="00133DCE">
        <w:rPr>
          <w:color w:val="000000"/>
        </w:rPr>
        <w:t>Službeni</w:t>
      </w:r>
      <w:r>
        <w:rPr>
          <w:color w:val="000000"/>
        </w:rPr>
        <w:t xml:space="preserve"> </w:t>
      </w:r>
      <w:r w:rsidR="00133DCE">
        <w:rPr>
          <w:color w:val="000000"/>
        </w:rPr>
        <w:t>glasnik</w:t>
      </w:r>
      <w:r>
        <w:rPr>
          <w:color w:val="000000"/>
        </w:rPr>
        <w:t xml:space="preserve"> </w:t>
      </w:r>
      <w:r w:rsidR="00133DCE">
        <w:rPr>
          <w:color w:val="000000"/>
        </w:rPr>
        <w:t>RS</w:t>
      </w:r>
      <w:r>
        <w:rPr>
          <w:color w:val="000000"/>
        </w:rPr>
        <w:t xml:space="preserve">, </w:t>
      </w:r>
      <w:r w:rsidR="00133DCE">
        <w:rPr>
          <w:color w:val="000000"/>
        </w:rPr>
        <w:t>broj</w:t>
      </w:r>
      <w:r>
        <w:rPr>
          <w:color w:val="000000"/>
        </w:rPr>
        <w:t xml:space="preserve"> 20/2020</w:t>
      </w:r>
    </w:p>
    <w:p w:rsidR="0098680E" w:rsidRDefault="00133DCE">
      <w:pPr>
        <w:spacing w:after="120"/>
        <w:jc w:val="center"/>
      </w:pPr>
      <w:r>
        <w:rPr>
          <w:color w:val="000000"/>
        </w:rPr>
        <w:t>Član</w:t>
      </w:r>
      <w:r w:rsidR="004F3041">
        <w:rPr>
          <w:color w:val="000000"/>
        </w:rPr>
        <w:t xml:space="preserve"> 7.</w:t>
      </w:r>
    </w:p>
    <w:p w:rsidR="0098680E" w:rsidRDefault="00133DCE">
      <w:pPr>
        <w:spacing w:after="150"/>
      </w:pPr>
      <w:r>
        <w:rPr>
          <w:color w:val="000000"/>
        </w:rPr>
        <w:t>Obrazac</w:t>
      </w:r>
      <w:r w:rsidR="004F3041">
        <w:rPr>
          <w:color w:val="000000"/>
        </w:rPr>
        <w:t xml:space="preserve"> </w:t>
      </w:r>
      <w:r>
        <w:rPr>
          <w:color w:val="000000"/>
        </w:rPr>
        <w:t>zahteva</w:t>
      </w:r>
      <w:r w:rsidR="004F3041">
        <w:rPr>
          <w:color w:val="000000"/>
        </w:rPr>
        <w:t xml:space="preserve"> </w:t>
      </w:r>
      <w:r>
        <w:rPr>
          <w:color w:val="000000"/>
        </w:rPr>
        <w:t>za</w:t>
      </w:r>
      <w:r w:rsidR="004F3041">
        <w:rPr>
          <w:color w:val="000000"/>
        </w:rPr>
        <w:t xml:space="preserve"> </w:t>
      </w:r>
      <w:r>
        <w:rPr>
          <w:color w:val="000000"/>
        </w:rPr>
        <w:t>kretanje</w:t>
      </w:r>
      <w:r w:rsidR="004F3041">
        <w:rPr>
          <w:color w:val="000000"/>
        </w:rPr>
        <w:t xml:space="preserve"> </w:t>
      </w:r>
      <w:r>
        <w:rPr>
          <w:color w:val="000000"/>
        </w:rPr>
        <w:t>na</w:t>
      </w:r>
      <w:r w:rsidR="004F3041">
        <w:rPr>
          <w:color w:val="000000"/>
        </w:rPr>
        <w:t xml:space="preserve"> </w:t>
      </w:r>
      <w:r>
        <w:rPr>
          <w:color w:val="000000"/>
        </w:rPr>
        <w:t>području</w:t>
      </w:r>
      <w:r w:rsidR="004F3041">
        <w:rPr>
          <w:color w:val="000000"/>
        </w:rPr>
        <w:t xml:space="preserve"> </w:t>
      </w:r>
      <w:r>
        <w:rPr>
          <w:color w:val="000000"/>
        </w:rPr>
        <w:t>naselјenog</w:t>
      </w:r>
      <w:r w:rsidR="004F3041">
        <w:rPr>
          <w:color w:val="000000"/>
        </w:rPr>
        <w:t xml:space="preserve"> </w:t>
      </w:r>
      <w:r>
        <w:rPr>
          <w:color w:val="000000"/>
        </w:rPr>
        <w:t>mesta</w:t>
      </w:r>
      <w:r w:rsidR="004F3041">
        <w:rPr>
          <w:color w:val="000000"/>
        </w:rPr>
        <w:t xml:space="preserve"> </w:t>
      </w:r>
      <w:r>
        <w:rPr>
          <w:color w:val="000000"/>
        </w:rPr>
        <w:t>u</w:t>
      </w:r>
      <w:r w:rsidR="004F3041">
        <w:rPr>
          <w:color w:val="000000"/>
        </w:rPr>
        <w:t xml:space="preserve"> </w:t>
      </w:r>
      <w:r>
        <w:rPr>
          <w:color w:val="000000"/>
        </w:rPr>
        <w:t>kome</w:t>
      </w:r>
      <w:r w:rsidR="004F3041">
        <w:rPr>
          <w:color w:val="000000"/>
        </w:rPr>
        <w:t xml:space="preserve"> </w:t>
      </w:r>
      <w:r>
        <w:rPr>
          <w:color w:val="000000"/>
        </w:rPr>
        <w:t>se</w:t>
      </w:r>
      <w:r w:rsidR="004F3041">
        <w:rPr>
          <w:color w:val="000000"/>
        </w:rPr>
        <w:t xml:space="preserve"> </w:t>
      </w:r>
      <w:r>
        <w:rPr>
          <w:color w:val="000000"/>
        </w:rPr>
        <w:t>nalazi</w:t>
      </w:r>
      <w:r w:rsidR="004F3041">
        <w:rPr>
          <w:color w:val="000000"/>
        </w:rPr>
        <w:t xml:space="preserve"> </w:t>
      </w:r>
      <w:r>
        <w:rPr>
          <w:color w:val="000000"/>
        </w:rPr>
        <w:t>granični</w:t>
      </w:r>
      <w:r w:rsidR="004F3041">
        <w:rPr>
          <w:color w:val="000000"/>
        </w:rPr>
        <w:t xml:space="preserve"> </w:t>
      </w:r>
      <w:r>
        <w:rPr>
          <w:color w:val="000000"/>
        </w:rPr>
        <w:t>prelaz</w:t>
      </w:r>
      <w:r w:rsidR="004F3041">
        <w:rPr>
          <w:color w:val="000000"/>
        </w:rPr>
        <w:t xml:space="preserve"> </w:t>
      </w:r>
      <w:r>
        <w:rPr>
          <w:color w:val="000000"/>
        </w:rPr>
        <w:t>ili</w:t>
      </w:r>
      <w:r w:rsidR="004F3041">
        <w:rPr>
          <w:color w:val="000000"/>
        </w:rPr>
        <w:t xml:space="preserve"> </w:t>
      </w:r>
      <w:r>
        <w:rPr>
          <w:color w:val="000000"/>
        </w:rPr>
        <w:t>aerodrom</w:t>
      </w:r>
      <w:r w:rsidR="004F3041">
        <w:rPr>
          <w:color w:val="000000"/>
        </w:rPr>
        <w:t xml:space="preserve"> </w:t>
      </w:r>
      <w:r>
        <w:rPr>
          <w:color w:val="000000"/>
        </w:rPr>
        <w:t>formata</w:t>
      </w:r>
      <w:r w:rsidR="004F3041">
        <w:rPr>
          <w:color w:val="000000"/>
        </w:rPr>
        <w:t xml:space="preserve"> </w:t>
      </w:r>
      <w:r>
        <w:rPr>
          <w:color w:val="000000"/>
        </w:rPr>
        <w:t>je</w:t>
      </w:r>
      <w:r w:rsidR="004F3041">
        <w:rPr>
          <w:color w:val="000000"/>
        </w:rPr>
        <w:t xml:space="preserve"> </w:t>
      </w:r>
      <w:r>
        <w:rPr>
          <w:color w:val="000000"/>
        </w:rPr>
        <w:t>A</w:t>
      </w:r>
      <w:r w:rsidR="004F3041">
        <w:rPr>
          <w:color w:val="000000"/>
        </w:rPr>
        <w:t>4.</w:t>
      </w:r>
    </w:p>
    <w:p w:rsidR="0098680E" w:rsidRDefault="00133DCE">
      <w:pPr>
        <w:spacing w:after="150"/>
      </w:pPr>
      <w:r>
        <w:rPr>
          <w:color w:val="000000"/>
        </w:rPr>
        <w:t>Izgled</w:t>
      </w:r>
      <w:r w:rsidR="004F3041">
        <w:rPr>
          <w:color w:val="000000"/>
        </w:rPr>
        <w:t xml:space="preserve"> </w:t>
      </w:r>
      <w:r>
        <w:rPr>
          <w:color w:val="000000"/>
        </w:rPr>
        <w:t>i</w:t>
      </w:r>
      <w:r w:rsidR="004F3041">
        <w:rPr>
          <w:color w:val="000000"/>
        </w:rPr>
        <w:t xml:space="preserve"> </w:t>
      </w:r>
      <w:r>
        <w:rPr>
          <w:color w:val="000000"/>
        </w:rPr>
        <w:t>sadržaj</w:t>
      </w:r>
      <w:r w:rsidR="004F3041">
        <w:rPr>
          <w:color w:val="000000"/>
        </w:rPr>
        <w:t xml:space="preserve"> </w:t>
      </w:r>
      <w:r>
        <w:rPr>
          <w:color w:val="000000"/>
        </w:rPr>
        <w:t>Obrasca</w:t>
      </w:r>
      <w:r w:rsidR="004F3041">
        <w:rPr>
          <w:color w:val="000000"/>
        </w:rPr>
        <w:t xml:space="preserve"> </w:t>
      </w:r>
      <w:r>
        <w:rPr>
          <w:color w:val="000000"/>
        </w:rPr>
        <w:t>dati</w:t>
      </w:r>
      <w:r w:rsidR="004F3041">
        <w:rPr>
          <w:color w:val="000000"/>
        </w:rPr>
        <w:t xml:space="preserve"> </w:t>
      </w:r>
      <w:r>
        <w:rPr>
          <w:color w:val="000000"/>
        </w:rPr>
        <w:t>su</w:t>
      </w:r>
      <w:r w:rsidR="004F3041">
        <w:rPr>
          <w:color w:val="000000"/>
        </w:rPr>
        <w:t xml:space="preserve"> </w:t>
      </w:r>
      <w:r>
        <w:rPr>
          <w:color w:val="000000"/>
        </w:rPr>
        <w:t>u</w:t>
      </w:r>
      <w:r w:rsidR="004F3041">
        <w:rPr>
          <w:color w:val="000000"/>
        </w:rPr>
        <w:t xml:space="preserve"> </w:t>
      </w:r>
      <w:r>
        <w:rPr>
          <w:color w:val="000000"/>
        </w:rPr>
        <w:t>Prilogu</w:t>
      </w:r>
      <w:r w:rsidR="004F3041">
        <w:rPr>
          <w:color w:val="000000"/>
        </w:rPr>
        <w:t xml:space="preserve"> 3, </w:t>
      </w:r>
      <w:r>
        <w:rPr>
          <w:color w:val="000000"/>
        </w:rPr>
        <w:t>koji</w:t>
      </w:r>
      <w:r w:rsidR="004F3041">
        <w:rPr>
          <w:color w:val="000000"/>
        </w:rPr>
        <w:t xml:space="preserve"> </w:t>
      </w:r>
      <w:r>
        <w:rPr>
          <w:color w:val="000000"/>
        </w:rPr>
        <w:t>je</w:t>
      </w:r>
      <w:r w:rsidR="004F3041">
        <w:rPr>
          <w:color w:val="000000"/>
        </w:rPr>
        <w:t xml:space="preserve"> </w:t>
      </w:r>
      <w:r>
        <w:rPr>
          <w:color w:val="000000"/>
        </w:rPr>
        <w:t>odštampan</w:t>
      </w:r>
      <w:r w:rsidR="004F3041">
        <w:rPr>
          <w:color w:val="000000"/>
        </w:rPr>
        <w:t xml:space="preserve"> </w:t>
      </w:r>
      <w:r>
        <w:rPr>
          <w:color w:val="000000"/>
        </w:rPr>
        <w:t>uz</w:t>
      </w:r>
      <w:r w:rsidR="004F3041">
        <w:rPr>
          <w:color w:val="000000"/>
        </w:rPr>
        <w:t xml:space="preserve"> </w:t>
      </w:r>
      <w:r>
        <w:rPr>
          <w:color w:val="000000"/>
        </w:rPr>
        <w:t>ovaj</w:t>
      </w:r>
      <w:r w:rsidR="004F3041">
        <w:rPr>
          <w:color w:val="000000"/>
        </w:rPr>
        <w:t xml:space="preserve"> </w:t>
      </w:r>
      <w:r>
        <w:rPr>
          <w:color w:val="000000"/>
        </w:rPr>
        <w:t>pravilnik</w:t>
      </w:r>
      <w:r w:rsidR="004F3041">
        <w:rPr>
          <w:color w:val="000000"/>
        </w:rPr>
        <w:t xml:space="preserve"> </w:t>
      </w:r>
      <w:r>
        <w:rPr>
          <w:color w:val="000000"/>
        </w:rPr>
        <w:t>i</w:t>
      </w:r>
      <w:r w:rsidR="004F3041">
        <w:rPr>
          <w:color w:val="000000"/>
        </w:rPr>
        <w:t xml:space="preserve"> </w:t>
      </w:r>
      <w:r>
        <w:rPr>
          <w:color w:val="000000"/>
        </w:rPr>
        <w:t>čini</w:t>
      </w:r>
      <w:r w:rsidR="004F3041">
        <w:rPr>
          <w:color w:val="000000"/>
        </w:rPr>
        <w:t xml:space="preserve"> </w:t>
      </w:r>
      <w:r>
        <w:rPr>
          <w:color w:val="000000"/>
        </w:rPr>
        <w:t>njegov</w:t>
      </w:r>
      <w:r w:rsidR="004F3041">
        <w:rPr>
          <w:color w:val="000000"/>
        </w:rPr>
        <w:t xml:space="preserve"> </w:t>
      </w:r>
      <w:r>
        <w:rPr>
          <w:color w:val="000000"/>
        </w:rPr>
        <w:t>sastavni</w:t>
      </w:r>
      <w:r w:rsidR="004F3041">
        <w:rPr>
          <w:color w:val="000000"/>
        </w:rPr>
        <w:t xml:space="preserve"> </w:t>
      </w:r>
      <w:r>
        <w:rPr>
          <w:color w:val="000000"/>
        </w:rPr>
        <w:t>deo</w:t>
      </w:r>
      <w:r w:rsidR="004F3041">
        <w:rPr>
          <w:color w:val="000000"/>
        </w:rPr>
        <w:t>.</w:t>
      </w:r>
    </w:p>
    <w:p w:rsidR="0098680E" w:rsidRDefault="00133DCE">
      <w:pPr>
        <w:spacing w:after="150"/>
      </w:pPr>
      <w:r>
        <w:rPr>
          <w:color w:val="000000"/>
        </w:rPr>
        <w:t>Izgled</w:t>
      </w:r>
      <w:r w:rsidR="004F3041">
        <w:rPr>
          <w:color w:val="000000"/>
        </w:rPr>
        <w:t xml:space="preserve"> </w:t>
      </w:r>
      <w:r>
        <w:rPr>
          <w:color w:val="000000"/>
        </w:rPr>
        <w:t>i</w:t>
      </w:r>
      <w:r w:rsidR="004F3041">
        <w:rPr>
          <w:color w:val="000000"/>
        </w:rPr>
        <w:t xml:space="preserve"> </w:t>
      </w:r>
      <w:r>
        <w:rPr>
          <w:color w:val="000000"/>
        </w:rPr>
        <w:t>sadržaj</w:t>
      </w:r>
      <w:r w:rsidR="004F3041">
        <w:rPr>
          <w:color w:val="000000"/>
        </w:rPr>
        <w:t xml:space="preserve"> </w:t>
      </w:r>
      <w:r>
        <w:rPr>
          <w:color w:val="000000"/>
        </w:rPr>
        <w:t>odobrenja</w:t>
      </w:r>
      <w:r w:rsidR="004F3041">
        <w:rPr>
          <w:color w:val="000000"/>
        </w:rPr>
        <w:t xml:space="preserve"> </w:t>
      </w:r>
      <w:r>
        <w:rPr>
          <w:color w:val="000000"/>
        </w:rPr>
        <w:t>za</w:t>
      </w:r>
      <w:r w:rsidR="004F3041">
        <w:rPr>
          <w:color w:val="000000"/>
        </w:rPr>
        <w:t xml:space="preserve"> </w:t>
      </w:r>
      <w:r>
        <w:rPr>
          <w:color w:val="000000"/>
        </w:rPr>
        <w:t>kretanje</w:t>
      </w:r>
      <w:r w:rsidR="004F3041">
        <w:rPr>
          <w:color w:val="000000"/>
        </w:rPr>
        <w:t xml:space="preserve"> </w:t>
      </w:r>
      <w:r>
        <w:rPr>
          <w:color w:val="000000"/>
        </w:rPr>
        <w:t>na</w:t>
      </w:r>
      <w:r w:rsidR="004F3041">
        <w:rPr>
          <w:color w:val="000000"/>
        </w:rPr>
        <w:t xml:space="preserve"> </w:t>
      </w:r>
      <w:r>
        <w:rPr>
          <w:color w:val="000000"/>
        </w:rPr>
        <w:t>području</w:t>
      </w:r>
      <w:r w:rsidR="004F3041">
        <w:rPr>
          <w:color w:val="000000"/>
        </w:rPr>
        <w:t xml:space="preserve"> </w:t>
      </w:r>
      <w:r>
        <w:rPr>
          <w:color w:val="000000"/>
        </w:rPr>
        <w:t>naselјenog</w:t>
      </w:r>
      <w:r w:rsidR="004F3041">
        <w:rPr>
          <w:color w:val="000000"/>
        </w:rPr>
        <w:t xml:space="preserve"> </w:t>
      </w:r>
      <w:r>
        <w:rPr>
          <w:color w:val="000000"/>
        </w:rPr>
        <w:t>mesta</w:t>
      </w:r>
      <w:r w:rsidR="004F3041">
        <w:rPr>
          <w:color w:val="000000"/>
        </w:rPr>
        <w:t xml:space="preserve"> </w:t>
      </w:r>
      <w:r>
        <w:rPr>
          <w:color w:val="000000"/>
        </w:rPr>
        <w:t>u</w:t>
      </w:r>
      <w:r w:rsidR="004F3041">
        <w:rPr>
          <w:color w:val="000000"/>
        </w:rPr>
        <w:t xml:space="preserve"> </w:t>
      </w:r>
      <w:r>
        <w:rPr>
          <w:color w:val="000000"/>
        </w:rPr>
        <w:t>kome</w:t>
      </w:r>
      <w:r w:rsidR="004F3041">
        <w:rPr>
          <w:color w:val="000000"/>
        </w:rPr>
        <w:t xml:space="preserve"> </w:t>
      </w:r>
      <w:r>
        <w:rPr>
          <w:color w:val="000000"/>
        </w:rPr>
        <w:t>se</w:t>
      </w:r>
      <w:r w:rsidR="004F3041">
        <w:rPr>
          <w:color w:val="000000"/>
        </w:rPr>
        <w:t xml:space="preserve"> </w:t>
      </w:r>
      <w:r>
        <w:rPr>
          <w:color w:val="000000"/>
        </w:rPr>
        <w:t>nalazi</w:t>
      </w:r>
      <w:r w:rsidR="004F3041">
        <w:rPr>
          <w:color w:val="000000"/>
        </w:rPr>
        <w:t xml:space="preserve"> </w:t>
      </w:r>
      <w:r>
        <w:rPr>
          <w:color w:val="000000"/>
        </w:rPr>
        <w:t>granični</w:t>
      </w:r>
      <w:r w:rsidR="004F3041">
        <w:rPr>
          <w:color w:val="000000"/>
        </w:rPr>
        <w:t xml:space="preserve"> </w:t>
      </w:r>
      <w:r>
        <w:rPr>
          <w:color w:val="000000"/>
        </w:rPr>
        <w:t>prelaz</w:t>
      </w:r>
      <w:r w:rsidR="004F3041">
        <w:rPr>
          <w:color w:val="000000"/>
        </w:rPr>
        <w:t xml:space="preserve"> </w:t>
      </w:r>
      <w:r>
        <w:rPr>
          <w:color w:val="000000"/>
        </w:rPr>
        <w:t>ili</w:t>
      </w:r>
      <w:r w:rsidR="004F3041">
        <w:rPr>
          <w:color w:val="000000"/>
        </w:rPr>
        <w:t xml:space="preserve"> </w:t>
      </w:r>
      <w:r>
        <w:rPr>
          <w:color w:val="000000"/>
        </w:rPr>
        <w:t>aerodrom</w:t>
      </w:r>
      <w:r w:rsidR="004F3041">
        <w:rPr>
          <w:color w:val="000000"/>
        </w:rPr>
        <w:t xml:space="preserve"> </w:t>
      </w:r>
      <w:r>
        <w:rPr>
          <w:color w:val="000000"/>
        </w:rPr>
        <w:t>dati</w:t>
      </w:r>
      <w:r w:rsidR="004F3041">
        <w:rPr>
          <w:color w:val="000000"/>
        </w:rPr>
        <w:t xml:space="preserve"> </w:t>
      </w:r>
      <w:r>
        <w:rPr>
          <w:color w:val="000000"/>
        </w:rPr>
        <w:t>su</w:t>
      </w:r>
      <w:r w:rsidR="004F3041">
        <w:rPr>
          <w:color w:val="000000"/>
        </w:rPr>
        <w:t xml:space="preserve"> </w:t>
      </w:r>
      <w:r>
        <w:rPr>
          <w:color w:val="000000"/>
        </w:rPr>
        <w:t>u</w:t>
      </w:r>
      <w:r w:rsidR="004F3041">
        <w:rPr>
          <w:color w:val="000000"/>
        </w:rPr>
        <w:t xml:space="preserve"> </w:t>
      </w:r>
      <w:r>
        <w:rPr>
          <w:color w:val="000000"/>
        </w:rPr>
        <w:t>Prilogu</w:t>
      </w:r>
      <w:r w:rsidR="004F3041">
        <w:rPr>
          <w:color w:val="000000"/>
        </w:rPr>
        <w:t xml:space="preserve"> 4, </w:t>
      </w:r>
      <w:r>
        <w:rPr>
          <w:color w:val="000000"/>
        </w:rPr>
        <w:t>koji</w:t>
      </w:r>
      <w:r w:rsidR="004F3041">
        <w:rPr>
          <w:color w:val="000000"/>
        </w:rPr>
        <w:t xml:space="preserve"> </w:t>
      </w:r>
      <w:r>
        <w:rPr>
          <w:color w:val="000000"/>
        </w:rPr>
        <w:t>je</w:t>
      </w:r>
      <w:r w:rsidR="004F3041">
        <w:rPr>
          <w:color w:val="000000"/>
        </w:rPr>
        <w:t xml:space="preserve"> </w:t>
      </w:r>
      <w:r>
        <w:rPr>
          <w:color w:val="000000"/>
        </w:rPr>
        <w:t>odštampan</w:t>
      </w:r>
      <w:r w:rsidR="004F3041">
        <w:rPr>
          <w:color w:val="000000"/>
        </w:rPr>
        <w:t xml:space="preserve"> </w:t>
      </w:r>
      <w:r>
        <w:rPr>
          <w:color w:val="000000"/>
        </w:rPr>
        <w:t>uz</w:t>
      </w:r>
      <w:r w:rsidR="004F3041">
        <w:rPr>
          <w:color w:val="000000"/>
        </w:rPr>
        <w:t xml:space="preserve"> </w:t>
      </w:r>
      <w:r>
        <w:rPr>
          <w:color w:val="000000"/>
        </w:rPr>
        <w:t>ovaj</w:t>
      </w:r>
      <w:r w:rsidR="004F3041">
        <w:rPr>
          <w:color w:val="000000"/>
        </w:rPr>
        <w:t xml:space="preserve"> </w:t>
      </w:r>
      <w:r>
        <w:rPr>
          <w:color w:val="000000"/>
        </w:rPr>
        <w:t>pravilnik</w:t>
      </w:r>
      <w:r w:rsidR="004F3041">
        <w:rPr>
          <w:color w:val="000000"/>
        </w:rPr>
        <w:t xml:space="preserve"> </w:t>
      </w:r>
      <w:r>
        <w:rPr>
          <w:color w:val="000000"/>
        </w:rPr>
        <w:t>i</w:t>
      </w:r>
      <w:r w:rsidR="004F3041">
        <w:rPr>
          <w:color w:val="000000"/>
        </w:rPr>
        <w:t xml:space="preserve"> </w:t>
      </w:r>
      <w:r>
        <w:rPr>
          <w:color w:val="000000"/>
        </w:rPr>
        <w:t>čini</w:t>
      </w:r>
      <w:r w:rsidR="004F3041">
        <w:rPr>
          <w:color w:val="000000"/>
        </w:rPr>
        <w:t xml:space="preserve"> </w:t>
      </w:r>
      <w:r>
        <w:rPr>
          <w:color w:val="000000"/>
        </w:rPr>
        <w:t>njegov</w:t>
      </w:r>
      <w:r w:rsidR="004F3041">
        <w:rPr>
          <w:color w:val="000000"/>
        </w:rPr>
        <w:t xml:space="preserve"> </w:t>
      </w:r>
      <w:r>
        <w:rPr>
          <w:color w:val="000000"/>
        </w:rPr>
        <w:t>sastavni</w:t>
      </w:r>
      <w:r w:rsidR="004F3041">
        <w:rPr>
          <w:color w:val="000000"/>
        </w:rPr>
        <w:t xml:space="preserve"> </w:t>
      </w:r>
      <w:r>
        <w:rPr>
          <w:color w:val="000000"/>
        </w:rPr>
        <w:t>deo</w:t>
      </w:r>
      <w:r w:rsidR="004F3041">
        <w:rPr>
          <w:color w:val="000000"/>
        </w:rPr>
        <w:t>.</w:t>
      </w:r>
    </w:p>
    <w:p w:rsidR="0098680E" w:rsidRDefault="00133DCE">
      <w:pPr>
        <w:spacing w:after="120"/>
        <w:jc w:val="center"/>
      </w:pPr>
      <w:r>
        <w:rPr>
          <w:color w:val="000000"/>
        </w:rPr>
        <w:t>Član</w:t>
      </w:r>
      <w:r w:rsidR="004F3041">
        <w:rPr>
          <w:color w:val="000000"/>
        </w:rPr>
        <w:t xml:space="preserve"> 8.</w:t>
      </w:r>
    </w:p>
    <w:p w:rsidR="0098680E" w:rsidRDefault="00133DCE">
      <w:pPr>
        <w:spacing w:after="150"/>
      </w:pPr>
      <w:r>
        <w:rPr>
          <w:color w:val="000000"/>
        </w:rPr>
        <w:t>Dozvole</w:t>
      </w:r>
      <w:r w:rsidR="004F3041">
        <w:rPr>
          <w:color w:val="000000"/>
        </w:rPr>
        <w:t xml:space="preserve"> </w:t>
      </w:r>
      <w:r>
        <w:rPr>
          <w:color w:val="000000"/>
        </w:rPr>
        <w:t>izdate</w:t>
      </w:r>
      <w:r w:rsidR="004F3041">
        <w:rPr>
          <w:color w:val="000000"/>
        </w:rPr>
        <w:t xml:space="preserve"> </w:t>
      </w:r>
      <w:r>
        <w:rPr>
          <w:color w:val="000000"/>
        </w:rPr>
        <w:t>do</w:t>
      </w:r>
      <w:r w:rsidR="004F3041">
        <w:rPr>
          <w:color w:val="000000"/>
        </w:rPr>
        <w:t xml:space="preserve"> </w:t>
      </w:r>
      <w:r>
        <w:rPr>
          <w:color w:val="000000"/>
        </w:rPr>
        <w:t>dana</w:t>
      </w:r>
      <w:r w:rsidR="004F3041">
        <w:rPr>
          <w:color w:val="000000"/>
        </w:rPr>
        <w:t xml:space="preserve"> </w:t>
      </w:r>
      <w:r>
        <w:rPr>
          <w:color w:val="000000"/>
        </w:rPr>
        <w:t>stupanja</w:t>
      </w:r>
      <w:r w:rsidR="004F3041">
        <w:rPr>
          <w:color w:val="000000"/>
        </w:rPr>
        <w:t xml:space="preserve"> </w:t>
      </w:r>
      <w:r>
        <w:rPr>
          <w:color w:val="000000"/>
        </w:rPr>
        <w:t>na</w:t>
      </w:r>
      <w:r w:rsidR="004F3041">
        <w:rPr>
          <w:color w:val="000000"/>
        </w:rPr>
        <w:t xml:space="preserve"> </w:t>
      </w:r>
      <w:r>
        <w:rPr>
          <w:color w:val="000000"/>
        </w:rPr>
        <w:t>snagu</w:t>
      </w:r>
      <w:r w:rsidR="004F3041">
        <w:rPr>
          <w:color w:val="000000"/>
        </w:rPr>
        <w:t xml:space="preserve"> </w:t>
      </w:r>
      <w:r>
        <w:rPr>
          <w:color w:val="000000"/>
        </w:rPr>
        <w:t>ovog</w:t>
      </w:r>
      <w:r w:rsidR="004F3041">
        <w:rPr>
          <w:color w:val="000000"/>
        </w:rPr>
        <w:t xml:space="preserve"> </w:t>
      </w:r>
      <w:r>
        <w:rPr>
          <w:color w:val="000000"/>
        </w:rPr>
        <w:t>pravilnika</w:t>
      </w:r>
      <w:r w:rsidR="004F3041">
        <w:rPr>
          <w:color w:val="000000"/>
        </w:rPr>
        <w:t xml:space="preserve"> </w:t>
      </w:r>
      <w:r>
        <w:rPr>
          <w:color w:val="000000"/>
        </w:rPr>
        <w:t>koristiće</w:t>
      </w:r>
      <w:r w:rsidR="004F3041">
        <w:rPr>
          <w:color w:val="000000"/>
        </w:rPr>
        <w:t xml:space="preserve"> </w:t>
      </w:r>
      <w:r>
        <w:rPr>
          <w:color w:val="000000"/>
        </w:rPr>
        <w:t>se</w:t>
      </w:r>
      <w:r w:rsidR="004F3041">
        <w:rPr>
          <w:color w:val="000000"/>
        </w:rPr>
        <w:t xml:space="preserve"> </w:t>
      </w:r>
      <w:r>
        <w:rPr>
          <w:color w:val="000000"/>
        </w:rPr>
        <w:t>do</w:t>
      </w:r>
      <w:r w:rsidR="004F3041">
        <w:rPr>
          <w:color w:val="000000"/>
        </w:rPr>
        <w:t xml:space="preserve"> </w:t>
      </w:r>
      <w:r>
        <w:rPr>
          <w:color w:val="000000"/>
        </w:rPr>
        <w:t>naznačenog</w:t>
      </w:r>
      <w:r w:rsidR="004F3041">
        <w:rPr>
          <w:color w:val="000000"/>
        </w:rPr>
        <w:t xml:space="preserve"> </w:t>
      </w:r>
      <w:r>
        <w:rPr>
          <w:color w:val="000000"/>
        </w:rPr>
        <w:t>roka</w:t>
      </w:r>
      <w:r w:rsidR="004F3041">
        <w:rPr>
          <w:color w:val="000000"/>
        </w:rPr>
        <w:t xml:space="preserve"> </w:t>
      </w:r>
      <w:r>
        <w:rPr>
          <w:color w:val="000000"/>
        </w:rPr>
        <w:t>njihovog</w:t>
      </w:r>
      <w:r w:rsidR="004F3041">
        <w:rPr>
          <w:color w:val="000000"/>
        </w:rPr>
        <w:t xml:space="preserve"> </w:t>
      </w:r>
      <w:r>
        <w:rPr>
          <w:color w:val="000000"/>
        </w:rPr>
        <w:t>važenja</w:t>
      </w:r>
      <w:r w:rsidR="004F3041">
        <w:rPr>
          <w:color w:val="000000"/>
        </w:rPr>
        <w:t>.</w:t>
      </w:r>
    </w:p>
    <w:p w:rsidR="0098680E" w:rsidRDefault="00133DCE">
      <w:pPr>
        <w:spacing w:after="120"/>
        <w:jc w:val="center"/>
      </w:pPr>
      <w:r>
        <w:rPr>
          <w:color w:val="000000"/>
        </w:rPr>
        <w:t>Član</w:t>
      </w:r>
      <w:r w:rsidR="004F3041">
        <w:rPr>
          <w:color w:val="000000"/>
        </w:rPr>
        <w:t xml:space="preserve"> 9.</w:t>
      </w:r>
    </w:p>
    <w:p w:rsidR="0098680E" w:rsidRDefault="00133DCE">
      <w:pPr>
        <w:spacing w:after="150"/>
      </w:pPr>
      <w:r>
        <w:rPr>
          <w:color w:val="000000"/>
        </w:rPr>
        <w:t>Stupanjem</w:t>
      </w:r>
      <w:r w:rsidR="004F3041">
        <w:rPr>
          <w:color w:val="000000"/>
        </w:rPr>
        <w:t xml:space="preserve"> </w:t>
      </w:r>
      <w:r>
        <w:rPr>
          <w:color w:val="000000"/>
        </w:rPr>
        <w:t>na</w:t>
      </w:r>
      <w:r w:rsidR="004F3041">
        <w:rPr>
          <w:color w:val="000000"/>
        </w:rPr>
        <w:t xml:space="preserve"> </w:t>
      </w:r>
      <w:r>
        <w:rPr>
          <w:color w:val="000000"/>
        </w:rPr>
        <w:t>snagu</w:t>
      </w:r>
      <w:r w:rsidR="004F3041">
        <w:rPr>
          <w:color w:val="000000"/>
        </w:rPr>
        <w:t xml:space="preserve"> </w:t>
      </w:r>
      <w:r>
        <w:rPr>
          <w:color w:val="000000"/>
        </w:rPr>
        <w:t>ovog</w:t>
      </w:r>
      <w:r w:rsidR="004F3041">
        <w:rPr>
          <w:color w:val="000000"/>
        </w:rPr>
        <w:t xml:space="preserve"> </w:t>
      </w:r>
      <w:r>
        <w:rPr>
          <w:color w:val="000000"/>
        </w:rPr>
        <w:t>pravilnika</w:t>
      </w:r>
      <w:r w:rsidR="004F3041">
        <w:rPr>
          <w:color w:val="000000"/>
        </w:rPr>
        <w:t xml:space="preserve"> </w:t>
      </w:r>
      <w:r>
        <w:rPr>
          <w:color w:val="000000"/>
        </w:rPr>
        <w:t>prestaje</w:t>
      </w:r>
      <w:r w:rsidR="004F3041">
        <w:rPr>
          <w:color w:val="000000"/>
        </w:rPr>
        <w:t xml:space="preserve"> </w:t>
      </w:r>
      <w:r>
        <w:rPr>
          <w:color w:val="000000"/>
        </w:rPr>
        <w:t>da</w:t>
      </w:r>
      <w:r w:rsidR="004F3041">
        <w:rPr>
          <w:color w:val="000000"/>
        </w:rPr>
        <w:t xml:space="preserve"> </w:t>
      </w:r>
      <w:r>
        <w:rPr>
          <w:color w:val="000000"/>
        </w:rPr>
        <w:t>važi</w:t>
      </w:r>
      <w:r w:rsidR="004F3041">
        <w:rPr>
          <w:color w:val="000000"/>
        </w:rPr>
        <w:t xml:space="preserve"> </w:t>
      </w:r>
      <w:r>
        <w:rPr>
          <w:color w:val="000000"/>
        </w:rPr>
        <w:t>Pravilnik</w:t>
      </w:r>
      <w:r w:rsidR="004F3041">
        <w:rPr>
          <w:color w:val="000000"/>
        </w:rPr>
        <w:t xml:space="preserve"> </w:t>
      </w:r>
      <w:r>
        <w:rPr>
          <w:color w:val="000000"/>
        </w:rPr>
        <w:t>o</w:t>
      </w:r>
      <w:r w:rsidR="004F3041">
        <w:rPr>
          <w:color w:val="000000"/>
        </w:rPr>
        <w:t xml:space="preserve"> </w:t>
      </w:r>
      <w:r>
        <w:rPr>
          <w:color w:val="000000"/>
        </w:rPr>
        <w:t>obrascu</w:t>
      </w:r>
      <w:r w:rsidR="004F3041">
        <w:rPr>
          <w:color w:val="000000"/>
        </w:rPr>
        <w:t xml:space="preserve"> </w:t>
      </w:r>
      <w:r>
        <w:rPr>
          <w:color w:val="000000"/>
        </w:rPr>
        <w:t>dozvole</w:t>
      </w:r>
      <w:r w:rsidR="004F3041">
        <w:rPr>
          <w:color w:val="000000"/>
        </w:rPr>
        <w:t xml:space="preserve"> </w:t>
      </w:r>
      <w:r>
        <w:rPr>
          <w:color w:val="000000"/>
        </w:rPr>
        <w:t>za</w:t>
      </w:r>
      <w:r w:rsidR="004F3041">
        <w:rPr>
          <w:color w:val="000000"/>
        </w:rPr>
        <w:t xml:space="preserve"> </w:t>
      </w:r>
      <w:r>
        <w:rPr>
          <w:color w:val="000000"/>
        </w:rPr>
        <w:t>kretanje</w:t>
      </w:r>
      <w:r w:rsidR="004F3041">
        <w:rPr>
          <w:color w:val="000000"/>
        </w:rPr>
        <w:t xml:space="preserve"> </w:t>
      </w:r>
      <w:r>
        <w:rPr>
          <w:color w:val="000000"/>
        </w:rPr>
        <w:t>i</w:t>
      </w:r>
      <w:r w:rsidR="004F3041">
        <w:rPr>
          <w:color w:val="000000"/>
        </w:rPr>
        <w:t xml:space="preserve"> </w:t>
      </w:r>
      <w:r>
        <w:rPr>
          <w:color w:val="000000"/>
        </w:rPr>
        <w:t>zadržavanje</w:t>
      </w:r>
      <w:r w:rsidR="004F3041">
        <w:rPr>
          <w:color w:val="000000"/>
        </w:rPr>
        <w:t xml:space="preserve"> </w:t>
      </w:r>
      <w:r>
        <w:rPr>
          <w:color w:val="000000"/>
        </w:rPr>
        <w:t>na</w:t>
      </w:r>
      <w:r w:rsidR="004F3041">
        <w:rPr>
          <w:color w:val="000000"/>
        </w:rPr>
        <w:t xml:space="preserve"> </w:t>
      </w:r>
      <w:r>
        <w:rPr>
          <w:color w:val="000000"/>
        </w:rPr>
        <w:t>području</w:t>
      </w:r>
      <w:r w:rsidR="004F3041">
        <w:rPr>
          <w:color w:val="000000"/>
        </w:rPr>
        <w:t xml:space="preserve"> </w:t>
      </w:r>
      <w:r>
        <w:rPr>
          <w:color w:val="000000"/>
        </w:rPr>
        <w:t>naselјenog</w:t>
      </w:r>
      <w:r w:rsidR="004F3041">
        <w:rPr>
          <w:color w:val="000000"/>
        </w:rPr>
        <w:t xml:space="preserve"> </w:t>
      </w:r>
      <w:r>
        <w:rPr>
          <w:color w:val="000000"/>
        </w:rPr>
        <w:t>mesta</w:t>
      </w:r>
      <w:r w:rsidR="004F3041">
        <w:rPr>
          <w:color w:val="000000"/>
        </w:rPr>
        <w:t xml:space="preserve"> </w:t>
      </w:r>
      <w:r>
        <w:rPr>
          <w:color w:val="000000"/>
        </w:rPr>
        <w:t>u</w:t>
      </w:r>
      <w:r w:rsidR="004F3041">
        <w:rPr>
          <w:color w:val="000000"/>
        </w:rPr>
        <w:t xml:space="preserve"> </w:t>
      </w:r>
      <w:r>
        <w:rPr>
          <w:color w:val="000000"/>
        </w:rPr>
        <w:t>kome</w:t>
      </w:r>
      <w:r w:rsidR="004F3041">
        <w:rPr>
          <w:color w:val="000000"/>
        </w:rPr>
        <w:t xml:space="preserve"> </w:t>
      </w:r>
      <w:r>
        <w:rPr>
          <w:color w:val="000000"/>
        </w:rPr>
        <w:t>se</w:t>
      </w:r>
      <w:r w:rsidR="004F3041">
        <w:rPr>
          <w:color w:val="000000"/>
        </w:rPr>
        <w:t xml:space="preserve"> </w:t>
      </w:r>
      <w:r>
        <w:rPr>
          <w:color w:val="000000"/>
        </w:rPr>
        <w:t>nalazi</w:t>
      </w:r>
      <w:r w:rsidR="004F3041">
        <w:rPr>
          <w:color w:val="000000"/>
        </w:rPr>
        <w:t xml:space="preserve"> </w:t>
      </w:r>
      <w:r>
        <w:rPr>
          <w:color w:val="000000"/>
        </w:rPr>
        <w:t>granični</w:t>
      </w:r>
      <w:r w:rsidR="004F3041">
        <w:rPr>
          <w:color w:val="000000"/>
        </w:rPr>
        <w:t xml:space="preserve"> </w:t>
      </w:r>
      <w:r>
        <w:rPr>
          <w:color w:val="000000"/>
        </w:rPr>
        <w:t>prelaz</w:t>
      </w:r>
      <w:r w:rsidR="004F3041">
        <w:rPr>
          <w:color w:val="000000"/>
        </w:rPr>
        <w:t xml:space="preserve"> („</w:t>
      </w:r>
      <w:r>
        <w:rPr>
          <w:color w:val="000000"/>
        </w:rPr>
        <w:t>Službeni</w:t>
      </w:r>
      <w:r w:rsidR="004F3041">
        <w:rPr>
          <w:color w:val="000000"/>
        </w:rPr>
        <w:t xml:space="preserve"> </w:t>
      </w:r>
      <w:r>
        <w:rPr>
          <w:color w:val="000000"/>
        </w:rPr>
        <w:t>glasnik</w:t>
      </w:r>
      <w:r w:rsidR="004F3041">
        <w:rPr>
          <w:color w:val="000000"/>
        </w:rPr>
        <w:t xml:space="preserve"> </w:t>
      </w:r>
      <w:r>
        <w:rPr>
          <w:color w:val="000000"/>
        </w:rPr>
        <w:t>RS</w:t>
      </w:r>
      <w:r w:rsidR="004F3041">
        <w:rPr>
          <w:color w:val="000000"/>
        </w:rPr>
        <w:t xml:space="preserve">”, </w:t>
      </w:r>
      <w:r>
        <w:rPr>
          <w:color w:val="000000"/>
        </w:rPr>
        <w:t>broj</w:t>
      </w:r>
      <w:r w:rsidR="004F3041">
        <w:rPr>
          <w:color w:val="000000"/>
        </w:rPr>
        <w:t xml:space="preserve"> 120/12) </w:t>
      </w:r>
      <w:r>
        <w:rPr>
          <w:color w:val="000000"/>
        </w:rPr>
        <w:t>i</w:t>
      </w:r>
      <w:r w:rsidR="004F3041">
        <w:rPr>
          <w:color w:val="000000"/>
        </w:rPr>
        <w:t xml:space="preserve"> </w:t>
      </w:r>
      <w:r>
        <w:rPr>
          <w:color w:val="000000"/>
        </w:rPr>
        <w:t>Pravilnik</w:t>
      </w:r>
      <w:r w:rsidR="004F3041">
        <w:rPr>
          <w:color w:val="000000"/>
        </w:rPr>
        <w:t xml:space="preserve"> </w:t>
      </w:r>
      <w:r>
        <w:rPr>
          <w:color w:val="000000"/>
        </w:rPr>
        <w:t>o</w:t>
      </w:r>
      <w:r w:rsidR="004F3041">
        <w:rPr>
          <w:color w:val="000000"/>
        </w:rPr>
        <w:t xml:space="preserve"> </w:t>
      </w:r>
      <w:r>
        <w:rPr>
          <w:color w:val="000000"/>
        </w:rPr>
        <w:t>obrascu</w:t>
      </w:r>
      <w:r w:rsidR="004F3041">
        <w:rPr>
          <w:color w:val="000000"/>
        </w:rPr>
        <w:t xml:space="preserve"> </w:t>
      </w:r>
      <w:r>
        <w:rPr>
          <w:color w:val="000000"/>
        </w:rPr>
        <w:t>i</w:t>
      </w:r>
      <w:r w:rsidR="004F3041">
        <w:rPr>
          <w:color w:val="000000"/>
        </w:rPr>
        <w:t xml:space="preserve"> </w:t>
      </w:r>
      <w:r>
        <w:rPr>
          <w:color w:val="000000"/>
        </w:rPr>
        <w:t>načinu</w:t>
      </w:r>
      <w:r w:rsidR="004F3041">
        <w:rPr>
          <w:color w:val="000000"/>
        </w:rPr>
        <w:t xml:space="preserve"> </w:t>
      </w:r>
      <w:r>
        <w:rPr>
          <w:color w:val="000000"/>
        </w:rPr>
        <w:t>izdavanja</w:t>
      </w:r>
      <w:r w:rsidR="004F3041">
        <w:rPr>
          <w:color w:val="000000"/>
        </w:rPr>
        <w:t xml:space="preserve"> </w:t>
      </w:r>
      <w:r>
        <w:rPr>
          <w:color w:val="000000"/>
        </w:rPr>
        <w:t>dozvole</w:t>
      </w:r>
      <w:r w:rsidR="004F3041">
        <w:rPr>
          <w:color w:val="000000"/>
        </w:rPr>
        <w:t xml:space="preserve"> </w:t>
      </w:r>
      <w:r>
        <w:rPr>
          <w:color w:val="000000"/>
        </w:rPr>
        <w:t>za</w:t>
      </w:r>
      <w:r w:rsidR="004F3041">
        <w:rPr>
          <w:color w:val="000000"/>
        </w:rPr>
        <w:t xml:space="preserve"> </w:t>
      </w:r>
      <w:r>
        <w:rPr>
          <w:color w:val="000000"/>
        </w:rPr>
        <w:t>kretanje</w:t>
      </w:r>
      <w:r w:rsidR="004F3041">
        <w:rPr>
          <w:color w:val="000000"/>
        </w:rPr>
        <w:t xml:space="preserve"> </w:t>
      </w:r>
      <w:r>
        <w:rPr>
          <w:color w:val="000000"/>
        </w:rPr>
        <w:t>i</w:t>
      </w:r>
      <w:r w:rsidR="004F3041">
        <w:rPr>
          <w:color w:val="000000"/>
        </w:rPr>
        <w:t xml:space="preserve"> </w:t>
      </w:r>
      <w:r>
        <w:rPr>
          <w:color w:val="000000"/>
        </w:rPr>
        <w:t>zadržavanje</w:t>
      </w:r>
      <w:r w:rsidR="004F3041">
        <w:rPr>
          <w:color w:val="000000"/>
        </w:rPr>
        <w:t xml:space="preserve"> </w:t>
      </w:r>
      <w:r>
        <w:rPr>
          <w:color w:val="000000"/>
        </w:rPr>
        <w:t>na</w:t>
      </w:r>
      <w:r w:rsidR="004F3041">
        <w:rPr>
          <w:color w:val="000000"/>
        </w:rPr>
        <w:t xml:space="preserve"> </w:t>
      </w:r>
      <w:r>
        <w:rPr>
          <w:color w:val="000000"/>
        </w:rPr>
        <w:t>području</w:t>
      </w:r>
      <w:r w:rsidR="004F3041">
        <w:rPr>
          <w:color w:val="000000"/>
        </w:rPr>
        <w:t xml:space="preserve"> </w:t>
      </w:r>
      <w:r>
        <w:rPr>
          <w:color w:val="000000"/>
        </w:rPr>
        <w:t>graničnog</w:t>
      </w:r>
      <w:r w:rsidR="004F3041">
        <w:rPr>
          <w:color w:val="000000"/>
        </w:rPr>
        <w:t xml:space="preserve"> </w:t>
      </w:r>
      <w:r>
        <w:rPr>
          <w:color w:val="000000"/>
        </w:rPr>
        <w:t>prelaza</w:t>
      </w:r>
      <w:r w:rsidR="004F3041">
        <w:rPr>
          <w:color w:val="000000"/>
        </w:rPr>
        <w:t xml:space="preserve"> („</w:t>
      </w:r>
      <w:r>
        <w:rPr>
          <w:color w:val="000000"/>
        </w:rPr>
        <w:t>Službeni</w:t>
      </w:r>
      <w:r w:rsidR="004F3041">
        <w:rPr>
          <w:color w:val="000000"/>
        </w:rPr>
        <w:t xml:space="preserve"> </w:t>
      </w:r>
      <w:r>
        <w:rPr>
          <w:color w:val="000000"/>
        </w:rPr>
        <w:t>glasnik</w:t>
      </w:r>
      <w:r w:rsidR="004F3041">
        <w:rPr>
          <w:color w:val="000000"/>
        </w:rPr>
        <w:t xml:space="preserve"> </w:t>
      </w:r>
      <w:r>
        <w:rPr>
          <w:color w:val="000000"/>
        </w:rPr>
        <w:t>RS</w:t>
      </w:r>
      <w:r w:rsidR="004F3041">
        <w:rPr>
          <w:color w:val="000000"/>
        </w:rPr>
        <w:t xml:space="preserve">”, </w:t>
      </w:r>
      <w:r>
        <w:rPr>
          <w:color w:val="000000"/>
        </w:rPr>
        <w:t>broj</w:t>
      </w:r>
      <w:r w:rsidR="004F3041">
        <w:rPr>
          <w:color w:val="000000"/>
        </w:rPr>
        <w:t xml:space="preserve"> 120/12).</w:t>
      </w:r>
    </w:p>
    <w:p w:rsidR="0098680E" w:rsidRDefault="00133DCE">
      <w:pPr>
        <w:spacing w:after="120"/>
        <w:jc w:val="center"/>
      </w:pPr>
      <w:r>
        <w:rPr>
          <w:color w:val="000000"/>
        </w:rPr>
        <w:t>Član</w:t>
      </w:r>
      <w:r w:rsidR="004F3041">
        <w:rPr>
          <w:color w:val="000000"/>
        </w:rPr>
        <w:t xml:space="preserve"> 10.</w:t>
      </w:r>
    </w:p>
    <w:p w:rsidR="0098680E" w:rsidRDefault="00133DCE">
      <w:pPr>
        <w:spacing w:after="150"/>
      </w:pPr>
      <w:r>
        <w:rPr>
          <w:color w:val="000000"/>
        </w:rPr>
        <w:t>Ovaj</w:t>
      </w:r>
      <w:r w:rsidR="004F3041">
        <w:rPr>
          <w:color w:val="000000"/>
        </w:rPr>
        <w:t xml:space="preserve"> </w:t>
      </w:r>
      <w:r>
        <w:rPr>
          <w:color w:val="000000"/>
        </w:rPr>
        <w:t>pravilnik</w:t>
      </w:r>
      <w:r w:rsidR="004F3041">
        <w:rPr>
          <w:color w:val="000000"/>
        </w:rPr>
        <w:t xml:space="preserve"> </w:t>
      </w:r>
      <w:r>
        <w:rPr>
          <w:color w:val="000000"/>
        </w:rPr>
        <w:t>stupa</w:t>
      </w:r>
      <w:r w:rsidR="004F3041">
        <w:rPr>
          <w:color w:val="000000"/>
        </w:rPr>
        <w:t xml:space="preserve"> </w:t>
      </w:r>
      <w:r>
        <w:rPr>
          <w:color w:val="000000"/>
        </w:rPr>
        <w:t>na</w:t>
      </w:r>
      <w:r w:rsidR="004F3041">
        <w:rPr>
          <w:color w:val="000000"/>
        </w:rPr>
        <w:t xml:space="preserve"> </w:t>
      </w:r>
      <w:r>
        <w:rPr>
          <w:color w:val="000000"/>
        </w:rPr>
        <w:t>snagu</w:t>
      </w:r>
      <w:r w:rsidR="004F3041">
        <w:rPr>
          <w:color w:val="000000"/>
        </w:rPr>
        <w:t xml:space="preserve"> </w:t>
      </w:r>
      <w:r>
        <w:rPr>
          <w:color w:val="000000"/>
        </w:rPr>
        <w:t>tridesetog</w:t>
      </w:r>
      <w:r w:rsidR="004F3041">
        <w:rPr>
          <w:color w:val="000000"/>
        </w:rPr>
        <w:t xml:space="preserve"> </w:t>
      </w:r>
      <w:r>
        <w:rPr>
          <w:color w:val="000000"/>
        </w:rPr>
        <w:t>dana</w:t>
      </w:r>
      <w:r w:rsidR="004F3041">
        <w:rPr>
          <w:color w:val="000000"/>
        </w:rPr>
        <w:t xml:space="preserve"> </w:t>
      </w:r>
      <w:r>
        <w:rPr>
          <w:color w:val="000000"/>
        </w:rPr>
        <w:t>od</w:t>
      </w:r>
      <w:r w:rsidR="004F3041">
        <w:rPr>
          <w:color w:val="000000"/>
        </w:rPr>
        <w:t xml:space="preserve"> </w:t>
      </w:r>
      <w:r>
        <w:rPr>
          <w:color w:val="000000"/>
        </w:rPr>
        <w:t>dana</w:t>
      </w:r>
      <w:r w:rsidR="004F3041">
        <w:rPr>
          <w:color w:val="000000"/>
        </w:rPr>
        <w:t xml:space="preserve"> </w:t>
      </w:r>
      <w:r>
        <w:rPr>
          <w:color w:val="000000"/>
        </w:rPr>
        <w:t>objavlјivanja</w:t>
      </w:r>
      <w:r w:rsidR="004F3041">
        <w:rPr>
          <w:color w:val="000000"/>
        </w:rPr>
        <w:t xml:space="preserve"> </w:t>
      </w:r>
      <w:r>
        <w:rPr>
          <w:color w:val="000000"/>
        </w:rPr>
        <w:t>u</w:t>
      </w:r>
      <w:r w:rsidR="004F3041">
        <w:rPr>
          <w:color w:val="000000"/>
        </w:rPr>
        <w:t xml:space="preserve"> „</w:t>
      </w:r>
      <w:r>
        <w:rPr>
          <w:color w:val="000000"/>
        </w:rPr>
        <w:t>Službenom</w:t>
      </w:r>
      <w:r w:rsidR="004F3041">
        <w:rPr>
          <w:color w:val="000000"/>
        </w:rPr>
        <w:t xml:space="preserve"> </w:t>
      </w:r>
      <w:r>
        <w:rPr>
          <w:color w:val="000000"/>
        </w:rPr>
        <w:t>glasniku</w:t>
      </w:r>
      <w:r w:rsidR="004F3041">
        <w:rPr>
          <w:color w:val="000000"/>
        </w:rPr>
        <w:t xml:space="preserve"> </w:t>
      </w:r>
      <w:r>
        <w:rPr>
          <w:color w:val="000000"/>
        </w:rPr>
        <w:t>Republike</w:t>
      </w:r>
      <w:r w:rsidR="004F3041">
        <w:rPr>
          <w:color w:val="000000"/>
        </w:rPr>
        <w:t xml:space="preserve"> </w:t>
      </w:r>
      <w:r>
        <w:rPr>
          <w:color w:val="000000"/>
        </w:rPr>
        <w:t>Srbije</w:t>
      </w:r>
      <w:r w:rsidR="004F3041">
        <w:rPr>
          <w:color w:val="000000"/>
        </w:rPr>
        <w:t>”.</w:t>
      </w:r>
    </w:p>
    <w:p w:rsidR="0098680E" w:rsidRDefault="00133DCE">
      <w:pPr>
        <w:spacing w:after="150"/>
        <w:jc w:val="right"/>
      </w:pPr>
      <w:r>
        <w:rPr>
          <w:color w:val="000000"/>
        </w:rPr>
        <w:t>Broj</w:t>
      </w:r>
      <w:r w:rsidR="004F3041">
        <w:rPr>
          <w:color w:val="000000"/>
        </w:rPr>
        <w:t xml:space="preserve"> 01-9925/18-4</w:t>
      </w:r>
    </w:p>
    <w:p w:rsidR="0098680E" w:rsidRDefault="00133DCE">
      <w:pPr>
        <w:spacing w:after="150"/>
        <w:jc w:val="right"/>
      </w:pPr>
      <w:r>
        <w:rPr>
          <w:color w:val="000000"/>
        </w:rPr>
        <w:t>U</w:t>
      </w:r>
      <w:r w:rsidR="004F3041">
        <w:rPr>
          <w:color w:val="000000"/>
        </w:rPr>
        <w:t xml:space="preserve"> </w:t>
      </w:r>
      <w:r>
        <w:rPr>
          <w:color w:val="000000"/>
        </w:rPr>
        <w:t>Beogradu</w:t>
      </w:r>
      <w:r w:rsidR="004F3041">
        <w:rPr>
          <w:color w:val="000000"/>
        </w:rPr>
        <w:t xml:space="preserve">, 25. </w:t>
      </w:r>
      <w:r>
        <w:rPr>
          <w:color w:val="000000"/>
        </w:rPr>
        <w:t>decembra</w:t>
      </w:r>
      <w:r w:rsidR="004F3041">
        <w:rPr>
          <w:color w:val="000000"/>
        </w:rPr>
        <w:t xml:space="preserve"> 2018. </w:t>
      </w:r>
      <w:r>
        <w:rPr>
          <w:color w:val="000000"/>
        </w:rPr>
        <w:t>godine</w:t>
      </w:r>
    </w:p>
    <w:p w:rsidR="0098680E" w:rsidRDefault="00133DCE">
      <w:pPr>
        <w:spacing w:after="150"/>
        <w:jc w:val="right"/>
      </w:pPr>
      <w:r>
        <w:rPr>
          <w:color w:val="000000"/>
        </w:rPr>
        <w:t>Ministar</w:t>
      </w:r>
      <w:r w:rsidR="004F3041">
        <w:rPr>
          <w:color w:val="000000"/>
        </w:rPr>
        <w:t>,</w:t>
      </w:r>
    </w:p>
    <w:p w:rsidR="0098680E" w:rsidRDefault="00133DCE">
      <w:pPr>
        <w:spacing w:after="150"/>
        <w:jc w:val="right"/>
      </w:pPr>
      <w:r>
        <w:rPr>
          <w:color w:val="000000"/>
        </w:rPr>
        <w:t>dr</w:t>
      </w:r>
      <w:r w:rsidR="004F3041">
        <w:rPr>
          <w:color w:val="000000"/>
        </w:rPr>
        <w:t xml:space="preserve"> </w:t>
      </w:r>
      <w:r>
        <w:rPr>
          <w:b/>
          <w:color w:val="000000"/>
        </w:rPr>
        <w:t>Nebojša</w:t>
      </w:r>
      <w:r w:rsidR="004F3041">
        <w:rPr>
          <w:b/>
          <w:color w:val="000000"/>
        </w:rPr>
        <w:t xml:space="preserve"> </w:t>
      </w:r>
      <w:r>
        <w:rPr>
          <w:b/>
          <w:color w:val="000000"/>
        </w:rPr>
        <w:t>Stefanović</w:t>
      </w:r>
      <w:r w:rsidR="004F3041">
        <w:rPr>
          <w:b/>
          <w:color w:val="000000"/>
        </w:rPr>
        <w:t>,</w:t>
      </w:r>
      <w:r w:rsidR="004F3041">
        <w:rPr>
          <w:color w:val="000000"/>
        </w:rPr>
        <w:t xml:space="preserve"> </w:t>
      </w:r>
      <w:r>
        <w:rPr>
          <w:color w:val="000000"/>
        </w:rPr>
        <w:t>s</w:t>
      </w:r>
      <w:r w:rsidR="004F3041">
        <w:rPr>
          <w:color w:val="000000"/>
        </w:rPr>
        <w:t>.</w:t>
      </w:r>
      <w:r>
        <w:rPr>
          <w:color w:val="000000"/>
        </w:rPr>
        <w:t>r</w:t>
      </w:r>
      <w:r w:rsidR="004F3041">
        <w:rPr>
          <w:color w:val="000000"/>
        </w:rPr>
        <w:t>.</w:t>
      </w:r>
    </w:p>
    <w:p w:rsidR="0098680E" w:rsidRDefault="00133DCE">
      <w:pPr>
        <w:spacing w:after="120"/>
        <w:jc w:val="right"/>
      </w:pPr>
      <w:r>
        <w:rPr>
          <w:i/>
          <w:color w:val="000000"/>
        </w:rPr>
        <w:t>Prilozi</w:t>
      </w:r>
    </w:p>
    <w:p w:rsidR="0098680E" w:rsidRDefault="00133DCE">
      <w:pPr>
        <w:spacing w:after="150"/>
      </w:pPr>
      <w:r>
        <w:rPr>
          <w:i/>
          <w:color w:val="000000"/>
        </w:rPr>
        <w:t>NAPOMENA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IZDAVAČA</w:t>
      </w:r>
      <w:r w:rsidR="004F3041">
        <w:rPr>
          <w:i/>
          <w:color w:val="000000"/>
        </w:rPr>
        <w:t>:</w:t>
      </w:r>
    </w:p>
    <w:p w:rsidR="0098680E" w:rsidRDefault="00133DCE">
      <w:pPr>
        <w:spacing w:after="150"/>
      </w:pPr>
      <w:r>
        <w:rPr>
          <w:i/>
          <w:color w:val="000000"/>
        </w:rPr>
        <w:t>Pravilnikom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izmenama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Pravilnika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sadržaju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zahteva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za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izdavanje</w:t>
      </w:r>
      <w:r w:rsidR="004F3041">
        <w:rPr>
          <w:i/>
          <w:color w:val="000000"/>
        </w:rPr>
        <w:t xml:space="preserve">, </w:t>
      </w:r>
      <w:r>
        <w:rPr>
          <w:i/>
          <w:color w:val="000000"/>
        </w:rPr>
        <w:t>načinu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izdavanja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oduzimanja</w:t>
      </w:r>
      <w:r w:rsidR="004F3041">
        <w:rPr>
          <w:i/>
          <w:color w:val="000000"/>
        </w:rPr>
        <w:t xml:space="preserve">, </w:t>
      </w:r>
      <w:r>
        <w:rPr>
          <w:i/>
          <w:color w:val="000000"/>
        </w:rPr>
        <w:t>izgledu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sadržaju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isprava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predviđenih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Zakonom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graničnoj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kontroli</w:t>
      </w:r>
      <w:r w:rsidR="004F3041">
        <w:rPr>
          <w:i/>
          <w:color w:val="000000"/>
        </w:rPr>
        <w:t xml:space="preserve"> ("</w:t>
      </w:r>
      <w:r>
        <w:rPr>
          <w:i/>
          <w:color w:val="000000"/>
        </w:rPr>
        <w:t>Službeni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glasnik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RS</w:t>
      </w:r>
      <w:r w:rsidR="004F3041">
        <w:rPr>
          <w:i/>
          <w:color w:val="000000"/>
        </w:rPr>
        <w:t xml:space="preserve">", </w:t>
      </w:r>
      <w:r>
        <w:rPr>
          <w:i/>
          <w:color w:val="000000"/>
        </w:rPr>
        <w:t>broj</w:t>
      </w:r>
      <w:r w:rsidR="004F3041">
        <w:rPr>
          <w:i/>
          <w:color w:val="000000"/>
        </w:rPr>
        <w:t xml:space="preserve"> 20/2020) </w:t>
      </w:r>
      <w:r>
        <w:rPr>
          <w:i/>
          <w:color w:val="000000"/>
        </w:rPr>
        <w:t>Prilog</w:t>
      </w:r>
      <w:r w:rsidR="004F3041">
        <w:rPr>
          <w:i/>
          <w:color w:val="000000"/>
        </w:rPr>
        <w:t xml:space="preserve"> 1</w:t>
      </w:r>
      <w:r>
        <w:rPr>
          <w:i/>
          <w:color w:val="000000"/>
        </w:rPr>
        <w:t>je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zamenjen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novim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prilogom</w:t>
      </w:r>
      <w:r w:rsidR="004F3041">
        <w:rPr>
          <w:i/>
          <w:color w:val="000000"/>
        </w:rPr>
        <w:t xml:space="preserve"> (</w:t>
      </w:r>
      <w:r>
        <w:rPr>
          <w:i/>
          <w:color w:val="000000"/>
        </w:rPr>
        <w:t>vidi</w:t>
      </w:r>
      <w:r w:rsidR="004F3041">
        <w:rPr>
          <w:i/>
          <w:color w:val="000000"/>
        </w:rPr>
        <w:t xml:space="preserve"> </w:t>
      </w:r>
      <w:r>
        <w:rPr>
          <w:i/>
          <w:color w:val="000000"/>
        </w:rPr>
        <w:t>član</w:t>
      </w:r>
      <w:r w:rsidR="004F3041">
        <w:rPr>
          <w:i/>
          <w:color w:val="000000"/>
        </w:rPr>
        <w:t xml:space="preserve"> 4. </w:t>
      </w:r>
      <w:r>
        <w:rPr>
          <w:i/>
          <w:color w:val="000000"/>
        </w:rPr>
        <w:t>Pravilnika</w:t>
      </w:r>
      <w:r w:rsidR="004F3041">
        <w:rPr>
          <w:i/>
          <w:color w:val="000000"/>
        </w:rPr>
        <w:t xml:space="preserve"> 20/2020-22).</w:t>
      </w:r>
    </w:p>
    <w:p w:rsidR="004F3041" w:rsidRDefault="004F3041">
      <w:r>
        <w:br w:type="page"/>
      </w: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8068245"/>
            <wp:effectExtent l="0" t="0" r="0" b="0"/>
            <wp:docPr id="1" name="Picture 1" descr="http://www.pravno-informacioni-sistem.rs/SlGlasnikPortal/slike/pravilnik-granicna-kontrola_Page_1.png&amp;doctype=og&amp;abc=cba&amp;actid=951040&amp;actId=951040.png&amp;eli=true&amp;eliActId=429997&amp;regactid=42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avno-informacioni-sistem.rs/SlGlasnikPortal/slike/pravilnik-granicna-kontrola_Page_1.png&amp;doctype=og&amp;abc=cba&amp;actid=951040&amp;actId=951040.png&amp;eli=true&amp;eliActId=429997&amp;regactid=42999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6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41" w:rsidRDefault="004F3041">
      <w:r>
        <w:br w:type="page"/>
      </w:r>
    </w:p>
    <w:p w:rsidR="004F3041" w:rsidRDefault="004F3041"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8046038"/>
            <wp:effectExtent l="0" t="0" r="0" b="0"/>
            <wp:docPr id="4" name="Picture 4" descr="http://www.pravno-informacioni-sistem.rs/SlGlasnikPortal/slike/Granicna-kontrola_Page_2.png&amp;doctype=reg&amp;abc=cba&amp;eli=true&amp;eliActId=429997&amp;regactid=42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avno-informacioni-sistem.rs/SlGlasnikPortal/slike/Granicna-kontrola_Page_2.png&amp;doctype=reg&amp;abc=cba&amp;eli=true&amp;eliActId=429997&amp;regactid=42999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4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41" w:rsidRDefault="004F3041">
      <w:r>
        <w:br w:type="page"/>
      </w:r>
    </w:p>
    <w:p w:rsidR="004F3041" w:rsidRDefault="004F3041"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8046038"/>
            <wp:effectExtent l="0" t="0" r="0" b="0"/>
            <wp:docPr id="7" name="Picture 7" descr="http://www.pravno-informacioni-sistem.rs/SlGlasnikPortal/slike/Granicna-kontrola_Page_3.png&amp;doctype=reg&amp;abc=cba&amp;eli=true&amp;eliActId=429997&amp;regactid=42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avno-informacioni-sistem.rs/SlGlasnikPortal/slike/Granicna-kontrola_Page_3.png&amp;doctype=reg&amp;abc=cba&amp;eli=true&amp;eliActId=429997&amp;regactid=42999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4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41" w:rsidRDefault="004F3041">
      <w:r>
        <w:br w:type="page"/>
      </w:r>
    </w:p>
    <w:p w:rsidR="004F3041" w:rsidRDefault="004F3041"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8046038"/>
            <wp:effectExtent l="0" t="0" r="0" b="0"/>
            <wp:docPr id="10" name="Picture 10" descr="http://www.pravno-informacioni-sistem.rs/SlGlasnikPortal/slike/Granicna-kontrola_Page_4.png&amp;doctype=reg&amp;abc=cba&amp;eli=true&amp;eliActId=429997&amp;regactid=42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ravno-informacioni-sistem.rs/SlGlasnikPortal/slike/Granicna-kontrola_Page_4.png&amp;doctype=reg&amp;abc=cba&amp;eli=true&amp;eliActId=429997&amp;regactid=42999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4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4F3041" w:rsidSect="0098680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80E"/>
    <w:rsid w:val="00133DCE"/>
    <w:rsid w:val="004F3041"/>
    <w:rsid w:val="00986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98680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8680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98680E"/>
  </w:style>
  <w:style w:type="paragraph" w:styleId="BalloonText">
    <w:name w:val="Balloon Text"/>
    <w:basedOn w:val="Normal"/>
    <w:link w:val="BalloonTextChar"/>
    <w:uiPriority w:val="99"/>
    <w:semiHidden/>
    <w:unhideWhenUsed/>
    <w:rsid w:val="004F3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0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98680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8680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98680E"/>
  </w:style>
  <w:style w:type="paragraph" w:styleId="BalloonText">
    <w:name w:val="Balloon Text"/>
    <w:basedOn w:val="Normal"/>
    <w:link w:val="BalloonTextChar"/>
    <w:uiPriority w:val="99"/>
    <w:semiHidden/>
    <w:unhideWhenUsed/>
    <w:rsid w:val="004F3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884</Words>
  <Characters>5001</Characters>
  <Application>Microsoft Office Word</Application>
  <DocSecurity>0</DocSecurity>
  <Lines>128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ivukovic</dc:creator>
  <cp:lastModifiedBy>nadezda.cantrak</cp:lastModifiedBy>
  <cp:revision>2</cp:revision>
  <dcterms:created xsi:type="dcterms:W3CDTF">2020-05-21T10:30:00Z</dcterms:created>
  <dcterms:modified xsi:type="dcterms:W3CDTF">2020-05-21T10:30:00Z</dcterms:modified>
</cp:coreProperties>
</file>