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38FD" w:rsidRDefault="00BD38FD">
      <w:pPr>
        <w:spacing w:after="150"/>
      </w:pPr>
      <w:bookmarkStart w:id="0" w:name="_GoBack"/>
    </w:p>
    <w:p w:rsidR="00BD38FD" w:rsidRDefault="00BA1A35" w:rsidP="008E7702">
      <w:pPr>
        <w:spacing w:after="150"/>
        <w:jc w:val="right"/>
      </w:pPr>
      <w:r>
        <w:rPr>
          <w:b/>
          <w:color w:val="000000"/>
        </w:rPr>
        <w:t>Redakcijski</w:t>
      </w:r>
      <w:r w:rsidR="00F87D24">
        <w:rPr>
          <w:b/>
          <w:color w:val="000000"/>
        </w:rPr>
        <w:t xml:space="preserve"> </w:t>
      </w:r>
      <w:r>
        <w:rPr>
          <w:b/>
          <w:color w:val="000000"/>
        </w:rPr>
        <w:t>prečišćen</w:t>
      </w:r>
      <w:r w:rsidR="00F87D24">
        <w:rPr>
          <w:b/>
          <w:color w:val="000000"/>
        </w:rPr>
        <w:t xml:space="preserve"> </w:t>
      </w:r>
      <w:r>
        <w:rPr>
          <w:b/>
          <w:color w:val="000000"/>
        </w:rPr>
        <w:t>tekst</w:t>
      </w:r>
    </w:p>
    <w:p w:rsidR="00BD38FD" w:rsidRDefault="00F87D24">
      <w:pPr>
        <w:spacing w:after="150"/>
      </w:pPr>
      <w:r>
        <w:rPr>
          <w:color w:val="000000"/>
        </w:rPr>
        <w:t> </w:t>
      </w:r>
    </w:p>
    <w:p w:rsidR="00BD38FD" w:rsidRDefault="00BA1A35">
      <w:pPr>
        <w:spacing w:after="150"/>
      </w:pPr>
      <w:r>
        <w:rPr>
          <w:color w:val="000000"/>
        </w:rPr>
        <w:t>Na</w:t>
      </w:r>
      <w:r w:rsidR="00F87D24">
        <w:rPr>
          <w:color w:val="000000"/>
        </w:rPr>
        <w:t xml:space="preserve"> </w:t>
      </w:r>
      <w:r>
        <w:rPr>
          <w:color w:val="000000"/>
        </w:rPr>
        <w:t>osnovu</w:t>
      </w:r>
      <w:r w:rsidR="00F87D24">
        <w:rPr>
          <w:color w:val="000000"/>
        </w:rPr>
        <w:t xml:space="preserve"> </w:t>
      </w:r>
      <w:r>
        <w:rPr>
          <w:color w:val="000000"/>
        </w:rPr>
        <w:t>člana</w:t>
      </w:r>
      <w:r w:rsidR="00F87D24">
        <w:rPr>
          <w:color w:val="000000"/>
        </w:rPr>
        <w:t xml:space="preserve"> 49. </w:t>
      </w:r>
      <w:r>
        <w:rPr>
          <w:color w:val="000000"/>
        </w:rPr>
        <w:t>stav</w:t>
      </w:r>
      <w:r w:rsidR="00F87D24">
        <w:rPr>
          <w:color w:val="000000"/>
        </w:rPr>
        <w:t xml:space="preserve"> 7. </w:t>
      </w:r>
      <w:r>
        <w:rPr>
          <w:color w:val="000000"/>
        </w:rPr>
        <w:t>Zakona</w:t>
      </w:r>
      <w:r w:rsidR="00F87D24">
        <w:rPr>
          <w:color w:val="000000"/>
        </w:rPr>
        <w:t xml:space="preserve"> </w:t>
      </w:r>
      <w:r>
        <w:rPr>
          <w:color w:val="000000"/>
        </w:rPr>
        <w:t>o</w:t>
      </w:r>
      <w:r w:rsidR="00F87D24">
        <w:rPr>
          <w:color w:val="000000"/>
        </w:rPr>
        <w:t xml:space="preserve"> </w:t>
      </w:r>
      <w:r>
        <w:rPr>
          <w:color w:val="000000"/>
        </w:rPr>
        <w:t>smanjenju</w:t>
      </w:r>
      <w:r w:rsidR="00F87D24">
        <w:rPr>
          <w:color w:val="000000"/>
        </w:rPr>
        <w:t xml:space="preserve"> </w:t>
      </w:r>
      <w:r>
        <w:rPr>
          <w:color w:val="000000"/>
        </w:rPr>
        <w:t>rizika</w:t>
      </w:r>
      <w:r w:rsidR="00F87D24">
        <w:rPr>
          <w:color w:val="000000"/>
        </w:rPr>
        <w:t xml:space="preserve"> </w:t>
      </w:r>
      <w:r>
        <w:rPr>
          <w:color w:val="000000"/>
        </w:rPr>
        <w:t>od</w:t>
      </w:r>
      <w:r w:rsidR="00F87D24">
        <w:rPr>
          <w:color w:val="000000"/>
        </w:rPr>
        <w:t xml:space="preserve"> </w:t>
      </w:r>
      <w:r>
        <w:rPr>
          <w:color w:val="000000"/>
        </w:rPr>
        <w:t>katastrofa</w:t>
      </w:r>
      <w:r w:rsidR="00F87D24">
        <w:rPr>
          <w:color w:val="000000"/>
        </w:rPr>
        <w:t xml:space="preserve"> </w:t>
      </w:r>
      <w:r>
        <w:rPr>
          <w:color w:val="000000"/>
        </w:rPr>
        <w:t>i</w:t>
      </w:r>
      <w:r w:rsidR="00F87D24">
        <w:rPr>
          <w:color w:val="000000"/>
        </w:rPr>
        <w:t xml:space="preserve"> </w:t>
      </w:r>
      <w:r>
        <w:rPr>
          <w:color w:val="000000"/>
        </w:rPr>
        <w:t>upravlјanju</w:t>
      </w:r>
      <w:r w:rsidR="00F87D24">
        <w:rPr>
          <w:color w:val="000000"/>
        </w:rPr>
        <w:t xml:space="preserve"> </w:t>
      </w:r>
      <w:r>
        <w:rPr>
          <w:color w:val="000000"/>
        </w:rPr>
        <w:t>vanrednim</w:t>
      </w:r>
      <w:r w:rsidR="00F87D24">
        <w:rPr>
          <w:color w:val="000000"/>
        </w:rPr>
        <w:t xml:space="preserve"> </w:t>
      </w:r>
      <w:r>
        <w:rPr>
          <w:color w:val="000000"/>
        </w:rPr>
        <w:t>situacijama</w:t>
      </w:r>
      <w:r w:rsidR="00F87D24">
        <w:rPr>
          <w:color w:val="000000"/>
        </w:rPr>
        <w:t xml:space="preserve"> („</w:t>
      </w:r>
      <w:r>
        <w:rPr>
          <w:color w:val="000000"/>
        </w:rPr>
        <w:t>Službeni</w:t>
      </w:r>
      <w:r w:rsidR="00F87D24">
        <w:rPr>
          <w:color w:val="000000"/>
        </w:rPr>
        <w:t xml:space="preserve"> </w:t>
      </w:r>
      <w:r>
        <w:rPr>
          <w:color w:val="000000"/>
        </w:rPr>
        <w:t>glasnik</w:t>
      </w:r>
      <w:r w:rsidR="00F87D24">
        <w:rPr>
          <w:color w:val="000000"/>
        </w:rPr>
        <w:t xml:space="preserve"> </w:t>
      </w:r>
      <w:r>
        <w:rPr>
          <w:color w:val="000000"/>
        </w:rPr>
        <w:t>RS</w:t>
      </w:r>
      <w:r w:rsidR="00F87D24">
        <w:rPr>
          <w:color w:val="000000"/>
        </w:rPr>
        <w:t xml:space="preserve">”, </w:t>
      </w:r>
      <w:r>
        <w:rPr>
          <w:color w:val="000000"/>
        </w:rPr>
        <w:t>br</w:t>
      </w:r>
      <w:r w:rsidR="00F87D24">
        <w:rPr>
          <w:color w:val="000000"/>
        </w:rPr>
        <w:t>oj 87/18),</w:t>
      </w:r>
    </w:p>
    <w:p w:rsidR="00BD38FD" w:rsidRDefault="00BA1A35">
      <w:pPr>
        <w:spacing w:after="150"/>
      </w:pPr>
      <w:r>
        <w:rPr>
          <w:color w:val="000000"/>
        </w:rPr>
        <w:t>Ministar</w:t>
      </w:r>
      <w:r w:rsidR="00F87D24">
        <w:rPr>
          <w:color w:val="000000"/>
        </w:rPr>
        <w:t xml:space="preserve"> </w:t>
      </w:r>
      <w:r>
        <w:rPr>
          <w:color w:val="000000"/>
        </w:rPr>
        <w:t>unutrašnjih</w:t>
      </w:r>
      <w:r w:rsidR="00F87D24">
        <w:rPr>
          <w:color w:val="000000"/>
        </w:rPr>
        <w:t xml:space="preserve"> </w:t>
      </w:r>
      <w:r>
        <w:rPr>
          <w:color w:val="000000"/>
        </w:rPr>
        <w:t>poslova</w:t>
      </w:r>
      <w:r w:rsidR="00F87D24">
        <w:rPr>
          <w:color w:val="000000"/>
        </w:rPr>
        <w:t xml:space="preserve"> </w:t>
      </w:r>
      <w:r>
        <w:rPr>
          <w:color w:val="000000"/>
        </w:rPr>
        <w:t>donosi</w:t>
      </w:r>
    </w:p>
    <w:p w:rsidR="00BD38FD" w:rsidRDefault="00BA1A35">
      <w:pPr>
        <w:spacing w:after="225"/>
        <w:jc w:val="center"/>
      </w:pPr>
      <w:r>
        <w:rPr>
          <w:b/>
          <w:color w:val="000000"/>
        </w:rPr>
        <w:t>PRAVILNIK</w:t>
      </w:r>
    </w:p>
    <w:p w:rsidR="00BD38FD" w:rsidRDefault="00BA1A35">
      <w:pPr>
        <w:spacing w:after="225"/>
        <w:jc w:val="center"/>
      </w:pPr>
      <w:r>
        <w:rPr>
          <w:b/>
          <w:color w:val="000000"/>
        </w:rPr>
        <w:t>o</w:t>
      </w:r>
      <w:r w:rsidR="00F87D24">
        <w:rPr>
          <w:b/>
          <w:color w:val="000000"/>
        </w:rPr>
        <w:t xml:space="preserve"> </w:t>
      </w:r>
      <w:r>
        <w:rPr>
          <w:b/>
          <w:color w:val="000000"/>
        </w:rPr>
        <w:t>kriterijumima</w:t>
      </w:r>
      <w:r w:rsidR="00F87D24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F87D24">
        <w:rPr>
          <w:b/>
          <w:color w:val="000000"/>
        </w:rPr>
        <w:t xml:space="preserve"> </w:t>
      </w:r>
      <w:r>
        <w:rPr>
          <w:b/>
          <w:color w:val="000000"/>
        </w:rPr>
        <w:t>izbor</w:t>
      </w:r>
      <w:r w:rsidR="00F87D24">
        <w:rPr>
          <w:b/>
          <w:color w:val="000000"/>
        </w:rPr>
        <w:t xml:space="preserve"> </w:t>
      </w:r>
      <w:r>
        <w:rPr>
          <w:b/>
          <w:color w:val="000000"/>
        </w:rPr>
        <w:t>kandidata</w:t>
      </w:r>
      <w:r w:rsidR="00F87D24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F87D24">
        <w:rPr>
          <w:b/>
          <w:color w:val="000000"/>
        </w:rPr>
        <w:t xml:space="preserve"> </w:t>
      </w:r>
      <w:r>
        <w:rPr>
          <w:b/>
          <w:color w:val="000000"/>
        </w:rPr>
        <w:t>polaznike</w:t>
      </w:r>
      <w:r w:rsidR="00F87D24">
        <w:rPr>
          <w:b/>
          <w:color w:val="000000"/>
        </w:rPr>
        <w:t xml:space="preserve"> </w:t>
      </w:r>
      <w:r>
        <w:rPr>
          <w:b/>
          <w:color w:val="000000"/>
        </w:rPr>
        <w:t>kursa</w:t>
      </w:r>
      <w:r w:rsidR="00F87D24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F87D24">
        <w:rPr>
          <w:b/>
          <w:color w:val="000000"/>
        </w:rPr>
        <w:t xml:space="preserve"> </w:t>
      </w:r>
      <w:r>
        <w:rPr>
          <w:b/>
          <w:color w:val="000000"/>
        </w:rPr>
        <w:t>Osnovnu</w:t>
      </w:r>
      <w:r w:rsidR="00F87D24">
        <w:rPr>
          <w:b/>
          <w:color w:val="000000"/>
        </w:rPr>
        <w:t xml:space="preserve"> </w:t>
      </w:r>
      <w:r>
        <w:rPr>
          <w:b/>
          <w:color w:val="000000"/>
        </w:rPr>
        <w:t>obuku</w:t>
      </w:r>
      <w:r w:rsidR="00F87D24">
        <w:rPr>
          <w:b/>
          <w:color w:val="000000"/>
        </w:rPr>
        <w:t xml:space="preserve"> </w:t>
      </w:r>
      <w:r>
        <w:rPr>
          <w:b/>
          <w:color w:val="000000"/>
        </w:rPr>
        <w:t>pripadnika</w:t>
      </w:r>
      <w:r w:rsidR="00F87D24">
        <w:rPr>
          <w:b/>
          <w:color w:val="000000"/>
        </w:rPr>
        <w:t xml:space="preserve"> </w:t>
      </w:r>
      <w:r>
        <w:rPr>
          <w:b/>
          <w:color w:val="000000"/>
        </w:rPr>
        <w:t>vatrogasno</w:t>
      </w:r>
      <w:r w:rsidR="00F87D24">
        <w:rPr>
          <w:b/>
          <w:color w:val="000000"/>
        </w:rPr>
        <w:t>-</w:t>
      </w:r>
      <w:r>
        <w:rPr>
          <w:b/>
          <w:color w:val="000000"/>
        </w:rPr>
        <w:t>spasilačkih</w:t>
      </w:r>
      <w:r w:rsidR="00F87D24">
        <w:rPr>
          <w:b/>
          <w:color w:val="000000"/>
        </w:rPr>
        <w:t xml:space="preserve"> </w:t>
      </w:r>
      <w:r>
        <w:rPr>
          <w:b/>
          <w:color w:val="000000"/>
        </w:rPr>
        <w:t>jedinica</w:t>
      </w:r>
    </w:p>
    <w:p w:rsidR="00BD38FD" w:rsidRDefault="00F87D24">
      <w:pPr>
        <w:spacing w:after="120"/>
        <w:jc w:val="center"/>
      </w:pPr>
      <w:r>
        <w:rPr>
          <w:color w:val="000000"/>
        </w:rPr>
        <w:t>"</w:t>
      </w:r>
      <w:r w:rsidR="00BA1A35">
        <w:rPr>
          <w:color w:val="000000"/>
        </w:rPr>
        <w:t>Službeni</w:t>
      </w:r>
      <w:r>
        <w:rPr>
          <w:color w:val="000000"/>
        </w:rPr>
        <w:t xml:space="preserve"> </w:t>
      </w:r>
      <w:r w:rsidR="00BA1A35">
        <w:rPr>
          <w:color w:val="000000"/>
        </w:rPr>
        <w:t>glasnik</w:t>
      </w:r>
      <w:r>
        <w:rPr>
          <w:color w:val="000000"/>
        </w:rPr>
        <w:t xml:space="preserve"> </w:t>
      </w:r>
      <w:r w:rsidR="00BA1A35">
        <w:rPr>
          <w:color w:val="000000"/>
        </w:rPr>
        <w:t>RS</w:t>
      </w:r>
      <w:r>
        <w:rPr>
          <w:color w:val="000000"/>
        </w:rPr>
        <w:t xml:space="preserve">", </w:t>
      </w:r>
      <w:r w:rsidR="00BA1A35">
        <w:rPr>
          <w:color w:val="000000"/>
        </w:rPr>
        <w:t>broj</w:t>
      </w:r>
      <w:r>
        <w:rPr>
          <w:color w:val="000000"/>
        </w:rPr>
        <w:t xml:space="preserve"> 12 </w:t>
      </w:r>
      <w:r w:rsidR="00BA1A35">
        <w:rPr>
          <w:color w:val="000000"/>
        </w:rPr>
        <w:t>od</w:t>
      </w:r>
      <w:r>
        <w:rPr>
          <w:color w:val="000000"/>
        </w:rPr>
        <w:t xml:space="preserve"> 22. </w:t>
      </w:r>
      <w:r w:rsidR="00BA1A35">
        <w:rPr>
          <w:color w:val="000000"/>
        </w:rPr>
        <w:t>februara</w:t>
      </w:r>
      <w:r>
        <w:rPr>
          <w:color w:val="000000"/>
        </w:rPr>
        <w:t xml:space="preserve"> 2019, 14 </w:t>
      </w:r>
      <w:r w:rsidR="00BA1A35">
        <w:rPr>
          <w:color w:val="000000"/>
        </w:rPr>
        <w:t>od</w:t>
      </w:r>
      <w:r>
        <w:rPr>
          <w:color w:val="000000"/>
        </w:rPr>
        <w:t xml:space="preserve"> 21. </w:t>
      </w:r>
      <w:r w:rsidR="00BA1A35">
        <w:rPr>
          <w:color w:val="000000"/>
        </w:rPr>
        <w:t>februara</w:t>
      </w:r>
      <w:r>
        <w:rPr>
          <w:color w:val="000000"/>
        </w:rPr>
        <w:t xml:space="preserve"> 2020.</w:t>
      </w:r>
    </w:p>
    <w:p w:rsidR="00BD38FD" w:rsidRDefault="00BA1A35">
      <w:pPr>
        <w:spacing w:after="120"/>
        <w:jc w:val="center"/>
      </w:pPr>
      <w:r>
        <w:rPr>
          <w:color w:val="000000"/>
        </w:rPr>
        <w:t>Član</w:t>
      </w:r>
      <w:r w:rsidR="00F87D24">
        <w:rPr>
          <w:color w:val="000000"/>
        </w:rPr>
        <w:t xml:space="preserve"> 1.</w:t>
      </w:r>
    </w:p>
    <w:p w:rsidR="00BD38FD" w:rsidRDefault="00BA1A35">
      <w:pPr>
        <w:spacing w:after="150"/>
      </w:pPr>
      <w:r>
        <w:rPr>
          <w:color w:val="000000"/>
        </w:rPr>
        <w:t>Ovim</w:t>
      </w:r>
      <w:r w:rsidR="00F87D24">
        <w:rPr>
          <w:color w:val="000000"/>
        </w:rPr>
        <w:t xml:space="preserve"> </w:t>
      </w:r>
      <w:r>
        <w:rPr>
          <w:color w:val="000000"/>
        </w:rPr>
        <w:t>pravilnikom</w:t>
      </w:r>
      <w:r w:rsidR="00F87D24">
        <w:rPr>
          <w:color w:val="000000"/>
        </w:rPr>
        <w:t xml:space="preserve"> </w:t>
      </w:r>
      <w:r>
        <w:rPr>
          <w:color w:val="000000"/>
        </w:rPr>
        <w:t>se</w:t>
      </w:r>
      <w:r w:rsidR="00F87D24">
        <w:rPr>
          <w:color w:val="000000"/>
        </w:rPr>
        <w:t xml:space="preserve"> </w:t>
      </w:r>
      <w:r>
        <w:rPr>
          <w:color w:val="000000"/>
        </w:rPr>
        <w:t>uređuju</w:t>
      </w:r>
      <w:r w:rsidR="00F87D24">
        <w:rPr>
          <w:color w:val="000000"/>
        </w:rPr>
        <w:t xml:space="preserve"> </w:t>
      </w:r>
      <w:r>
        <w:rPr>
          <w:color w:val="000000"/>
        </w:rPr>
        <w:t>kriterijumi</w:t>
      </w:r>
      <w:r w:rsidR="00F87D24">
        <w:rPr>
          <w:color w:val="000000"/>
        </w:rPr>
        <w:t xml:space="preserve"> </w:t>
      </w:r>
      <w:r>
        <w:rPr>
          <w:color w:val="000000"/>
        </w:rPr>
        <w:t>po</w:t>
      </w:r>
      <w:r w:rsidR="00F87D24">
        <w:rPr>
          <w:color w:val="000000"/>
        </w:rPr>
        <w:t xml:space="preserve"> </w:t>
      </w:r>
      <w:r>
        <w:rPr>
          <w:color w:val="000000"/>
        </w:rPr>
        <w:t>kojima</w:t>
      </w:r>
      <w:r w:rsidR="00F87D24">
        <w:rPr>
          <w:color w:val="000000"/>
        </w:rPr>
        <w:t xml:space="preserve"> </w:t>
      </w:r>
      <w:r>
        <w:rPr>
          <w:color w:val="000000"/>
        </w:rPr>
        <w:t>se</w:t>
      </w:r>
      <w:r w:rsidR="00F87D24">
        <w:rPr>
          <w:color w:val="000000"/>
        </w:rPr>
        <w:t xml:space="preserve"> </w:t>
      </w:r>
      <w:r>
        <w:rPr>
          <w:color w:val="000000"/>
        </w:rPr>
        <w:t>vrši</w:t>
      </w:r>
      <w:r w:rsidR="00F87D24">
        <w:rPr>
          <w:color w:val="000000"/>
        </w:rPr>
        <w:t xml:space="preserve"> </w:t>
      </w:r>
      <w:r>
        <w:rPr>
          <w:color w:val="000000"/>
        </w:rPr>
        <w:t>izbor</w:t>
      </w:r>
      <w:r w:rsidR="00F87D24">
        <w:rPr>
          <w:color w:val="000000"/>
        </w:rPr>
        <w:t xml:space="preserve"> </w:t>
      </w:r>
      <w:r>
        <w:rPr>
          <w:color w:val="000000"/>
        </w:rPr>
        <w:t>kandidata</w:t>
      </w:r>
      <w:r w:rsidR="00F87D24">
        <w:rPr>
          <w:color w:val="000000"/>
        </w:rPr>
        <w:t xml:space="preserve"> </w:t>
      </w:r>
      <w:r>
        <w:rPr>
          <w:color w:val="000000"/>
        </w:rPr>
        <w:t>za</w:t>
      </w:r>
      <w:r w:rsidR="00F87D24">
        <w:rPr>
          <w:color w:val="000000"/>
        </w:rPr>
        <w:t xml:space="preserve"> </w:t>
      </w:r>
      <w:r>
        <w:rPr>
          <w:color w:val="000000"/>
        </w:rPr>
        <w:t>polaznike</w:t>
      </w:r>
      <w:r w:rsidR="00F87D24">
        <w:rPr>
          <w:color w:val="000000"/>
        </w:rPr>
        <w:t xml:space="preserve"> </w:t>
      </w:r>
      <w:r>
        <w:rPr>
          <w:color w:val="000000"/>
        </w:rPr>
        <w:t>kursa</w:t>
      </w:r>
      <w:r w:rsidR="00F87D24">
        <w:rPr>
          <w:color w:val="000000"/>
        </w:rPr>
        <w:t xml:space="preserve"> </w:t>
      </w:r>
      <w:r>
        <w:rPr>
          <w:color w:val="000000"/>
        </w:rPr>
        <w:t>za</w:t>
      </w:r>
      <w:r w:rsidR="00F87D24">
        <w:rPr>
          <w:color w:val="000000"/>
        </w:rPr>
        <w:t xml:space="preserve"> </w:t>
      </w:r>
      <w:r>
        <w:rPr>
          <w:color w:val="000000"/>
        </w:rPr>
        <w:t>Osnovnu</w:t>
      </w:r>
      <w:r w:rsidR="00F87D24">
        <w:rPr>
          <w:color w:val="000000"/>
        </w:rPr>
        <w:t xml:space="preserve"> </w:t>
      </w:r>
      <w:r>
        <w:rPr>
          <w:color w:val="000000"/>
        </w:rPr>
        <w:t>obuku</w:t>
      </w:r>
      <w:r w:rsidR="00F87D24">
        <w:rPr>
          <w:color w:val="000000"/>
        </w:rPr>
        <w:t xml:space="preserve"> </w:t>
      </w:r>
      <w:r>
        <w:rPr>
          <w:color w:val="000000"/>
        </w:rPr>
        <w:t>pripadnika</w:t>
      </w:r>
      <w:r w:rsidR="00F87D24">
        <w:rPr>
          <w:color w:val="000000"/>
        </w:rPr>
        <w:t xml:space="preserve"> </w:t>
      </w:r>
      <w:r>
        <w:rPr>
          <w:color w:val="000000"/>
        </w:rPr>
        <w:t>vatrogasno</w:t>
      </w:r>
      <w:r w:rsidR="00F87D24">
        <w:rPr>
          <w:color w:val="000000"/>
        </w:rPr>
        <w:t>-</w:t>
      </w:r>
      <w:r>
        <w:rPr>
          <w:color w:val="000000"/>
        </w:rPr>
        <w:t>spasilačkih</w:t>
      </w:r>
      <w:r w:rsidR="00F87D24">
        <w:rPr>
          <w:color w:val="000000"/>
        </w:rPr>
        <w:t xml:space="preserve"> </w:t>
      </w:r>
      <w:r>
        <w:rPr>
          <w:color w:val="000000"/>
        </w:rPr>
        <w:t>jedinica</w:t>
      </w:r>
      <w:r w:rsidR="00F87D24">
        <w:rPr>
          <w:color w:val="000000"/>
        </w:rPr>
        <w:t xml:space="preserve"> (</w:t>
      </w:r>
      <w:r>
        <w:rPr>
          <w:color w:val="000000"/>
        </w:rPr>
        <w:t>u</w:t>
      </w:r>
      <w:r w:rsidR="00F87D24">
        <w:rPr>
          <w:color w:val="000000"/>
        </w:rPr>
        <w:t xml:space="preserve"> </w:t>
      </w:r>
      <w:r>
        <w:rPr>
          <w:color w:val="000000"/>
        </w:rPr>
        <w:t>dalјem</w:t>
      </w:r>
      <w:r w:rsidR="00F87D24">
        <w:rPr>
          <w:color w:val="000000"/>
        </w:rPr>
        <w:t xml:space="preserve"> </w:t>
      </w:r>
      <w:r>
        <w:rPr>
          <w:color w:val="000000"/>
        </w:rPr>
        <w:t>tekstu</w:t>
      </w:r>
      <w:r w:rsidR="00F87D24">
        <w:rPr>
          <w:color w:val="000000"/>
        </w:rPr>
        <w:t xml:space="preserve">: </w:t>
      </w:r>
      <w:r>
        <w:rPr>
          <w:color w:val="000000"/>
        </w:rPr>
        <w:t>VSJ</w:t>
      </w:r>
      <w:r w:rsidR="00F87D24">
        <w:rPr>
          <w:color w:val="000000"/>
        </w:rPr>
        <w:t xml:space="preserve">) </w:t>
      </w:r>
      <w:r>
        <w:rPr>
          <w:color w:val="000000"/>
        </w:rPr>
        <w:t>Ministarstva</w:t>
      </w:r>
      <w:r w:rsidR="00F87D24">
        <w:rPr>
          <w:color w:val="000000"/>
        </w:rPr>
        <w:t xml:space="preserve"> </w:t>
      </w:r>
      <w:r>
        <w:rPr>
          <w:color w:val="000000"/>
        </w:rPr>
        <w:t>unutrašnjih</w:t>
      </w:r>
      <w:r w:rsidR="00F87D24">
        <w:rPr>
          <w:color w:val="000000"/>
        </w:rPr>
        <w:t xml:space="preserve"> </w:t>
      </w:r>
      <w:r>
        <w:rPr>
          <w:color w:val="000000"/>
        </w:rPr>
        <w:t>poslova</w:t>
      </w:r>
      <w:r w:rsidR="00F87D24">
        <w:rPr>
          <w:color w:val="000000"/>
        </w:rPr>
        <w:t xml:space="preserve"> (</w:t>
      </w:r>
      <w:r>
        <w:rPr>
          <w:color w:val="000000"/>
        </w:rPr>
        <w:t>u</w:t>
      </w:r>
      <w:r w:rsidR="00F87D24">
        <w:rPr>
          <w:color w:val="000000"/>
        </w:rPr>
        <w:t xml:space="preserve"> </w:t>
      </w:r>
      <w:r>
        <w:rPr>
          <w:color w:val="000000"/>
        </w:rPr>
        <w:t>dalјem</w:t>
      </w:r>
      <w:r w:rsidR="00F87D24">
        <w:rPr>
          <w:color w:val="000000"/>
        </w:rPr>
        <w:t xml:space="preserve"> </w:t>
      </w:r>
      <w:r>
        <w:rPr>
          <w:color w:val="000000"/>
        </w:rPr>
        <w:t>tekstu</w:t>
      </w:r>
      <w:r w:rsidR="00F87D24">
        <w:rPr>
          <w:color w:val="000000"/>
        </w:rPr>
        <w:t xml:space="preserve">: </w:t>
      </w:r>
      <w:r>
        <w:rPr>
          <w:color w:val="000000"/>
        </w:rPr>
        <w:t>Ministarstvo</w:t>
      </w:r>
      <w:r w:rsidR="00F87D24">
        <w:rPr>
          <w:color w:val="000000"/>
        </w:rPr>
        <w:t>).</w:t>
      </w:r>
    </w:p>
    <w:p w:rsidR="00BD38FD" w:rsidRDefault="00BA1A35">
      <w:pPr>
        <w:spacing w:after="150"/>
      </w:pPr>
      <w:r>
        <w:rPr>
          <w:color w:val="000000"/>
        </w:rPr>
        <w:t>Svi</w:t>
      </w:r>
      <w:r w:rsidR="00F87D24">
        <w:rPr>
          <w:color w:val="000000"/>
        </w:rPr>
        <w:t xml:space="preserve"> </w:t>
      </w:r>
      <w:r>
        <w:rPr>
          <w:color w:val="000000"/>
        </w:rPr>
        <w:t>termini</w:t>
      </w:r>
      <w:r w:rsidR="00F87D24">
        <w:rPr>
          <w:color w:val="000000"/>
        </w:rPr>
        <w:t xml:space="preserve">, </w:t>
      </w:r>
      <w:r>
        <w:rPr>
          <w:color w:val="000000"/>
        </w:rPr>
        <w:t>kojima</w:t>
      </w:r>
      <w:r w:rsidR="00F87D24">
        <w:rPr>
          <w:color w:val="000000"/>
        </w:rPr>
        <w:t xml:space="preserve"> </w:t>
      </w:r>
      <w:r>
        <w:rPr>
          <w:color w:val="000000"/>
        </w:rPr>
        <w:t>su</w:t>
      </w:r>
      <w:r w:rsidR="00F87D24">
        <w:rPr>
          <w:color w:val="000000"/>
        </w:rPr>
        <w:t xml:space="preserve"> </w:t>
      </w:r>
      <w:r>
        <w:rPr>
          <w:color w:val="000000"/>
        </w:rPr>
        <w:t>u</w:t>
      </w:r>
      <w:r w:rsidR="00F87D24">
        <w:rPr>
          <w:color w:val="000000"/>
        </w:rPr>
        <w:t xml:space="preserve"> </w:t>
      </w:r>
      <w:r>
        <w:rPr>
          <w:color w:val="000000"/>
        </w:rPr>
        <w:t>ovom</w:t>
      </w:r>
      <w:r w:rsidR="00F87D24">
        <w:rPr>
          <w:color w:val="000000"/>
        </w:rPr>
        <w:t xml:space="preserve"> </w:t>
      </w:r>
      <w:r>
        <w:rPr>
          <w:color w:val="000000"/>
        </w:rPr>
        <w:t>pravilniku</w:t>
      </w:r>
      <w:r w:rsidR="00F87D24">
        <w:rPr>
          <w:color w:val="000000"/>
        </w:rPr>
        <w:t xml:space="preserve"> </w:t>
      </w:r>
      <w:r>
        <w:rPr>
          <w:color w:val="000000"/>
        </w:rPr>
        <w:t>označena</w:t>
      </w:r>
      <w:r w:rsidR="00F87D24">
        <w:rPr>
          <w:color w:val="000000"/>
        </w:rPr>
        <w:t xml:space="preserve"> </w:t>
      </w:r>
      <w:r>
        <w:rPr>
          <w:color w:val="000000"/>
        </w:rPr>
        <w:t>lica</w:t>
      </w:r>
      <w:r w:rsidR="00F87D24">
        <w:rPr>
          <w:color w:val="000000"/>
        </w:rPr>
        <w:t xml:space="preserve"> </w:t>
      </w:r>
      <w:r>
        <w:rPr>
          <w:color w:val="000000"/>
        </w:rPr>
        <w:t>izražena</w:t>
      </w:r>
      <w:r w:rsidR="00F87D24">
        <w:rPr>
          <w:color w:val="000000"/>
        </w:rPr>
        <w:t xml:space="preserve"> </w:t>
      </w:r>
      <w:r>
        <w:rPr>
          <w:color w:val="000000"/>
        </w:rPr>
        <w:t>u</w:t>
      </w:r>
      <w:r w:rsidR="00F87D24">
        <w:rPr>
          <w:color w:val="000000"/>
        </w:rPr>
        <w:t xml:space="preserve"> </w:t>
      </w:r>
      <w:r>
        <w:rPr>
          <w:color w:val="000000"/>
        </w:rPr>
        <w:t>gramatičkom</w:t>
      </w:r>
      <w:r w:rsidR="00F87D24">
        <w:rPr>
          <w:color w:val="000000"/>
        </w:rPr>
        <w:t xml:space="preserve"> </w:t>
      </w:r>
      <w:r>
        <w:rPr>
          <w:color w:val="000000"/>
        </w:rPr>
        <w:t>muškom</w:t>
      </w:r>
      <w:r w:rsidR="00F87D24">
        <w:rPr>
          <w:color w:val="000000"/>
        </w:rPr>
        <w:t xml:space="preserve"> </w:t>
      </w:r>
      <w:r>
        <w:rPr>
          <w:color w:val="000000"/>
        </w:rPr>
        <w:t>rodu</w:t>
      </w:r>
      <w:r w:rsidR="00F87D24">
        <w:rPr>
          <w:color w:val="000000"/>
        </w:rPr>
        <w:t xml:space="preserve">, </w:t>
      </w:r>
      <w:r>
        <w:rPr>
          <w:color w:val="000000"/>
        </w:rPr>
        <w:t>podrazumevaju</w:t>
      </w:r>
      <w:r w:rsidR="00F87D24">
        <w:rPr>
          <w:color w:val="000000"/>
        </w:rPr>
        <w:t xml:space="preserve"> </w:t>
      </w:r>
      <w:r>
        <w:rPr>
          <w:color w:val="000000"/>
        </w:rPr>
        <w:t>prirodni</w:t>
      </w:r>
      <w:r w:rsidR="00F87D24">
        <w:rPr>
          <w:color w:val="000000"/>
        </w:rPr>
        <w:t xml:space="preserve"> </w:t>
      </w:r>
      <w:r>
        <w:rPr>
          <w:color w:val="000000"/>
        </w:rPr>
        <w:t>muški</w:t>
      </w:r>
      <w:r w:rsidR="00F87D24">
        <w:rPr>
          <w:color w:val="000000"/>
        </w:rPr>
        <w:t xml:space="preserve"> </w:t>
      </w:r>
      <w:r>
        <w:rPr>
          <w:color w:val="000000"/>
        </w:rPr>
        <w:t>i</w:t>
      </w:r>
      <w:r w:rsidR="00F87D24">
        <w:rPr>
          <w:color w:val="000000"/>
        </w:rPr>
        <w:t xml:space="preserve"> </w:t>
      </w:r>
      <w:r>
        <w:rPr>
          <w:color w:val="000000"/>
        </w:rPr>
        <w:t>ženski</w:t>
      </w:r>
      <w:r w:rsidR="00F87D24">
        <w:rPr>
          <w:color w:val="000000"/>
        </w:rPr>
        <w:t xml:space="preserve"> </w:t>
      </w:r>
      <w:r>
        <w:rPr>
          <w:color w:val="000000"/>
        </w:rPr>
        <w:t>rod</w:t>
      </w:r>
      <w:r w:rsidR="00F87D24">
        <w:rPr>
          <w:color w:val="000000"/>
        </w:rPr>
        <w:t xml:space="preserve"> </w:t>
      </w:r>
      <w:r>
        <w:rPr>
          <w:color w:val="000000"/>
        </w:rPr>
        <w:t>lica</w:t>
      </w:r>
      <w:r w:rsidR="00F87D24">
        <w:rPr>
          <w:color w:val="000000"/>
        </w:rPr>
        <w:t xml:space="preserve"> </w:t>
      </w:r>
      <w:r>
        <w:rPr>
          <w:color w:val="000000"/>
        </w:rPr>
        <w:t>na</w:t>
      </w:r>
      <w:r w:rsidR="00F87D24">
        <w:rPr>
          <w:color w:val="000000"/>
        </w:rPr>
        <w:t xml:space="preserve"> </w:t>
      </w:r>
      <w:r>
        <w:rPr>
          <w:color w:val="000000"/>
        </w:rPr>
        <w:t>koja</w:t>
      </w:r>
      <w:r w:rsidR="00F87D24">
        <w:rPr>
          <w:color w:val="000000"/>
        </w:rPr>
        <w:t xml:space="preserve"> </w:t>
      </w:r>
      <w:r>
        <w:rPr>
          <w:color w:val="000000"/>
        </w:rPr>
        <w:t>se</w:t>
      </w:r>
      <w:r w:rsidR="00F87D24">
        <w:rPr>
          <w:color w:val="000000"/>
        </w:rPr>
        <w:t xml:space="preserve"> </w:t>
      </w:r>
      <w:r>
        <w:rPr>
          <w:color w:val="000000"/>
        </w:rPr>
        <w:t>odnose</w:t>
      </w:r>
      <w:r w:rsidR="00F87D24">
        <w:rPr>
          <w:color w:val="000000"/>
        </w:rPr>
        <w:t>.</w:t>
      </w:r>
    </w:p>
    <w:p w:rsidR="00BD38FD" w:rsidRDefault="00BA1A35">
      <w:pPr>
        <w:spacing w:after="120"/>
        <w:jc w:val="center"/>
      </w:pPr>
      <w:r>
        <w:rPr>
          <w:color w:val="000000"/>
        </w:rPr>
        <w:t>Član</w:t>
      </w:r>
      <w:r w:rsidR="00F87D24">
        <w:rPr>
          <w:color w:val="000000"/>
        </w:rPr>
        <w:t xml:space="preserve"> 2.</w:t>
      </w:r>
    </w:p>
    <w:p w:rsidR="00BD38FD" w:rsidRDefault="00BA1A35">
      <w:pPr>
        <w:spacing w:after="150"/>
      </w:pPr>
      <w:r>
        <w:rPr>
          <w:color w:val="000000"/>
        </w:rPr>
        <w:t>Izbor</w:t>
      </w:r>
      <w:r w:rsidR="00F87D24">
        <w:rPr>
          <w:color w:val="000000"/>
        </w:rPr>
        <w:t xml:space="preserve"> </w:t>
      </w:r>
      <w:r>
        <w:rPr>
          <w:color w:val="000000"/>
        </w:rPr>
        <w:t>kandidata</w:t>
      </w:r>
      <w:r w:rsidR="00F87D24">
        <w:rPr>
          <w:color w:val="000000"/>
        </w:rPr>
        <w:t xml:space="preserve"> </w:t>
      </w:r>
      <w:r>
        <w:rPr>
          <w:color w:val="000000"/>
        </w:rPr>
        <w:t>za</w:t>
      </w:r>
      <w:r w:rsidR="00F87D24">
        <w:rPr>
          <w:color w:val="000000"/>
        </w:rPr>
        <w:t xml:space="preserve"> </w:t>
      </w:r>
      <w:r>
        <w:rPr>
          <w:color w:val="000000"/>
        </w:rPr>
        <w:t>polaznike</w:t>
      </w:r>
      <w:r w:rsidR="00F87D24">
        <w:rPr>
          <w:color w:val="000000"/>
        </w:rPr>
        <w:t xml:space="preserve"> </w:t>
      </w:r>
      <w:r>
        <w:rPr>
          <w:color w:val="000000"/>
        </w:rPr>
        <w:t>kursa</w:t>
      </w:r>
      <w:r w:rsidR="00F87D24">
        <w:rPr>
          <w:color w:val="000000"/>
        </w:rPr>
        <w:t xml:space="preserve"> </w:t>
      </w:r>
      <w:r>
        <w:rPr>
          <w:color w:val="000000"/>
        </w:rPr>
        <w:t>za</w:t>
      </w:r>
      <w:r w:rsidR="00F87D24">
        <w:rPr>
          <w:color w:val="000000"/>
        </w:rPr>
        <w:t xml:space="preserve"> </w:t>
      </w:r>
      <w:r>
        <w:rPr>
          <w:color w:val="000000"/>
        </w:rPr>
        <w:t>Osnovnu</w:t>
      </w:r>
      <w:r w:rsidR="00F87D24">
        <w:rPr>
          <w:color w:val="000000"/>
        </w:rPr>
        <w:t xml:space="preserve"> </w:t>
      </w:r>
      <w:r>
        <w:rPr>
          <w:color w:val="000000"/>
        </w:rPr>
        <w:t>obuku</w:t>
      </w:r>
      <w:r w:rsidR="00F87D24">
        <w:rPr>
          <w:color w:val="000000"/>
        </w:rPr>
        <w:t xml:space="preserve"> </w:t>
      </w:r>
      <w:r>
        <w:rPr>
          <w:color w:val="000000"/>
        </w:rPr>
        <w:t>pripadnika</w:t>
      </w:r>
      <w:r w:rsidR="00F87D24">
        <w:rPr>
          <w:color w:val="000000"/>
        </w:rPr>
        <w:t xml:space="preserve"> </w:t>
      </w:r>
      <w:r>
        <w:rPr>
          <w:color w:val="000000"/>
        </w:rPr>
        <w:t>VSJ</w:t>
      </w:r>
      <w:r w:rsidR="00F87D24">
        <w:rPr>
          <w:color w:val="000000"/>
        </w:rPr>
        <w:t xml:space="preserve"> </w:t>
      </w:r>
      <w:r>
        <w:rPr>
          <w:color w:val="000000"/>
        </w:rPr>
        <w:t>Ministarstva</w:t>
      </w:r>
      <w:r w:rsidR="00F87D24">
        <w:rPr>
          <w:color w:val="000000"/>
        </w:rPr>
        <w:t xml:space="preserve"> </w:t>
      </w:r>
      <w:r>
        <w:rPr>
          <w:color w:val="000000"/>
        </w:rPr>
        <w:t>vrši</w:t>
      </w:r>
      <w:r w:rsidR="00F87D24">
        <w:rPr>
          <w:color w:val="000000"/>
        </w:rPr>
        <w:t xml:space="preserve"> </w:t>
      </w:r>
      <w:r>
        <w:rPr>
          <w:color w:val="000000"/>
        </w:rPr>
        <w:t>se</w:t>
      </w:r>
      <w:r w:rsidR="00F87D24">
        <w:rPr>
          <w:color w:val="000000"/>
        </w:rPr>
        <w:t xml:space="preserve"> </w:t>
      </w:r>
      <w:r>
        <w:rPr>
          <w:color w:val="000000"/>
        </w:rPr>
        <w:t>na</w:t>
      </w:r>
      <w:r w:rsidR="00F87D24">
        <w:rPr>
          <w:color w:val="000000"/>
        </w:rPr>
        <w:t xml:space="preserve"> </w:t>
      </w:r>
      <w:r>
        <w:rPr>
          <w:color w:val="000000"/>
        </w:rPr>
        <w:t>osnovu</w:t>
      </w:r>
      <w:r w:rsidR="00F87D24">
        <w:rPr>
          <w:color w:val="000000"/>
        </w:rPr>
        <w:t xml:space="preserve"> </w:t>
      </w:r>
      <w:r>
        <w:rPr>
          <w:color w:val="000000"/>
        </w:rPr>
        <w:t>sprovedenog</w:t>
      </w:r>
      <w:r w:rsidR="00F87D24">
        <w:rPr>
          <w:color w:val="000000"/>
        </w:rPr>
        <w:t xml:space="preserve"> </w:t>
      </w:r>
      <w:r>
        <w:rPr>
          <w:color w:val="000000"/>
        </w:rPr>
        <w:t>konkursa</w:t>
      </w:r>
      <w:r w:rsidR="00F87D24">
        <w:rPr>
          <w:color w:val="000000"/>
        </w:rPr>
        <w:t>.</w:t>
      </w:r>
    </w:p>
    <w:p w:rsidR="00BD38FD" w:rsidRDefault="00BA1A35">
      <w:pPr>
        <w:spacing w:after="150"/>
      </w:pPr>
      <w:r>
        <w:rPr>
          <w:color w:val="000000"/>
        </w:rPr>
        <w:t>Odluku</w:t>
      </w:r>
      <w:r w:rsidR="00F87D24">
        <w:rPr>
          <w:color w:val="000000"/>
        </w:rPr>
        <w:t xml:space="preserve"> </w:t>
      </w:r>
      <w:r>
        <w:rPr>
          <w:color w:val="000000"/>
        </w:rPr>
        <w:t>o</w:t>
      </w:r>
      <w:r w:rsidR="00F87D24">
        <w:rPr>
          <w:color w:val="000000"/>
        </w:rPr>
        <w:t xml:space="preserve"> </w:t>
      </w:r>
      <w:r>
        <w:rPr>
          <w:color w:val="000000"/>
        </w:rPr>
        <w:t>broju</w:t>
      </w:r>
      <w:r w:rsidR="00F87D24">
        <w:rPr>
          <w:color w:val="000000"/>
        </w:rPr>
        <w:t xml:space="preserve"> </w:t>
      </w:r>
      <w:r>
        <w:rPr>
          <w:color w:val="000000"/>
        </w:rPr>
        <w:t>polaznika</w:t>
      </w:r>
      <w:r w:rsidR="00F87D24">
        <w:rPr>
          <w:color w:val="000000"/>
        </w:rPr>
        <w:t xml:space="preserve"> </w:t>
      </w:r>
      <w:r>
        <w:rPr>
          <w:color w:val="000000"/>
        </w:rPr>
        <w:t>kursa</w:t>
      </w:r>
      <w:r w:rsidR="00F87D24">
        <w:rPr>
          <w:color w:val="000000"/>
        </w:rPr>
        <w:t xml:space="preserve">, </w:t>
      </w:r>
      <w:r>
        <w:rPr>
          <w:color w:val="000000"/>
        </w:rPr>
        <w:t>na</w:t>
      </w:r>
      <w:r w:rsidR="00F87D24">
        <w:rPr>
          <w:color w:val="000000"/>
        </w:rPr>
        <w:t xml:space="preserve"> </w:t>
      </w:r>
      <w:r>
        <w:rPr>
          <w:color w:val="000000"/>
        </w:rPr>
        <w:t>predlog</w:t>
      </w:r>
      <w:r w:rsidR="00F87D24">
        <w:rPr>
          <w:color w:val="000000"/>
        </w:rPr>
        <w:t xml:space="preserve"> o</w:t>
      </w:r>
      <w:r>
        <w:rPr>
          <w:color w:val="000000"/>
        </w:rPr>
        <w:t>rganizacione</w:t>
      </w:r>
      <w:r w:rsidR="00F87D24">
        <w:rPr>
          <w:color w:val="000000"/>
        </w:rPr>
        <w:t xml:space="preserve"> </w:t>
      </w:r>
      <w:r>
        <w:rPr>
          <w:color w:val="000000"/>
        </w:rPr>
        <w:t>jedinice</w:t>
      </w:r>
      <w:r w:rsidR="00F87D24">
        <w:rPr>
          <w:color w:val="000000"/>
        </w:rPr>
        <w:t xml:space="preserve"> </w:t>
      </w:r>
      <w:r>
        <w:rPr>
          <w:color w:val="000000"/>
        </w:rPr>
        <w:t>nadležn</w:t>
      </w:r>
      <w:r w:rsidR="00F87D24">
        <w:rPr>
          <w:color w:val="000000"/>
        </w:rPr>
        <w:t xml:space="preserve">e </w:t>
      </w:r>
      <w:r>
        <w:rPr>
          <w:color w:val="000000"/>
        </w:rPr>
        <w:t>za</w:t>
      </w:r>
      <w:r w:rsidR="00F87D24">
        <w:rPr>
          <w:color w:val="000000"/>
        </w:rPr>
        <w:t xml:space="preserve"> </w:t>
      </w:r>
      <w:r>
        <w:rPr>
          <w:color w:val="000000"/>
        </w:rPr>
        <w:t>lјudske</w:t>
      </w:r>
      <w:r w:rsidR="00F87D24">
        <w:rPr>
          <w:color w:val="000000"/>
        </w:rPr>
        <w:t xml:space="preserve"> </w:t>
      </w:r>
      <w:r>
        <w:rPr>
          <w:color w:val="000000"/>
        </w:rPr>
        <w:t>resurse</w:t>
      </w:r>
      <w:r w:rsidR="00F87D24">
        <w:rPr>
          <w:color w:val="000000"/>
        </w:rPr>
        <w:t xml:space="preserve">, </w:t>
      </w:r>
      <w:r>
        <w:rPr>
          <w:color w:val="000000"/>
        </w:rPr>
        <w:t>u</w:t>
      </w:r>
      <w:r w:rsidR="00F87D24">
        <w:rPr>
          <w:color w:val="000000"/>
        </w:rPr>
        <w:t xml:space="preserve"> </w:t>
      </w:r>
      <w:r>
        <w:rPr>
          <w:color w:val="000000"/>
        </w:rPr>
        <w:t>skladu</w:t>
      </w:r>
      <w:r w:rsidR="00F87D24">
        <w:rPr>
          <w:color w:val="000000"/>
        </w:rPr>
        <w:t xml:space="preserve"> </w:t>
      </w:r>
      <w:r>
        <w:rPr>
          <w:color w:val="000000"/>
        </w:rPr>
        <w:t>sa</w:t>
      </w:r>
      <w:r w:rsidR="00F87D24">
        <w:rPr>
          <w:color w:val="000000"/>
        </w:rPr>
        <w:t xml:space="preserve"> </w:t>
      </w:r>
      <w:r>
        <w:rPr>
          <w:color w:val="000000"/>
        </w:rPr>
        <w:t>kadrovskim</w:t>
      </w:r>
      <w:r w:rsidR="00F87D24">
        <w:rPr>
          <w:color w:val="000000"/>
        </w:rPr>
        <w:t xml:space="preserve"> </w:t>
      </w:r>
      <w:r>
        <w:rPr>
          <w:color w:val="000000"/>
        </w:rPr>
        <w:t>planom</w:t>
      </w:r>
      <w:r w:rsidR="00F87D24">
        <w:rPr>
          <w:color w:val="000000"/>
        </w:rPr>
        <w:t xml:space="preserve">, </w:t>
      </w:r>
      <w:r>
        <w:rPr>
          <w:color w:val="000000"/>
        </w:rPr>
        <w:t>donosi</w:t>
      </w:r>
      <w:r w:rsidR="00F87D24">
        <w:rPr>
          <w:color w:val="000000"/>
        </w:rPr>
        <w:t xml:space="preserve"> </w:t>
      </w:r>
      <w:r>
        <w:rPr>
          <w:color w:val="000000"/>
        </w:rPr>
        <w:t>ministar</w:t>
      </w:r>
      <w:r w:rsidR="00F87D24">
        <w:rPr>
          <w:color w:val="000000"/>
        </w:rPr>
        <w:t xml:space="preserve"> </w:t>
      </w:r>
      <w:r>
        <w:rPr>
          <w:color w:val="000000"/>
        </w:rPr>
        <w:t>unutrašnjih</w:t>
      </w:r>
      <w:r w:rsidR="00F87D24">
        <w:rPr>
          <w:color w:val="000000"/>
        </w:rPr>
        <w:t xml:space="preserve"> </w:t>
      </w:r>
      <w:r>
        <w:rPr>
          <w:color w:val="000000"/>
        </w:rPr>
        <w:t>poslova</w:t>
      </w:r>
      <w:r w:rsidR="00F87D24">
        <w:rPr>
          <w:color w:val="000000"/>
        </w:rPr>
        <w:t xml:space="preserve"> (</w:t>
      </w:r>
      <w:r>
        <w:rPr>
          <w:color w:val="000000"/>
        </w:rPr>
        <w:t>u</w:t>
      </w:r>
      <w:r w:rsidR="00F87D24">
        <w:rPr>
          <w:color w:val="000000"/>
        </w:rPr>
        <w:t xml:space="preserve"> </w:t>
      </w:r>
      <w:r>
        <w:rPr>
          <w:color w:val="000000"/>
        </w:rPr>
        <w:t>dalјem</w:t>
      </w:r>
      <w:r w:rsidR="00F87D24">
        <w:rPr>
          <w:color w:val="000000"/>
        </w:rPr>
        <w:t xml:space="preserve"> </w:t>
      </w:r>
      <w:r>
        <w:rPr>
          <w:color w:val="000000"/>
        </w:rPr>
        <w:t>tekstu</w:t>
      </w:r>
      <w:r w:rsidR="00F87D24">
        <w:rPr>
          <w:color w:val="000000"/>
        </w:rPr>
        <w:t xml:space="preserve">: </w:t>
      </w:r>
      <w:r>
        <w:rPr>
          <w:color w:val="000000"/>
        </w:rPr>
        <w:t>ministar</w:t>
      </w:r>
      <w:r w:rsidR="00F87D24">
        <w:rPr>
          <w:color w:val="000000"/>
        </w:rPr>
        <w:t>).</w:t>
      </w:r>
    </w:p>
    <w:p w:rsidR="00BD38FD" w:rsidRDefault="00BA1A35">
      <w:pPr>
        <w:spacing w:after="150"/>
      </w:pPr>
      <w:r>
        <w:rPr>
          <w:color w:val="000000"/>
        </w:rPr>
        <w:t>Raspisivanje</w:t>
      </w:r>
      <w:r w:rsidR="00F87D24">
        <w:rPr>
          <w:color w:val="000000"/>
        </w:rPr>
        <w:t xml:space="preserve"> </w:t>
      </w:r>
      <w:r>
        <w:rPr>
          <w:color w:val="000000"/>
        </w:rPr>
        <w:t>konkursa</w:t>
      </w:r>
      <w:r w:rsidR="00F87D24">
        <w:rPr>
          <w:color w:val="000000"/>
        </w:rPr>
        <w:t xml:space="preserve"> </w:t>
      </w:r>
      <w:r>
        <w:rPr>
          <w:color w:val="000000"/>
        </w:rPr>
        <w:t>i</w:t>
      </w:r>
      <w:r w:rsidR="00F87D24">
        <w:rPr>
          <w:color w:val="000000"/>
        </w:rPr>
        <w:t xml:space="preserve"> </w:t>
      </w:r>
      <w:r>
        <w:rPr>
          <w:color w:val="000000"/>
        </w:rPr>
        <w:t>način</w:t>
      </w:r>
      <w:r w:rsidR="00F87D24">
        <w:rPr>
          <w:color w:val="000000"/>
        </w:rPr>
        <w:t xml:space="preserve"> </w:t>
      </w:r>
      <w:r>
        <w:rPr>
          <w:color w:val="000000"/>
        </w:rPr>
        <w:t>konkurisanja</w:t>
      </w:r>
      <w:r w:rsidR="00F87D24">
        <w:rPr>
          <w:color w:val="000000"/>
        </w:rPr>
        <w:t xml:space="preserve"> </w:t>
      </w:r>
      <w:r>
        <w:rPr>
          <w:color w:val="000000"/>
        </w:rPr>
        <w:t>vrši</w:t>
      </w:r>
      <w:r w:rsidR="00F87D24">
        <w:rPr>
          <w:color w:val="000000"/>
        </w:rPr>
        <w:t xml:space="preserve"> </w:t>
      </w:r>
      <w:r>
        <w:rPr>
          <w:color w:val="000000"/>
        </w:rPr>
        <w:t>se</w:t>
      </w:r>
      <w:r w:rsidR="00F87D24">
        <w:rPr>
          <w:color w:val="000000"/>
        </w:rPr>
        <w:t xml:space="preserve"> </w:t>
      </w:r>
      <w:r>
        <w:rPr>
          <w:color w:val="000000"/>
        </w:rPr>
        <w:t>u</w:t>
      </w:r>
      <w:r w:rsidR="00F87D24">
        <w:rPr>
          <w:color w:val="000000"/>
        </w:rPr>
        <w:t xml:space="preserve"> </w:t>
      </w:r>
      <w:r>
        <w:rPr>
          <w:color w:val="000000"/>
        </w:rPr>
        <w:t>skladu</w:t>
      </w:r>
      <w:r w:rsidR="00F87D24">
        <w:rPr>
          <w:color w:val="000000"/>
        </w:rPr>
        <w:t xml:space="preserve"> </w:t>
      </w:r>
      <w:r>
        <w:rPr>
          <w:color w:val="000000"/>
        </w:rPr>
        <w:t>sa</w:t>
      </w:r>
      <w:r w:rsidR="00F87D24">
        <w:rPr>
          <w:color w:val="000000"/>
        </w:rPr>
        <w:t xml:space="preserve"> </w:t>
      </w:r>
      <w:r>
        <w:rPr>
          <w:color w:val="000000"/>
        </w:rPr>
        <w:t>pravilima</w:t>
      </w:r>
      <w:r w:rsidR="00F87D24">
        <w:rPr>
          <w:color w:val="000000"/>
        </w:rPr>
        <w:t xml:space="preserve"> </w:t>
      </w:r>
      <w:r>
        <w:rPr>
          <w:color w:val="000000"/>
        </w:rPr>
        <w:t>postupka</w:t>
      </w:r>
      <w:r w:rsidR="00F87D24">
        <w:rPr>
          <w:color w:val="000000"/>
        </w:rPr>
        <w:t xml:space="preserve"> </w:t>
      </w:r>
      <w:r>
        <w:rPr>
          <w:color w:val="000000"/>
        </w:rPr>
        <w:t>koji</w:t>
      </w:r>
      <w:r w:rsidR="00F87D24">
        <w:rPr>
          <w:color w:val="000000"/>
        </w:rPr>
        <w:t xml:space="preserve"> </w:t>
      </w:r>
      <w:r>
        <w:rPr>
          <w:color w:val="000000"/>
        </w:rPr>
        <w:t>se</w:t>
      </w:r>
      <w:r w:rsidR="00F87D24">
        <w:rPr>
          <w:color w:val="000000"/>
        </w:rPr>
        <w:t xml:space="preserve"> </w:t>
      </w:r>
      <w:r>
        <w:rPr>
          <w:color w:val="000000"/>
        </w:rPr>
        <w:t>sprovodi</w:t>
      </w:r>
      <w:r w:rsidR="00F87D24">
        <w:rPr>
          <w:color w:val="000000"/>
        </w:rPr>
        <w:t xml:space="preserve"> </w:t>
      </w:r>
      <w:r>
        <w:rPr>
          <w:color w:val="000000"/>
        </w:rPr>
        <w:t>prilikom</w:t>
      </w:r>
      <w:r w:rsidR="00F87D24">
        <w:rPr>
          <w:color w:val="000000"/>
        </w:rPr>
        <w:t xml:space="preserve"> </w:t>
      </w:r>
      <w:r>
        <w:rPr>
          <w:color w:val="000000"/>
        </w:rPr>
        <w:t>prijema</w:t>
      </w:r>
      <w:r w:rsidR="00F87D24">
        <w:rPr>
          <w:color w:val="000000"/>
        </w:rPr>
        <w:t xml:space="preserve"> </w:t>
      </w:r>
      <w:r>
        <w:rPr>
          <w:color w:val="000000"/>
        </w:rPr>
        <w:t>u</w:t>
      </w:r>
      <w:r w:rsidR="00F87D24">
        <w:rPr>
          <w:color w:val="000000"/>
        </w:rPr>
        <w:t xml:space="preserve"> </w:t>
      </w:r>
      <w:r>
        <w:rPr>
          <w:color w:val="000000"/>
        </w:rPr>
        <w:t>radni</w:t>
      </w:r>
      <w:r w:rsidR="00F87D24">
        <w:rPr>
          <w:color w:val="000000"/>
        </w:rPr>
        <w:t xml:space="preserve"> </w:t>
      </w:r>
      <w:r>
        <w:rPr>
          <w:color w:val="000000"/>
        </w:rPr>
        <w:t>odnos</w:t>
      </w:r>
      <w:r w:rsidR="00F87D24">
        <w:rPr>
          <w:color w:val="000000"/>
        </w:rPr>
        <w:t xml:space="preserve"> </w:t>
      </w:r>
      <w:r>
        <w:rPr>
          <w:color w:val="000000"/>
        </w:rPr>
        <w:t>zaposlenih</w:t>
      </w:r>
      <w:r w:rsidR="00F87D24">
        <w:rPr>
          <w:color w:val="000000"/>
        </w:rPr>
        <w:t xml:space="preserve"> </w:t>
      </w:r>
      <w:r>
        <w:rPr>
          <w:color w:val="000000"/>
        </w:rPr>
        <w:t>u</w:t>
      </w:r>
      <w:r w:rsidR="00F87D24">
        <w:rPr>
          <w:color w:val="000000"/>
        </w:rPr>
        <w:t xml:space="preserve"> </w:t>
      </w:r>
      <w:r>
        <w:rPr>
          <w:color w:val="000000"/>
        </w:rPr>
        <w:t>Ministarstvu</w:t>
      </w:r>
      <w:r w:rsidR="00F87D24">
        <w:rPr>
          <w:color w:val="000000"/>
        </w:rPr>
        <w:t xml:space="preserve">, </w:t>
      </w:r>
      <w:r>
        <w:rPr>
          <w:color w:val="000000"/>
        </w:rPr>
        <w:t>ukoliko</w:t>
      </w:r>
      <w:r w:rsidR="00F87D24">
        <w:rPr>
          <w:color w:val="000000"/>
        </w:rPr>
        <w:t xml:space="preserve"> </w:t>
      </w:r>
      <w:r>
        <w:rPr>
          <w:color w:val="000000"/>
        </w:rPr>
        <w:t>nije</w:t>
      </w:r>
      <w:r w:rsidR="00F87D24">
        <w:rPr>
          <w:color w:val="000000"/>
        </w:rPr>
        <w:t xml:space="preserve"> </w:t>
      </w:r>
      <w:r>
        <w:rPr>
          <w:color w:val="000000"/>
        </w:rPr>
        <w:t>drugačije</w:t>
      </w:r>
      <w:r w:rsidR="00F87D24">
        <w:rPr>
          <w:color w:val="000000"/>
        </w:rPr>
        <w:t xml:space="preserve"> </w:t>
      </w:r>
      <w:r>
        <w:rPr>
          <w:color w:val="000000"/>
        </w:rPr>
        <w:t>propisano</w:t>
      </w:r>
      <w:r w:rsidR="00F87D24">
        <w:rPr>
          <w:color w:val="000000"/>
        </w:rPr>
        <w:t xml:space="preserve"> </w:t>
      </w:r>
      <w:r>
        <w:rPr>
          <w:color w:val="000000"/>
        </w:rPr>
        <w:t>ovim</w:t>
      </w:r>
      <w:r w:rsidR="00F87D24">
        <w:rPr>
          <w:color w:val="000000"/>
        </w:rPr>
        <w:t xml:space="preserve"> </w:t>
      </w:r>
      <w:r>
        <w:rPr>
          <w:color w:val="000000"/>
        </w:rPr>
        <w:t>pravilnikom</w:t>
      </w:r>
      <w:r w:rsidR="00F87D24">
        <w:rPr>
          <w:color w:val="000000"/>
        </w:rPr>
        <w:t>.</w:t>
      </w:r>
    </w:p>
    <w:p w:rsidR="00BD38FD" w:rsidRDefault="00BA1A35">
      <w:pPr>
        <w:spacing w:after="150"/>
      </w:pPr>
      <w:r>
        <w:rPr>
          <w:color w:val="000000"/>
        </w:rPr>
        <w:t>Obrazac</w:t>
      </w:r>
      <w:r w:rsidR="00F87D24">
        <w:rPr>
          <w:color w:val="000000"/>
        </w:rPr>
        <w:t xml:space="preserve"> </w:t>
      </w:r>
      <w:r>
        <w:rPr>
          <w:color w:val="000000"/>
        </w:rPr>
        <w:t>prijave</w:t>
      </w:r>
      <w:r w:rsidR="00F87D24">
        <w:rPr>
          <w:color w:val="000000"/>
        </w:rPr>
        <w:t xml:space="preserve"> </w:t>
      </w:r>
      <w:r>
        <w:rPr>
          <w:color w:val="000000"/>
        </w:rPr>
        <w:t>na</w:t>
      </w:r>
      <w:r w:rsidR="00F87D24">
        <w:rPr>
          <w:color w:val="000000"/>
        </w:rPr>
        <w:t xml:space="preserve"> </w:t>
      </w:r>
      <w:r>
        <w:rPr>
          <w:color w:val="000000"/>
        </w:rPr>
        <w:t>konkurs</w:t>
      </w:r>
      <w:r w:rsidR="00F87D24">
        <w:rPr>
          <w:color w:val="000000"/>
        </w:rPr>
        <w:t xml:space="preserve"> </w:t>
      </w:r>
      <w:r>
        <w:rPr>
          <w:color w:val="000000"/>
        </w:rPr>
        <w:t>za</w:t>
      </w:r>
      <w:r w:rsidR="00F87D24">
        <w:rPr>
          <w:color w:val="000000"/>
        </w:rPr>
        <w:t xml:space="preserve"> </w:t>
      </w:r>
      <w:r>
        <w:rPr>
          <w:color w:val="000000"/>
        </w:rPr>
        <w:t>upis</w:t>
      </w:r>
      <w:r w:rsidR="00F87D24">
        <w:rPr>
          <w:color w:val="000000"/>
        </w:rPr>
        <w:t xml:space="preserve"> </w:t>
      </w:r>
      <w:r>
        <w:rPr>
          <w:color w:val="000000"/>
        </w:rPr>
        <w:t>na</w:t>
      </w:r>
      <w:r w:rsidR="00F87D24">
        <w:rPr>
          <w:color w:val="000000"/>
        </w:rPr>
        <w:t xml:space="preserve"> </w:t>
      </w:r>
      <w:r>
        <w:rPr>
          <w:color w:val="000000"/>
        </w:rPr>
        <w:t>kurs</w:t>
      </w:r>
      <w:r w:rsidR="00F87D24">
        <w:rPr>
          <w:color w:val="000000"/>
        </w:rPr>
        <w:t xml:space="preserve"> </w:t>
      </w:r>
      <w:r>
        <w:rPr>
          <w:color w:val="000000"/>
        </w:rPr>
        <w:t>za</w:t>
      </w:r>
      <w:r w:rsidR="00F87D24">
        <w:rPr>
          <w:color w:val="000000"/>
        </w:rPr>
        <w:t xml:space="preserve"> </w:t>
      </w:r>
      <w:r>
        <w:rPr>
          <w:color w:val="000000"/>
        </w:rPr>
        <w:t>Osnovnu</w:t>
      </w:r>
      <w:r w:rsidR="00F87D24">
        <w:rPr>
          <w:color w:val="000000"/>
        </w:rPr>
        <w:t xml:space="preserve"> </w:t>
      </w:r>
      <w:r>
        <w:rPr>
          <w:color w:val="000000"/>
        </w:rPr>
        <w:t>obuku</w:t>
      </w:r>
      <w:r w:rsidR="00F87D24">
        <w:rPr>
          <w:color w:val="000000"/>
        </w:rPr>
        <w:t xml:space="preserve"> </w:t>
      </w:r>
      <w:r>
        <w:rPr>
          <w:color w:val="000000"/>
        </w:rPr>
        <w:t>pripadnika</w:t>
      </w:r>
      <w:r w:rsidR="00F87D24">
        <w:rPr>
          <w:color w:val="000000"/>
        </w:rPr>
        <w:t xml:space="preserve"> </w:t>
      </w:r>
      <w:r>
        <w:rPr>
          <w:color w:val="000000"/>
        </w:rPr>
        <w:t>VSJ</w:t>
      </w:r>
      <w:r w:rsidR="00F87D24">
        <w:rPr>
          <w:color w:val="000000"/>
        </w:rPr>
        <w:t xml:space="preserve"> </w:t>
      </w:r>
      <w:r>
        <w:rPr>
          <w:color w:val="000000"/>
        </w:rPr>
        <w:t>dat</w:t>
      </w:r>
      <w:r w:rsidR="00F87D24">
        <w:rPr>
          <w:color w:val="000000"/>
        </w:rPr>
        <w:t xml:space="preserve"> </w:t>
      </w:r>
      <w:r>
        <w:rPr>
          <w:color w:val="000000"/>
        </w:rPr>
        <w:t>je</w:t>
      </w:r>
      <w:r w:rsidR="00F87D24">
        <w:rPr>
          <w:color w:val="000000"/>
        </w:rPr>
        <w:t xml:space="preserve"> </w:t>
      </w:r>
      <w:r>
        <w:rPr>
          <w:color w:val="000000"/>
        </w:rPr>
        <w:t>u</w:t>
      </w:r>
      <w:r w:rsidR="00F87D24">
        <w:rPr>
          <w:color w:val="000000"/>
        </w:rPr>
        <w:t xml:space="preserve"> </w:t>
      </w:r>
      <w:r>
        <w:rPr>
          <w:color w:val="000000"/>
        </w:rPr>
        <w:t>Prilogu</w:t>
      </w:r>
      <w:r w:rsidR="00F87D24">
        <w:rPr>
          <w:color w:val="000000"/>
        </w:rPr>
        <w:t xml:space="preserve"> 1, </w:t>
      </w:r>
      <w:r>
        <w:rPr>
          <w:color w:val="000000"/>
        </w:rPr>
        <w:t>koji</w:t>
      </w:r>
      <w:r w:rsidR="00F87D24">
        <w:rPr>
          <w:color w:val="000000"/>
        </w:rPr>
        <w:t xml:space="preserve"> </w:t>
      </w:r>
      <w:r>
        <w:rPr>
          <w:color w:val="000000"/>
        </w:rPr>
        <w:t>je</w:t>
      </w:r>
      <w:r w:rsidR="00F87D24">
        <w:rPr>
          <w:color w:val="000000"/>
        </w:rPr>
        <w:t xml:space="preserve"> </w:t>
      </w:r>
      <w:r>
        <w:rPr>
          <w:color w:val="000000"/>
        </w:rPr>
        <w:t>odštampan</w:t>
      </w:r>
      <w:r w:rsidR="00F87D24">
        <w:rPr>
          <w:color w:val="000000"/>
        </w:rPr>
        <w:t xml:space="preserve"> </w:t>
      </w:r>
      <w:r>
        <w:rPr>
          <w:color w:val="000000"/>
        </w:rPr>
        <w:t>uz</w:t>
      </w:r>
      <w:r w:rsidR="00F87D24">
        <w:rPr>
          <w:color w:val="000000"/>
        </w:rPr>
        <w:t xml:space="preserve"> </w:t>
      </w:r>
      <w:r>
        <w:rPr>
          <w:color w:val="000000"/>
        </w:rPr>
        <w:t>ovaj</w:t>
      </w:r>
      <w:r w:rsidR="00F87D24">
        <w:rPr>
          <w:color w:val="000000"/>
        </w:rPr>
        <w:t xml:space="preserve"> </w:t>
      </w:r>
      <w:r>
        <w:rPr>
          <w:color w:val="000000"/>
        </w:rPr>
        <w:t>pravilnik</w:t>
      </w:r>
      <w:r w:rsidR="00F87D24">
        <w:rPr>
          <w:color w:val="000000"/>
        </w:rPr>
        <w:t xml:space="preserve"> </w:t>
      </w:r>
      <w:r>
        <w:rPr>
          <w:color w:val="000000"/>
        </w:rPr>
        <w:t>i</w:t>
      </w:r>
      <w:r w:rsidR="00F87D24">
        <w:rPr>
          <w:color w:val="000000"/>
        </w:rPr>
        <w:t xml:space="preserve"> </w:t>
      </w:r>
      <w:r>
        <w:rPr>
          <w:color w:val="000000"/>
        </w:rPr>
        <w:t>čini</w:t>
      </w:r>
      <w:r w:rsidR="00F87D24">
        <w:rPr>
          <w:color w:val="000000"/>
        </w:rPr>
        <w:t xml:space="preserve"> </w:t>
      </w:r>
      <w:r>
        <w:rPr>
          <w:color w:val="000000"/>
        </w:rPr>
        <w:t>njegov</w:t>
      </w:r>
      <w:r w:rsidR="00F87D24">
        <w:rPr>
          <w:color w:val="000000"/>
        </w:rPr>
        <w:t xml:space="preserve"> </w:t>
      </w:r>
      <w:r>
        <w:rPr>
          <w:color w:val="000000"/>
        </w:rPr>
        <w:t>sastavni</w:t>
      </w:r>
      <w:r w:rsidR="00F87D24">
        <w:rPr>
          <w:color w:val="000000"/>
        </w:rPr>
        <w:t xml:space="preserve"> </w:t>
      </w:r>
      <w:r>
        <w:rPr>
          <w:color w:val="000000"/>
        </w:rPr>
        <w:t>deo</w:t>
      </w:r>
      <w:r w:rsidR="00F87D24">
        <w:rPr>
          <w:color w:val="000000"/>
        </w:rPr>
        <w:t>.</w:t>
      </w:r>
    </w:p>
    <w:p w:rsidR="00BD38FD" w:rsidRDefault="00BA1A35">
      <w:pPr>
        <w:spacing w:after="150"/>
      </w:pPr>
      <w:r>
        <w:rPr>
          <w:color w:val="000000"/>
        </w:rPr>
        <w:t>Stručne</w:t>
      </w:r>
      <w:r w:rsidR="00F87D24">
        <w:rPr>
          <w:color w:val="000000"/>
        </w:rPr>
        <w:t xml:space="preserve"> </w:t>
      </w:r>
      <w:r>
        <w:rPr>
          <w:color w:val="000000"/>
        </w:rPr>
        <w:t>i</w:t>
      </w:r>
      <w:r w:rsidR="00F87D24">
        <w:rPr>
          <w:color w:val="000000"/>
        </w:rPr>
        <w:t xml:space="preserve"> </w:t>
      </w:r>
      <w:r>
        <w:rPr>
          <w:color w:val="000000"/>
        </w:rPr>
        <w:t>administrativno</w:t>
      </w:r>
      <w:r w:rsidR="00F87D24">
        <w:rPr>
          <w:color w:val="000000"/>
        </w:rPr>
        <w:t>-</w:t>
      </w:r>
      <w:r>
        <w:rPr>
          <w:color w:val="000000"/>
        </w:rPr>
        <w:t>tehničke</w:t>
      </w:r>
      <w:r w:rsidR="00F87D24">
        <w:rPr>
          <w:color w:val="000000"/>
        </w:rPr>
        <w:t xml:space="preserve"> </w:t>
      </w:r>
      <w:r>
        <w:rPr>
          <w:color w:val="000000"/>
        </w:rPr>
        <w:t>poslove</w:t>
      </w:r>
      <w:r w:rsidR="00F87D24">
        <w:rPr>
          <w:color w:val="000000"/>
        </w:rPr>
        <w:t xml:space="preserve"> </w:t>
      </w:r>
      <w:r>
        <w:rPr>
          <w:color w:val="000000"/>
        </w:rPr>
        <w:t>za</w:t>
      </w:r>
      <w:r w:rsidR="00F87D24">
        <w:rPr>
          <w:color w:val="000000"/>
        </w:rPr>
        <w:t xml:space="preserve"> </w:t>
      </w:r>
      <w:r>
        <w:rPr>
          <w:color w:val="000000"/>
        </w:rPr>
        <w:t>potrebe</w:t>
      </w:r>
      <w:r w:rsidR="00F87D24">
        <w:rPr>
          <w:color w:val="000000"/>
        </w:rPr>
        <w:t xml:space="preserve"> </w:t>
      </w:r>
      <w:r>
        <w:rPr>
          <w:color w:val="000000"/>
        </w:rPr>
        <w:t>sprovođenja</w:t>
      </w:r>
      <w:r w:rsidR="00F87D24">
        <w:rPr>
          <w:color w:val="000000"/>
        </w:rPr>
        <w:t xml:space="preserve"> </w:t>
      </w:r>
      <w:r>
        <w:rPr>
          <w:color w:val="000000"/>
        </w:rPr>
        <w:t>konkursa</w:t>
      </w:r>
      <w:r w:rsidR="00F87D24">
        <w:rPr>
          <w:color w:val="000000"/>
        </w:rPr>
        <w:t xml:space="preserve"> </w:t>
      </w:r>
      <w:r>
        <w:rPr>
          <w:color w:val="000000"/>
        </w:rPr>
        <w:t>vrši</w:t>
      </w:r>
      <w:r w:rsidR="00F87D24">
        <w:rPr>
          <w:color w:val="000000"/>
        </w:rPr>
        <w:t xml:space="preserve"> </w:t>
      </w:r>
      <w:r>
        <w:rPr>
          <w:color w:val="000000"/>
        </w:rPr>
        <w:t>organizaciona</w:t>
      </w:r>
      <w:r w:rsidR="00F87D24">
        <w:rPr>
          <w:color w:val="000000"/>
        </w:rPr>
        <w:t xml:space="preserve"> </w:t>
      </w:r>
      <w:r>
        <w:rPr>
          <w:color w:val="000000"/>
        </w:rPr>
        <w:t>jedinica</w:t>
      </w:r>
      <w:r w:rsidR="00F87D24">
        <w:rPr>
          <w:color w:val="000000"/>
        </w:rPr>
        <w:t xml:space="preserve"> </w:t>
      </w:r>
      <w:r>
        <w:rPr>
          <w:color w:val="000000"/>
        </w:rPr>
        <w:t>nadležna</w:t>
      </w:r>
      <w:r w:rsidR="00F87D24">
        <w:rPr>
          <w:color w:val="000000"/>
        </w:rPr>
        <w:t xml:space="preserve"> </w:t>
      </w:r>
      <w:r>
        <w:rPr>
          <w:color w:val="000000"/>
        </w:rPr>
        <w:t>za</w:t>
      </w:r>
      <w:r w:rsidR="00F87D24">
        <w:rPr>
          <w:color w:val="000000"/>
        </w:rPr>
        <w:t xml:space="preserve"> </w:t>
      </w:r>
      <w:r>
        <w:rPr>
          <w:color w:val="000000"/>
        </w:rPr>
        <w:t>lјudske</w:t>
      </w:r>
      <w:r w:rsidR="00F87D24">
        <w:rPr>
          <w:color w:val="000000"/>
        </w:rPr>
        <w:t xml:space="preserve"> </w:t>
      </w:r>
      <w:r>
        <w:rPr>
          <w:color w:val="000000"/>
        </w:rPr>
        <w:t>resurse</w:t>
      </w:r>
      <w:r w:rsidR="00F87D24">
        <w:rPr>
          <w:color w:val="000000"/>
        </w:rPr>
        <w:t>.</w:t>
      </w:r>
    </w:p>
    <w:p w:rsidR="00BD38FD" w:rsidRDefault="00BA1A35">
      <w:pPr>
        <w:spacing w:after="120"/>
        <w:jc w:val="center"/>
      </w:pPr>
      <w:r>
        <w:rPr>
          <w:color w:val="000000"/>
        </w:rPr>
        <w:t>Član</w:t>
      </w:r>
      <w:r w:rsidR="00F87D24">
        <w:rPr>
          <w:color w:val="000000"/>
        </w:rPr>
        <w:t xml:space="preserve"> 3.</w:t>
      </w:r>
    </w:p>
    <w:p w:rsidR="00BD38FD" w:rsidRDefault="00BA1A35">
      <w:pPr>
        <w:spacing w:after="150"/>
      </w:pPr>
      <w:r>
        <w:rPr>
          <w:color w:val="000000"/>
        </w:rPr>
        <w:t>Postupak</w:t>
      </w:r>
      <w:r w:rsidR="00F87D24">
        <w:rPr>
          <w:color w:val="000000"/>
        </w:rPr>
        <w:t xml:space="preserve"> </w:t>
      </w:r>
      <w:r>
        <w:rPr>
          <w:color w:val="000000"/>
        </w:rPr>
        <w:t>utvrđivanja</w:t>
      </w:r>
      <w:r w:rsidR="00F87D24">
        <w:rPr>
          <w:color w:val="000000"/>
        </w:rPr>
        <w:t xml:space="preserve"> </w:t>
      </w:r>
      <w:r>
        <w:rPr>
          <w:color w:val="000000"/>
        </w:rPr>
        <w:t>ispunjenosti</w:t>
      </w:r>
      <w:r w:rsidR="00F87D24">
        <w:rPr>
          <w:color w:val="000000"/>
        </w:rPr>
        <w:t xml:space="preserve"> </w:t>
      </w:r>
      <w:r>
        <w:rPr>
          <w:color w:val="000000"/>
        </w:rPr>
        <w:t>uslova</w:t>
      </w:r>
      <w:r w:rsidR="00F87D24">
        <w:rPr>
          <w:color w:val="000000"/>
        </w:rPr>
        <w:t xml:space="preserve"> </w:t>
      </w:r>
      <w:r>
        <w:rPr>
          <w:color w:val="000000"/>
        </w:rPr>
        <w:t>za</w:t>
      </w:r>
      <w:r w:rsidR="00F87D24">
        <w:rPr>
          <w:color w:val="000000"/>
        </w:rPr>
        <w:t xml:space="preserve"> </w:t>
      </w:r>
      <w:r>
        <w:rPr>
          <w:color w:val="000000"/>
        </w:rPr>
        <w:t>izbor</w:t>
      </w:r>
      <w:r w:rsidR="00F87D24">
        <w:rPr>
          <w:color w:val="000000"/>
        </w:rPr>
        <w:t xml:space="preserve"> </w:t>
      </w:r>
      <w:r>
        <w:rPr>
          <w:color w:val="000000"/>
        </w:rPr>
        <w:t>kandidata</w:t>
      </w:r>
      <w:r w:rsidR="00F87D24">
        <w:rPr>
          <w:color w:val="000000"/>
        </w:rPr>
        <w:t xml:space="preserve"> </w:t>
      </w:r>
      <w:r>
        <w:rPr>
          <w:color w:val="000000"/>
        </w:rPr>
        <w:t>za</w:t>
      </w:r>
      <w:r w:rsidR="00F87D24">
        <w:rPr>
          <w:color w:val="000000"/>
        </w:rPr>
        <w:t xml:space="preserve"> </w:t>
      </w:r>
      <w:r>
        <w:rPr>
          <w:color w:val="000000"/>
        </w:rPr>
        <w:t>polaznike</w:t>
      </w:r>
      <w:r w:rsidR="00F87D24">
        <w:rPr>
          <w:color w:val="000000"/>
        </w:rPr>
        <w:t xml:space="preserve"> </w:t>
      </w:r>
      <w:r>
        <w:rPr>
          <w:color w:val="000000"/>
        </w:rPr>
        <w:t>kursa</w:t>
      </w:r>
      <w:r w:rsidR="00F87D24">
        <w:rPr>
          <w:color w:val="000000"/>
        </w:rPr>
        <w:t xml:space="preserve"> </w:t>
      </w:r>
      <w:r>
        <w:rPr>
          <w:color w:val="000000"/>
        </w:rPr>
        <w:t>za</w:t>
      </w:r>
      <w:r w:rsidR="00F87D24">
        <w:rPr>
          <w:color w:val="000000"/>
        </w:rPr>
        <w:t xml:space="preserve"> </w:t>
      </w:r>
      <w:r>
        <w:rPr>
          <w:color w:val="000000"/>
        </w:rPr>
        <w:t>Osnovnu</w:t>
      </w:r>
      <w:r w:rsidR="00F87D24">
        <w:rPr>
          <w:color w:val="000000"/>
        </w:rPr>
        <w:t xml:space="preserve"> </w:t>
      </w:r>
      <w:r>
        <w:rPr>
          <w:color w:val="000000"/>
        </w:rPr>
        <w:t>obuku</w:t>
      </w:r>
      <w:r w:rsidR="00F87D24">
        <w:rPr>
          <w:color w:val="000000"/>
        </w:rPr>
        <w:t xml:space="preserve"> </w:t>
      </w:r>
      <w:r>
        <w:rPr>
          <w:color w:val="000000"/>
        </w:rPr>
        <w:t>pripadnika</w:t>
      </w:r>
      <w:r w:rsidR="00F87D24">
        <w:rPr>
          <w:color w:val="000000"/>
        </w:rPr>
        <w:t xml:space="preserve"> </w:t>
      </w:r>
      <w:r>
        <w:rPr>
          <w:color w:val="000000"/>
        </w:rPr>
        <w:t>VSJ</w:t>
      </w:r>
      <w:r w:rsidR="00F87D24">
        <w:rPr>
          <w:color w:val="000000"/>
        </w:rPr>
        <w:t xml:space="preserve"> </w:t>
      </w:r>
      <w:r>
        <w:rPr>
          <w:color w:val="000000"/>
        </w:rPr>
        <w:t>Ministarstva</w:t>
      </w:r>
      <w:r w:rsidR="00F87D24">
        <w:rPr>
          <w:color w:val="000000"/>
        </w:rPr>
        <w:t xml:space="preserve"> </w:t>
      </w:r>
      <w:r>
        <w:rPr>
          <w:color w:val="000000"/>
        </w:rPr>
        <w:t>sprovodi</w:t>
      </w:r>
      <w:r w:rsidR="00F87D24">
        <w:rPr>
          <w:color w:val="000000"/>
        </w:rPr>
        <w:t xml:space="preserve"> </w:t>
      </w:r>
      <w:r>
        <w:rPr>
          <w:color w:val="000000"/>
        </w:rPr>
        <w:t>Komisija</w:t>
      </w:r>
      <w:r w:rsidR="00F87D24">
        <w:rPr>
          <w:color w:val="000000"/>
        </w:rPr>
        <w:t xml:space="preserve"> </w:t>
      </w:r>
      <w:r>
        <w:rPr>
          <w:color w:val="000000"/>
        </w:rPr>
        <w:t>za</w:t>
      </w:r>
      <w:r w:rsidR="00F87D24">
        <w:rPr>
          <w:color w:val="000000"/>
        </w:rPr>
        <w:t xml:space="preserve"> </w:t>
      </w:r>
      <w:r>
        <w:rPr>
          <w:color w:val="000000"/>
        </w:rPr>
        <w:t>izbor</w:t>
      </w:r>
      <w:r w:rsidR="00F87D24">
        <w:rPr>
          <w:color w:val="000000"/>
        </w:rPr>
        <w:t xml:space="preserve"> </w:t>
      </w:r>
      <w:r>
        <w:rPr>
          <w:color w:val="000000"/>
        </w:rPr>
        <w:t>kandidata</w:t>
      </w:r>
      <w:r w:rsidR="00F87D24">
        <w:rPr>
          <w:color w:val="000000"/>
        </w:rPr>
        <w:t xml:space="preserve"> </w:t>
      </w:r>
      <w:r>
        <w:rPr>
          <w:color w:val="000000"/>
        </w:rPr>
        <w:t>za</w:t>
      </w:r>
      <w:r w:rsidR="00F87D24">
        <w:rPr>
          <w:color w:val="000000"/>
        </w:rPr>
        <w:t xml:space="preserve"> </w:t>
      </w:r>
      <w:r>
        <w:rPr>
          <w:color w:val="000000"/>
        </w:rPr>
        <w:t>polaznika</w:t>
      </w:r>
      <w:r w:rsidR="00F87D24">
        <w:rPr>
          <w:color w:val="000000"/>
        </w:rPr>
        <w:t xml:space="preserve"> </w:t>
      </w:r>
      <w:r>
        <w:rPr>
          <w:color w:val="000000"/>
        </w:rPr>
        <w:t>kursa</w:t>
      </w:r>
      <w:r w:rsidR="00F87D24">
        <w:rPr>
          <w:color w:val="000000"/>
        </w:rPr>
        <w:t xml:space="preserve"> </w:t>
      </w:r>
      <w:r>
        <w:rPr>
          <w:color w:val="000000"/>
        </w:rPr>
        <w:t>za</w:t>
      </w:r>
      <w:r w:rsidR="00F87D24">
        <w:rPr>
          <w:color w:val="000000"/>
        </w:rPr>
        <w:t xml:space="preserve"> </w:t>
      </w:r>
      <w:r>
        <w:rPr>
          <w:color w:val="000000"/>
        </w:rPr>
        <w:t>Osnovnu</w:t>
      </w:r>
      <w:r w:rsidR="00F87D24">
        <w:rPr>
          <w:color w:val="000000"/>
        </w:rPr>
        <w:t xml:space="preserve"> </w:t>
      </w:r>
      <w:r>
        <w:rPr>
          <w:color w:val="000000"/>
        </w:rPr>
        <w:t>obuku</w:t>
      </w:r>
      <w:r w:rsidR="00F87D24">
        <w:rPr>
          <w:color w:val="000000"/>
        </w:rPr>
        <w:t xml:space="preserve"> </w:t>
      </w:r>
      <w:r>
        <w:rPr>
          <w:color w:val="000000"/>
        </w:rPr>
        <w:t>pripadnika</w:t>
      </w:r>
      <w:r w:rsidR="00F87D24">
        <w:rPr>
          <w:color w:val="000000"/>
        </w:rPr>
        <w:t xml:space="preserve"> </w:t>
      </w:r>
      <w:r>
        <w:rPr>
          <w:color w:val="000000"/>
        </w:rPr>
        <w:t>VSJ</w:t>
      </w:r>
      <w:r w:rsidR="00F87D24">
        <w:rPr>
          <w:color w:val="000000"/>
        </w:rPr>
        <w:t xml:space="preserve"> </w:t>
      </w:r>
      <w:r>
        <w:rPr>
          <w:color w:val="000000"/>
        </w:rPr>
        <w:t>Ministarstva</w:t>
      </w:r>
      <w:r w:rsidR="00F87D24">
        <w:rPr>
          <w:color w:val="000000"/>
        </w:rPr>
        <w:t xml:space="preserve"> (</w:t>
      </w:r>
      <w:r>
        <w:rPr>
          <w:color w:val="000000"/>
        </w:rPr>
        <w:t>u</w:t>
      </w:r>
      <w:r w:rsidR="00F87D24">
        <w:rPr>
          <w:color w:val="000000"/>
        </w:rPr>
        <w:t xml:space="preserve"> </w:t>
      </w:r>
      <w:r>
        <w:rPr>
          <w:color w:val="000000"/>
        </w:rPr>
        <w:t>dalјem</w:t>
      </w:r>
      <w:r w:rsidR="00F87D24">
        <w:rPr>
          <w:color w:val="000000"/>
        </w:rPr>
        <w:t xml:space="preserve"> </w:t>
      </w:r>
      <w:r>
        <w:rPr>
          <w:color w:val="000000"/>
        </w:rPr>
        <w:t>tekstu</w:t>
      </w:r>
      <w:r w:rsidR="00F87D24">
        <w:rPr>
          <w:color w:val="000000"/>
        </w:rPr>
        <w:t xml:space="preserve">: </w:t>
      </w:r>
      <w:r>
        <w:rPr>
          <w:color w:val="000000"/>
        </w:rPr>
        <w:t>Komisija</w:t>
      </w:r>
      <w:r w:rsidR="00F87D24">
        <w:rPr>
          <w:color w:val="000000"/>
        </w:rPr>
        <w:t xml:space="preserve">), </w:t>
      </w:r>
      <w:r>
        <w:rPr>
          <w:color w:val="000000"/>
        </w:rPr>
        <w:t>koju</w:t>
      </w:r>
      <w:r w:rsidR="00F87D24">
        <w:rPr>
          <w:color w:val="000000"/>
        </w:rPr>
        <w:t xml:space="preserve"> </w:t>
      </w:r>
      <w:r>
        <w:rPr>
          <w:color w:val="000000"/>
        </w:rPr>
        <w:t>rešenjem</w:t>
      </w:r>
      <w:r w:rsidR="00F87D24">
        <w:rPr>
          <w:color w:val="000000"/>
        </w:rPr>
        <w:t xml:space="preserve"> </w:t>
      </w:r>
      <w:r>
        <w:rPr>
          <w:color w:val="000000"/>
        </w:rPr>
        <w:t>obrazuje</w:t>
      </w:r>
      <w:r w:rsidR="00F87D24">
        <w:rPr>
          <w:color w:val="000000"/>
        </w:rPr>
        <w:t xml:space="preserve"> </w:t>
      </w:r>
      <w:r>
        <w:rPr>
          <w:color w:val="000000"/>
        </w:rPr>
        <w:t>ministar</w:t>
      </w:r>
      <w:r w:rsidR="00F87D24">
        <w:rPr>
          <w:color w:val="000000"/>
        </w:rPr>
        <w:t>.</w:t>
      </w:r>
    </w:p>
    <w:p w:rsidR="00BD38FD" w:rsidRDefault="00BA1A35">
      <w:pPr>
        <w:spacing w:after="150"/>
      </w:pPr>
      <w:r>
        <w:rPr>
          <w:color w:val="000000"/>
        </w:rPr>
        <w:lastRenderedPageBreak/>
        <w:t>U</w:t>
      </w:r>
      <w:r w:rsidR="00F87D24">
        <w:rPr>
          <w:color w:val="000000"/>
        </w:rPr>
        <w:t xml:space="preserve"> </w:t>
      </w:r>
      <w:r>
        <w:rPr>
          <w:color w:val="000000"/>
        </w:rPr>
        <w:t>sastav</w:t>
      </w:r>
      <w:r w:rsidR="00F87D24">
        <w:rPr>
          <w:color w:val="000000"/>
        </w:rPr>
        <w:t xml:space="preserve"> </w:t>
      </w:r>
      <w:r>
        <w:rPr>
          <w:color w:val="000000"/>
        </w:rPr>
        <w:t>Komisije</w:t>
      </w:r>
      <w:r w:rsidR="00F87D24">
        <w:rPr>
          <w:color w:val="000000"/>
        </w:rPr>
        <w:t xml:space="preserve"> </w:t>
      </w:r>
      <w:r>
        <w:rPr>
          <w:color w:val="000000"/>
        </w:rPr>
        <w:t>obavezno</w:t>
      </w:r>
      <w:r w:rsidR="00F87D24">
        <w:rPr>
          <w:color w:val="000000"/>
        </w:rPr>
        <w:t xml:space="preserve"> </w:t>
      </w:r>
      <w:r>
        <w:rPr>
          <w:color w:val="000000"/>
        </w:rPr>
        <w:t>se</w:t>
      </w:r>
      <w:r w:rsidR="00F87D24">
        <w:rPr>
          <w:color w:val="000000"/>
        </w:rPr>
        <w:t xml:space="preserve"> </w:t>
      </w:r>
      <w:r>
        <w:rPr>
          <w:color w:val="000000"/>
        </w:rPr>
        <w:t>imenuju</w:t>
      </w:r>
      <w:r w:rsidR="00F87D24">
        <w:rPr>
          <w:color w:val="000000"/>
        </w:rPr>
        <w:t xml:space="preserve"> </w:t>
      </w:r>
      <w:r>
        <w:rPr>
          <w:color w:val="000000"/>
        </w:rPr>
        <w:t>dva</w:t>
      </w:r>
      <w:r w:rsidR="00F87D24">
        <w:rPr>
          <w:color w:val="000000"/>
        </w:rPr>
        <w:t xml:space="preserve"> </w:t>
      </w:r>
      <w:r>
        <w:rPr>
          <w:color w:val="000000"/>
        </w:rPr>
        <w:t>predstavnika</w:t>
      </w:r>
      <w:r w:rsidR="00F87D24">
        <w:rPr>
          <w:color w:val="000000"/>
        </w:rPr>
        <w:t xml:space="preserve"> </w:t>
      </w:r>
      <w:r>
        <w:rPr>
          <w:color w:val="000000"/>
        </w:rPr>
        <w:t>organizacione</w:t>
      </w:r>
      <w:r w:rsidR="00F87D24">
        <w:rPr>
          <w:color w:val="000000"/>
        </w:rPr>
        <w:t xml:space="preserve"> </w:t>
      </w:r>
      <w:r>
        <w:rPr>
          <w:color w:val="000000"/>
        </w:rPr>
        <w:t>jedinice</w:t>
      </w:r>
      <w:r w:rsidR="00F87D24">
        <w:rPr>
          <w:color w:val="000000"/>
        </w:rPr>
        <w:t xml:space="preserve"> </w:t>
      </w:r>
      <w:r>
        <w:rPr>
          <w:color w:val="000000"/>
        </w:rPr>
        <w:t>nadležne</w:t>
      </w:r>
      <w:r w:rsidR="00F87D24">
        <w:rPr>
          <w:color w:val="000000"/>
        </w:rPr>
        <w:t xml:space="preserve"> </w:t>
      </w:r>
      <w:r>
        <w:rPr>
          <w:color w:val="000000"/>
        </w:rPr>
        <w:t>za</w:t>
      </w:r>
      <w:r w:rsidR="00F87D24">
        <w:rPr>
          <w:color w:val="000000"/>
        </w:rPr>
        <w:t xml:space="preserve"> </w:t>
      </w:r>
      <w:r>
        <w:rPr>
          <w:color w:val="000000"/>
        </w:rPr>
        <w:t>lјudske</w:t>
      </w:r>
      <w:r w:rsidR="00F87D24">
        <w:rPr>
          <w:color w:val="000000"/>
        </w:rPr>
        <w:t xml:space="preserve"> </w:t>
      </w:r>
      <w:r>
        <w:rPr>
          <w:color w:val="000000"/>
        </w:rPr>
        <w:t>resurse</w:t>
      </w:r>
      <w:r w:rsidR="00F87D24">
        <w:rPr>
          <w:color w:val="000000"/>
        </w:rPr>
        <w:t xml:space="preserve"> </w:t>
      </w:r>
      <w:r>
        <w:rPr>
          <w:color w:val="000000"/>
        </w:rPr>
        <w:t>i</w:t>
      </w:r>
      <w:r w:rsidR="00F87D24">
        <w:rPr>
          <w:color w:val="000000"/>
        </w:rPr>
        <w:t xml:space="preserve"> </w:t>
      </w:r>
      <w:r>
        <w:rPr>
          <w:color w:val="000000"/>
        </w:rPr>
        <w:t>tri</w:t>
      </w:r>
      <w:r w:rsidR="00F87D24">
        <w:rPr>
          <w:color w:val="000000"/>
        </w:rPr>
        <w:t xml:space="preserve"> </w:t>
      </w:r>
      <w:r>
        <w:rPr>
          <w:color w:val="000000"/>
        </w:rPr>
        <w:t>predstavnika</w:t>
      </w:r>
      <w:r w:rsidR="00F87D24">
        <w:rPr>
          <w:color w:val="000000"/>
        </w:rPr>
        <w:t xml:space="preserve"> </w:t>
      </w:r>
      <w:r>
        <w:rPr>
          <w:color w:val="000000"/>
        </w:rPr>
        <w:t>organizacione</w:t>
      </w:r>
      <w:r w:rsidR="00F87D24">
        <w:rPr>
          <w:color w:val="000000"/>
        </w:rPr>
        <w:t xml:space="preserve"> </w:t>
      </w:r>
      <w:r>
        <w:rPr>
          <w:color w:val="000000"/>
        </w:rPr>
        <w:t>jedinice</w:t>
      </w:r>
      <w:r w:rsidR="00F87D24">
        <w:rPr>
          <w:color w:val="000000"/>
        </w:rPr>
        <w:t xml:space="preserve"> </w:t>
      </w:r>
      <w:r>
        <w:rPr>
          <w:color w:val="000000"/>
        </w:rPr>
        <w:t>nadležne</w:t>
      </w:r>
      <w:r w:rsidR="00F87D24">
        <w:rPr>
          <w:color w:val="000000"/>
        </w:rPr>
        <w:t xml:space="preserve"> </w:t>
      </w:r>
      <w:r>
        <w:rPr>
          <w:color w:val="000000"/>
        </w:rPr>
        <w:t>za</w:t>
      </w:r>
      <w:r w:rsidR="00F87D24">
        <w:rPr>
          <w:color w:val="000000"/>
        </w:rPr>
        <w:t xml:space="preserve"> </w:t>
      </w:r>
      <w:r>
        <w:rPr>
          <w:color w:val="000000"/>
        </w:rPr>
        <w:t>vanredne</w:t>
      </w:r>
      <w:r w:rsidR="00F87D24">
        <w:rPr>
          <w:color w:val="000000"/>
        </w:rPr>
        <w:t xml:space="preserve"> </w:t>
      </w:r>
      <w:r>
        <w:rPr>
          <w:color w:val="000000"/>
        </w:rPr>
        <w:t>situacije</w:t>
      </w:r>
      <w:r w:rsidR="00F87D24">
        <w:rPr>
          <w:color w:val="000000"/>
        </w:rPr>
        <w:t>.</w:t>
      </w:r>
    </w:p>
    <w:p w:rsidR="00BD38FD" w:rsidRDefault="00BA1A35">
      <w:pPr>
        <w:spacing w:after="150"/>
      </w:pPr>
      <w:r>
        <w:rPr>
          <w:color w:val="000000"/>
        </w:rPr>
        <w:t>Zadatak</w:t>
      </w:r>
      <w:r w:rsidR="00F87D24">
        <w:rPr>
          <w:color w:val="000000"/>
        </w:rPr>
        <w:t xml:space="preserve"> </w:t>
      </w:r>
      <w:r>
        <w:rPr>
          <w:color w:val="000000"/>
        </w:rPr>
        <w:t>Komisije</w:t>
      </w:r>
      <w:r w:rsidR="00F87D24">
        <w:rPr>
          <w:color w:val="000000"/>
        </w:rPr>
        <w:t xml:space="preserve"> </w:t>
      </w:r>
      <w:r>
        <w:rPr>
          <w:color w:val="000000"/>
        </w:rPr>
        <w:t>iz</w:t>
      </w:r>
      <w:r w:rsidR="00F87D24">
        <w:rPr>
          <w:color w:val="000000"/>
        </w:rPr>
        <w:t xml:space="preserve"> </w:t>
      </w:r>
      <w:r>
        <w:rPr>
          <w:color w:val="000000"/>
        </w:rPr>
        <w:t>stava</w:t>
      </w:r>
      <w:r w:rsidR="00F87D24">
        <w:rPr>
          <w:color w:val="000000"/>
        </w:rPr>
        <w:t xml:space="preserve"> 1. </w:t>
      </w:r>
      <w:r>
        <w:rPr>
          <w:color w:val="000000"/>
        </w:rPr>
        <w:t>ovog</w:t>
      </w:r>
      <w:r w:rsidR="00F87D24">
        <w:rPr>
          <w:color w:val="000000"/>
        </w:rPr>
        <w:t xml:space="preserve"> </w:t>
      </w:r>
      <w:r>
        <w:rPr>
          <w:color w:val="000000"/>
        </w:rPr>
        <w:t>člana</w:t>
      </w:r>
      <w:r w:rsidR="00F87D24">
        <w:rPr>
          <w:color w:val="000000"/>
        </w:rPr>
        <w:t xml:space="preserve"> </w:t>
      </w:r>
      <w:r>
        <w:rPr>
          <w:color w:val="000000"/>
        </w:rPr>
        <w:t>je</w:t>
      </w:r>
      <w:r w:rsidR="00F87D24">
        <w:rPr>
          <w:color w:val="000000"/>
        </w:rPr>
        <w:t xml:space="preserve"> </w:t>
      </w:r>
      <w:r>
        <w:rPr>
          <w:color w:val="000000"/>
        </w:rPr>
        <w:t>da</w:t>
      </w:r>
      <w:r w:rsidR="00F87D24">
        <w:rPr>
          <w:color w:val="000000"/>
        </w:rPr>
        <w:t>:</w:t>
      </w:r>
    </w:p>
    <w:p w:rsidR="00BD38FD" w:rsidRDefault="00F87D24">
      <w:pPr>
        <w:spacing w:after="150"/>
      </w:pPr>
      <w:r>
        <w:rPr>
          <w:color w:val="000000"/>
        </w:rPr>
        <w:t xml:space="preserve">1) </w:t>
      </w:r>
      <w:r w:rsidR="00BA1A35">
        <w:rPr>
          <w:color w:val="000000"/>
        </w:rPr>
        <w:t>verifikuje</w:t>
      </w:r>
      <w:r>
        <w:rPr>
          <w:color w:val="000000"/>
        </w:rPr>
        <w:t xml:space="preserve"> </w:t>
      </w:r>
      <w:r w:rsidR="00BA1A35">
        <w:rPr>
          <w:color w:val="000000"/>
        </w:rPr>
        <w:t>spiskove</w:t>
      </w:r>
      <w:r>
        <w:rPr>
          <w:color w:val="000000"/>
        </w:rPr>
        <w:t xml:space="preserve"> </w:t>
      </w:r>
      <w:r w:rsidR="00BA1A35">
        <w:rPr>
          <w:color w:val="000000"/>
        </w:rPr>
        <w:t>prijavlјenih</w:t>
      </w:r>
      <w:r>
        <w:rPr>
          <w:color w:val="000000"/>
        </w:rPr>
        <w:t xml:space="preserve"> </w:t>
      </w:r>
      <w:r w:rsidR="00BA1A35">
        <w:rPr>
          <w:color w:val="000000"/>
        </w:rPr>
        <w:t>kandidata</w:t>
      </w:r>
      <w:r>
        <w:rPr>
          <w:color w:val="000000"/>
        </w:rPr>
        <w:t>;</w:t>
      </w:r>
    </w:p>
    <w:p w:rsidR="00BD38FD" w:rsidRDefault="00F87D24">
      <w:pPr>
        <w:spacing w:after="150"/>
      </w:pPr>
      <w:r>
        <w:rPr>
          <w:color w:val="000000"/>
        </w:rPr>
        <w:t xml:space="preserve">2) </w:t>
      </w:r>
      <w:r w:rsidR="00BA1A35">
        <w:rPr>
          <w:color w:val="000000"/>
        </w:rPr>
        <w:t>organizuje</w:t>
      </w:r>
      <w:r>
        <w:rPr>
          <w:color w:val="000000"/>
        </w:rPr>
        <w:t xml:space="preserve"> </w:t>
      </w:r>
      <w:r w:rsidR="00BA1A35">
        <w:rPr>
          <w:color w:val="000000"/>
        </w:rPr>
        <w:t>i</w:t>
      </w:r>
      <w:r>
        <w:rPr>
          <w:color w:val="000000"/>
        </w:rPr>
        <w:t xml:space="preserve"> </w:t>
      </w:r>
      <w:r w:rsidR="00BA1A35">
        <w:rPr>
          <w:color w:val="000000"/>
        </w:rPr>
        <w:t>prati</w:t>
      </w:r>
      <w:r>
        <w:rPr>
          <w:color w:val="000000"/>
        </w:rPr>
        <w:t xml:space="preserve"> </w:t>
      </w:r>
      <w:r w:rsidR="00BA1A35">
        <w:rPr>
          <w:color w:val="000000"/>
        </w:rPr>
        <w:t>kompletan</w:t>
      </w:r>
      <w:r>
        <w:rPr>
          <w:color w:val="000000"/>
        </w:rPr>
        <w:t xml:space="preserve"> </w:t>
      </w:r>
      <w:r w:rsidR="00BA1A35">
        <w:rPr>
          <w:color w:val="000000"/>
        </w:rPr>
        <w:t>postupak</w:t>
      </w:r>
      <w:r>
        <w:rPr>
          <w:color w:val="000000"/>
        </w:rPr>
        <w:t xml:space="preserve"> </w:t>
      </w:r>
      <w:r w:rsidR="00BA1A35">
        <w:rPr>
          <w:color w:val="000000"/>
        </w:rPr>
        <w:t>izbora</w:t>
      </w:r>
      <w:r>
        <w:rPr>
          <w:color w:val="000000"/>
        </w:rPr>
        <w:t xml:space="preserve"> </w:t>
      </w:r>
      <w:r w:rsidR="00BA1A35">
        <w:rPr>
          <w:color w:val="000000"/>
        </w:rPr>
        <w:t>kandidata</w:t>
      </w:r>
      <w:r>
        <w:rPr>
          <w:color w:val="000000"/>
        </w:rPr>
        <w:t>;</w:t>
      </w:r>
    </w:p>
    <w:p w:rsidR="00BD38FD" w:rsidRDefault="00F87D24">
      <w:pPr>
        <w:spacing w:after="150"/>
      </w:pPr>
      <w:r>
        <w:rPr>
          <w:color w:val="000000"/>
        </w:rPr>
        <w:t xml:space="preserve">3) </w:t>
      </w:r>
      <w:r w:rsidR="00BA1A35">
        <w:rPr>
          <w:color w:val="000000"/>
        </w:rPr>
        <w:t>utvrdi</w:t>
      </w:r>
      <w:r>
        <w:rPr>
          <w:color w:val="000000"/>
        </w:rPr>
        <w:t xml:space="preserve"> </w:t>
      </w:r>
      <w:r w:rsidR="00BA1A35">
        <w:rPr>
          <w:color w:val="000000"/>
        </w:rPr>
        <w:t>rang</w:t>
      </w:r>
      <w:r>
        <w:rPr>
          <w:color w:val="000000"/>
        </w:rPr>
        <w:t xml:space="preserve"> </w:t>
      </w:r>
      <w:r w:rsidR="00BA1A35">
        <w:rPr>
          <w:color w:val="000000"/>
        </w:rPr>
        <w:t>listu</w:t>
      </w:r>
      <w:r>
        <w:rPr>
          <w:color w:val="000000"/>
        </w:rPr>
        <w:t xml:space="preserve"> </w:t>
      </w:r>
      <w:r w:rsidR="00BA1A35">
        <w:rPr>
          <w:color w:val="000000"/>
        </w:rPr>
        <w:t>kandidata</w:t>
      </w:r>
      <w:r>
        <w:rPr>
          <w:color w:val="000000"/>
        </w:rPr>
        <w:t xml:space="preserve"> </w:t>
      </w:r>
      <w:r w:rsidR="00BA1A35">
        <w:rPr>
          <w:color w:val="000000"/>
        </w:rPr>
        <w:t>i</w:t>
      </w:r>
      <w:r>
        <w:rPr>
          <w:color w:val="000000"/>
        </w:rPr>
        <w:t xml:space="preserve"> </w:t>
      </w:r>
      <w:r w:rsidR="00BA1A35">
        <w:rPr>
          <w:color w:val="000000"/>
        </w:rPr>
        <w:t>njihovo</w:t>
      </w:r>
      <w:r>
        <w:rPr>
          <w:color w:val="000000"/>
        </w:rPr>
        <w:t xml:space="preserve"> </w:t>
      </w:r>
      <w:r w:rsidR="00BA1A35">
        <w:rPr>
          <w:color w:val="000000"/>
        </w:rPr>
        <w:t>rangiranje</w:t>
      </w:r>
      <w:r>
        <w:rPr>
          <w:color w:val="000000"/>
        </w:rPr>
        <w:t>;</w:t>
      </w:r>
    </w:p>
    <w:p w:rsidR="00BD38FD" w:rsidRDefault="00F87D24">
      <w:pPr>
        <w:spacing w:after="150"/>
      </w:pPr>
      <w:r>
        <w:rPr>
          <w:color w:val="000000"/>
        </w:rPr>
        <w:t xml:space="preserve">4) </w:t>
      </w:r>
      <w:r w:rsidR="00BA1A35">
        <w:rPr>
          <w:color w:val="000000"/>
        </w:rPr>
        <w:t>dostavi</w:t>
      </w:r>
      <w:r>
        <w:rPr>
          <w:color w:val="000000"/>
        </w:rPr>
        <w:t xml:space="preserve"> </w:t>
      </w:r>
      <w:r w:rsidR="00BA1A35">
        <w:rPr>
          <w:color w:val="000000"/>
        </w:rPr>
        <w:t>ministru</w:t>
      </w:r>
      <w:r>
        <w:rPr>
          <w:color w:val="000000"/>
        </w:rPr>
        <w:t xml:space="preserve"> </w:t>
      </w:r>
      <w:r w:rsidR="00BA1A35">
        <w:rPr>
          <w:color w:val="000000"/>
        </w:rPr>
        <w:t>konačan</w:t>
      </w:r>
      <w:r>
        <w:rPr>
          <w:color w:val="000000"/>
        </w:rPr>
        <w:t xml:space="preserve"> </w:t>
      </w:r>
      <w:r w:rsidR="00BA1A35">
        <w:rPr>
          <w:color w:val="000000"/>
        </w:rPr>
        <w:t>predlog</w:t>
      </w:r>
      <w:r>
        <w:rPr>
          <w:color w:val="000000"/>
        </w:rPr>
        <w:t xml:space="preserve"> </w:t>
      </w:r>
      <w:r w:rsidR="00BA1A35">
        <w:rPr>
          <w:color w:val="000000"/>
        </w:rPr>
        <w:t>za</w:t>
      </w:r>
      <w:r>
        <w:rPr>
          <w:color w:val="000000"/>
        </w:rPr>
        <w:t xml:space="preserve"> </w:t>
      </w:r>
      <w:r w:rsidR="00BA1A35">
        <w:rPr>
          <w:color w:val="000000"/>
        </w:rPr>
        <w:t>izbor</w:t>
      </w:r>
      <w:r>
        <w:rPr>
          <w:color w:val="000000"/>
        </w:rPr>
        <w:t xml:space="preserve"> </w:t>
      </w:r>
      <w:r w:rsidR="00BA1A35">
        <w:rPr>
          <w:color w:val="000000"/>
        </w:rPr>
        <w:t>kandidata</w:t>
      </w:r>
      <w:r>
        <w:rPr>
          <w:color w:val="000000"/>
        </w:rPr>
        <w:t>;</w:t>
      </w:r>
    </w:p>
    <w:p w:rsidR="00BD38FD" w:rsidRDefault="00F87D24">
      <w:pPr>
        <w:spacing w:after="150"/>
      </w:pPr>
      <w:r>
        <w:rPr>
          <w:color w:val="000000"/>
        </w:rPr>
        <w:t xml:space="preserve">5) </w:t>
      </w:r>
      <w:r w:rsidR="00BA1A35">
        <w:rPr>
          <w:color w:val="000000"/>
        </w:rPr>
        <w:t>se</w:t>
      </w:r>
      <w:r>
        <w:rPr>
          <w:color w:val="000000"/>
        </w:rPr>
        <w:t xml:space="preserve"> </w:t>
      </w:r>
      <w:r w:rsidR="00BA1A35">
        <w:rPr>
          <w:color w:val="000000"/>
        </w:rPr>
        <w:t>izjašnjava</w:t>
      </w:r>
      <w:r>
        <w:rPr>
          <w:color w:val="000000"/>
        </w:rPr>
        <w:t xml:space="preserve"> </w:t>
      </w:r>
      <w:r w:rsidR="00BA1A35">
        <w:rPr>
          <w:color w:val="000000"/>
        </w:rPr>
        <w:t>o</w:t>
      </w:r>
      <w:r>
        <w:rPr>
          <w:color w:val="000000"/>
        </w:rPr>
        <w:t xml:space="preserve"> </w:t>
      </w:r>
      <w:r w:rsidR="00BA1A35">
        <w:rPr>
          <w:color w:val="000000"/>
        </w:rPr>
        <w:t>zahtevima</w:t>
      </w:r>
      <w:r>
        <w:rPr>
          <w:color w:val="000000"/>
        </w:rPr>
        <w:t xml:space="preserve"> </w:t>
      </w:r>
      <w:r w:rsidR="00BA1A35">
        <w:rPr>
          <w:color w:val="000000"/>
        </w:rPr>
        <w:t>kandidata</w:t>
      </w:r>
      <w:r>
        <w:rPr>
          <w:color w:val="000000"/>
        </w:rPr>
        <w:t xml:space="preserve"> </w:t>
      </w:r>
      <w:r w:rsidR="00BA1A35">
        <w:rPr>
          <w:color w:val="000000"/>
        </w:rPr>
        <w:t>za</w:t>
      </w:r>
      <w:r>
        <w:rPr>
          <w:color w:val="000000"/>
        </w:rPr>
        <w:t xml:space="preserve"> </w:t>
      </w:r>
      <w:r w:rsidR="00BA1A35">
        <w:rPr>
          <w:color w:val="000000"/>
        </w:rPr>
        <w:t>preispitivanje</w:t>
      </w:r>
      <w:r>
        <w:rPr>
          <w:color w:val="000000"/>
        </w:rPr>
        <w:t xml:space="preserve"> </w:t>
      </w:r>
      <w:r w:rsidR="00BA1A35">
        <w:rPr>
          <w:color w:val="000000"/>
        </w:rPr>
        <w:t>odluke</w:t>
      </w:r>
      <w:r>
        <w:rPr>
          <w:color w:val="000000"/>
        </w:rPr>
        <w:t xml:space="preserve"> </w:t>
      </w:r>
      <w:r w:rsidR="00BA1A35">
        <w:rPr>
          <w:color w:val="000000"/>
        </w:rPr>
        <w:t>o</w:t>
      </w:r>
      <w:r>
        <w:rPr>
          <w:color w:val="000000"/>
        </w:rPr>
        <w:t xml:space="preserve"> </w:t>
      </w:r>
      <w:r w:rsidR="00BA1A35">
        <w:rPr>
          <w:color w:val="000000"/>
        </w:rPr>
        <w:t>prijemu</w:t>
      </w:r>
      <w:r>
        <w:rPr>
          <w:color w:val="000000"/>
        </w:rPr>
        <w:t xml:space="preserve"> </w:t>
      </w:r>
      <w:r w:rsidR="00BA1A35">
        <w:rPr>
          <w:color w:val="000000"/>
        </w:rPr>
        <w:t>i</w:t>
      </w:r>
      <w:r>
        <w:rPr>
          <w:color w:val="000000"/>
        </w:rPr>
        <w:t xml:space="preserve"> </w:t>
      </w:r>
      <w:r w:rsidR="00BA1A35">
        <w:rPr>
          <w:color w:val="000000"/>
        </w:rPr>
        <w:t>priprema</w:t>
      </w:r>
      <w:r>
        <w:rPr>
          <w:color w:val="000000"/>
        </w:rPr>
        <w:t xml:space="preserve"> </w:t>
      </w:r>
      <w:r w:rsidR="00BA1A35">
        <w:rPr>
          <w:color w:val="000000"/>
        </w:rPr>
        <w:t>predloge</w:t>
      </w:r>
      <w:r>
        <w:rPr>
          <w:color w:val="000000"/>
        </w:rPr>
        <w:t xml:space="preserve"> </w:t>
      </w:r>
      <w:r w:rsidR="00BA1A35">
        <w:rPr>
          <w:color w:val="000000"/>
        </w:rPr>
        <w:t>odgovora</w:t>
      </w:r>
      <w:r>
        <w:rPr>
          <w:color w:val="000000"/>
        </w:rPr>
        <w:t xml:space="preserve"> </w:t>
      </w:r>
      <w:r w:rsidR="00BA1A35">
        <w:rPr>
          <w:color w:val="000000"/>
        </w:rPr>
        <w:t>ministra</w:t>
      </w:r>
      <w:r>
        <w:rPr>
          <w:color w:val="000000"/>
        </w:rPr>
        <w:t>.</w:t>
      </w:r>
    </w:p>
    <w:p w:rsidR="00BD38FD" w:rsidRDefault="00BA1A35">
      <w:pPr>
        <w:spacing w:after="150"/>
      </w:pPr>
      <w:r>
        <w:rPr>
          <w:color w:val="000000"/>
        </w:rPr>
        <w:t>Rukovodilac</w:t>
      </w:r>
      <w:r w:rsidR="00F87D24">
        <w:rPr>
          <w:color w:val="000000"/>
        </w:rPr>
        <w:t xml:space="preserve"> </w:t>
      </w:r>
      <w:r>
        <w:rPr>
          <w:color w:val="000000"/>
        </w:rPr>
        <w:t>organizacione</w:t>
      </w:r>
      <w:r w:rsidR="00F87D24">
        <w:rPr>
          <w:color w:val="000000"/>
        </w:rPr>
        <w:t xml:space="preserve"> </w:t>
      </w:r>
      <w:r>
        <w:rPr>
          <w:color w:val="000000"/>
        </w:rPr>
        <w:t>jedinice</w:t>
      </w:r>
      <w:r w:rsidR="00F87D24">
        <w:rPr>
          <w:color w:val="000000"/>
        </w:rPr>
        <w:t xml:space="preserve"> </w:t>
      </w:r>
      <w:r>
        <w:rPr>
          <w:color w:val="000000"/>
        </w:rPr>
        <w:t>nadležne</w:t>
      </w:r>
      <w:r w:rsidR="00F87D24">
        <w:rPr>
          <w:color w:val="000000"/>
        </w:rPr>
        <w:t xml:space="preserve"> </w:t>
      </w:r>
      <w:r>
        <w:rPr>
          <w:color w:val="000000"/>
        </w:rPr>
        <w:t>za</w:t>
      </w:r>
      <w:r w:rsidR="00F87D24">
        <w:rPr>
          <w:color w:val="000000"/>
        </w:rPr>
        <w:t xml:space="preserve"> </w:t>
      </w:r>
      <w:r>
        <w:rPr>
          <w:color w:val="000000"/>
        </w:rPr>
        <w:t>poslove</w:t>
      </w:r>
      <w:r w:rsidR="00F87D24">
        <w:rPr>
          <w:color w:val="000000"/>
        </w:rPr>
        <w:t xml:space="preserve"> </w:t>
      </w:r>
      <w:r>
        <w:rPr>
          <w:color w:val="000000"/>
        </w:rPr>
        <w:t>obuke</w:t>
      </w:r>
      <w:r w:rsidR="00F87D24">
        <w:rPr>
          <w:color w:val="000000"/>
        </w:rPr>
        <w:t xml:space="preserve"> </w:t>
      </w:r>
      <w:r>
        <w:rPr>
          <w:color w:val="000000"/>
        </w:rPr>
        <w:t>imenuje</w:t>
      </w:r>
      <w:r w:rsidR="00F87D24">
        <w:rPr>
          <w:color w:val="000000"/>
        </w:rPr>
        <w:t xml:space="preserve"> </w:t>
      </w:r>
      <w:r>
        <w:rPr>
          <w:color w:val="000000"/>
        </w:rPr>
        <w:t>članove</w:t>
      </w:r>
      <w:r w:rsidR="00F87D24">
        <w:rPr>
          <w:color w:val="000000"/>
        </w:rPr>
        <w:t xml:space="preserve"> </w:t>
      </w:r>
      <w:r>
        <w:rPr>
          <w:color w:val="000000"/>
        </w:rPr>
        <w:t>podkomisija</w:t>
      </w:r>
      <w:r w:rsidR="00F87D24">
        <w:rPr>
          <w:color w:val="000000"/>
        </w:rPr>
        <w:t xml:space="preserve"> </w:t>
      </w:r>
      <w:r>
        <w:rPr>
          <w:color w:val="000000"/>
        </w:rPr>
        <w:t>za</w:t>
      </w:r>
      <w:r w:rsidR="00F87D24">
        <w:rPr>
          <w:color w:val="000000"/>
        </w:rPr>
        <w:t xml:space="preserve"> </w:t>
      </w:r>
      <w:r>
        <w:rPr>
          <w:color w:val="000000"/>
        </w:rPr>
        <w:t>sprovođenje</w:t>
      </w:r>
      <w:r w:rsidR="00F87D24">
        <w:rPr>
          <w:color w:val="000000"/>
        </w:rPr>
        <w:t xml:space="preserve"> </w:t>
      </w:r>
      <w:r>
        <w:rPr>
          <w:color w:val="000000"/>
        </w:rPr>
        <w:t>provere</w:t>
      </w:r>
      <w:r w:rsidR="00F87D24">
        <w:rPr>
          <w:color w:val="000000"/>
        </w:rPr>
        <w:t xml:space="preserve"> </w:t>
      </w:r>
      <w:r>
        <w:rPr>
          <w:color w:val="000000"/>
        </w:rPr>
        <w:t>psihološke</w:t>
      </w:r>
      <w:r w:rsidR="00F87D24">
        <w:rPr>
          <w:color w:val="000000"/>
        </w:rPr>
        <w:t xml:space="preserve"> </w:t>
      </w:r>
      <w:r>
        <w:rPr>
          <w:color w:val="000000"/>
        </w:rPr>
        <w:t>selekcije</w:t>
      </w:r>
      <w:r w:rsidR="00F87D24">
        <w:rPr>
          <w:color w:val="000000"/>
        </w:rPr>
        <w:t xml:space="preserve">, </w:t>
      </w:r>
      <w:r>
        <w:rPr>
          <w:color w:val="000000"/>
        </w:rPr>
        <w:t>provere</w:t>
      </w:r>
      <w:r w:rsidR="00F87D24">
        <w:rPr>
          <w:color w:val="000000"/>
        </w:rPr>
        <w:t xml:space="preserve"> </w:t>
      </w:r>
      <w:r>
        <w:rPr>
          <w:color w:val="000000"/>
        </w:rPr>
        <w:t>bazičnog</w:t>
      </w:r>
      <w:r w:rsidR="00F87D24">
        <w:rPr>
          <w:color w:val="000000"/>
        </w:rPr>
        <w:t xml:space="preserve"> </w:t>
      </w:r>
      <w:r>
        <w:rPr>
          <w:color w:val="000000"/>
        </w:rPr>
        <w:t>motoričkog</w:t>
      </w:r>
      <w:r w:rsidR="00F87D24">
        <w:rPr>
          <w:color w:val="000000"/>
        </w:rPr>
        <w:t xml:space="preserve"> </w:t>
      </w:r>
      <w:r>
        <w:rPr>
          <w:color w:val="000000"/>
        </w:rPr>
        <w:t>statusa</w:t>
      </w:r>
      <w:r w:rsidR="00F87D24">
        <w:rPr>
          <w:color w:val="000000"/>
        </w:rPr>
        <w:t xml:space="preserve"> </w:t>
      </w:r>
      <w:r>
        <w:rPr>
          <w:color w:val="000000"/>
        </w:rPr>
        <w:t>i</w:t>
      </w:r>
      <w:r w:rsidR="00F87D24">
        <w:rPr>
          <w:color w:val="000000"/>
        </w:rPr>
        <w:t xml:space="preserve"> </w:t>
      </w:r>
      <w:r>
        <w:rPr>
          <w:color w:val="000000"/>
        </w:rPr>
        <w:t>sprovođenje</w:t>
      </w:r>
      <w:r w:rsidR="00F87D24">
        <w:rPr>
          <w:color w:val="000000"/>
        </w:rPr>
        <w:t xml:space="preserve"> </w:t>
      </w:r>
      <w:r>
        <w:rPr>
          <w:color w:val="000000"/>
        </w:rPr>
        <w:t>intervjua</w:t>
      </w:r>
      <w:r w:rsidR="00F87D24">
        <w:rPr>
          <w:color w:val="000000"/>
        </w:rPr>
        <w:t xml:space="preserve"> </w:t>
      </w:r>
      <w:r>
        <w:rPr>
          <w:color w:val="000000"/>
        </w:rPr>
        <w:t>za</w:t>
      </w:r>
      <w:r w:rsidR="00F87D24">
        <w:rPr>
          <w:color w:val="000000"/>
        </w:rPr>
        <w:t xml:space="preserve"> </w:t>
      </w:r>
      <w:r>
        <w:rPr>
          <w:color w:val="000000"/>
        </w:rPr>
        <w:t>prijavlјene</w:t>
      </w:r>
      <w:r w:rsidR="00F87D24">
        <w:rPr>
          <w:color w:val="000000"/>
        </w:rPr>
        <w:t xml:space="preserve"> </w:t>
      </w:r>
      <w:r>
        <w:rPr>
          <w:color w:val="000000"/>
        </w:rPr>
        <w:t>kandidate</w:t>
      </w:r>
      <w:r w:rsidR="00F87D24">
        <w:rPr>
          <w:color w:val="000000"/>
        </w:rPr>
        <w:t>.</w:t>
      </w:r>
    </w:p>
    <w:p w:rsidR="00BD38FD" w:rsidRDefault="00BA1A35">
      <w:pPr>
        <w:spacing w:after="150"/>
      </w:pPr>
      <w:r>
        <w:rPr>
          <w:color w:val="000000"/>
        </w:rPr>
        <w:t>Podkomisij</w:t>
      </w:r>
      <w:r w:rsidR="00F87D24">
        <w:rPr>
          <w:color w:val="000000"/>
        </w:rPr>
        <w:t xml:space="preserve">e </w:t>
      </w:r>
      <w:r>
        <w:rPr>
          <w:color w:val="000000"/>
        </w:rPr>
        <w:t>čine</w:t>
      </w:r>
      <w:r w:rsidR="00F87D24">
        <w:rPr>
          <w:color w:val="000000"/>
        </w:rPr>
        <w:t xml:space="preserve"> </w:t>
      </w:r>
      <w:r>
        <w:rPr>
          <w:color w:val="000000"/>
        </w:rPr>
        <w:t>predstavnici</w:t>
      </w:r>
      <w:r w:rsidR="00F87D24">
        <w:rPr>
          <w:color w:val="000000"/>
        </w:rPr>
        <w:t xml:space="preserve"> </w:t>
      </w:r>
      <w:r>
        <w:rPr>
          <w:color w:val="000000"/>
        </w:rPr>
        <w:t>organizacione</w:t>
      </w:r>
      <w:r w:rsidR="00F87D24">
        <w:rPr>
          <w:color w:val="000000"/>
        </w:rPr>
        <w:t xml:space="preserve"> </w:t>
      </w:r>
      <w:r>
        <w:rPr>
          <w:color w:val="000000"/>
        </w:rPr>
        <w:t>jedinice</w:t>
      </w:r>
      <w:r w:rsidR="00F87D24">
        <w:rPr>
          <w:color w:val="000000"/>
        </w:rPr>
        <w:t xml:space="preserve"> </w:t>
      </w:r>
      <w:r>
        <w:rPr>
          <w:color w:val="000000"/>
        </w:rPr>
        <w:t>nadležne</w:t>
      </w:r>
      <w:r w:rsidR="00F87D24">
        <w:rPr>
          <w:color w:val="000000"/>
        </w:rPr>
        <w:t xml:space="preserve"> </w:t>
      </w:r>
      <w:r>
        <w:rPr>
          <w:color w:val="000000"/>
        </w:rPr>
        <w:t>za</w:t>
      </w:r>
      <w:r w:rsidR="00F87D24">
        <w:rPr>
          <w:color w:val="000000"/>
        </w:rPr>
        <w:t xml:space="preserve"> </w:t>
      </w:r>
      <w:r>
        <w:rPr>
          <w:color w:val="000000"/>
        </w:rPr>
        <w:t>lјudske</w:t>
      </w:r>
      <w:r w:rsidR="00F87D24">
        <w:rPr>
          <w:color w:val="000000"/>
        </w:rPr>
        <w:t xml:space="preserve"> </w:t>
      </w:r>
      <w:r>
        <w:rPr>
          <w:color w:val="000000"/>
        </w:rPr>
        <w:t>resurse</w:t>
      </w:r>
      <w:r w:rsidR="00F87D24">
        <w:rPr>
          <w:color w:val="000000"/>
        </w:rPr>
        <w:t xml:space="preserve"> </w:t>
      </w:r>
      <w:r>
        <w:rPr>
          <w:color w:val="000000"/>
        </w:rPr>
        <w:t>i</w:t>
      </w:r>
      <w:r w:rsidR="00F87D24">
        <w:rPr>
          <w:color w:val="000000"/>
        </w:rPr>
        <w:t xml:space="preserve"> </w:t>
      </w:r>
      <w:r>
        <w:rPr>
          <w:color w:val="000000"/>
        </w:rPr>
        <w:t>predstavnici</w:t>
      </w:r>
      <w:r w:rsidR="00F87D24">
        <w:rPr>
          <w:color w:val="000000"/>
        </w:rPr>
        <w:t xml:space="preserve"> </w:t>
      </w:r>
      <w:r>
        <w:rPr>
          <w:color w:val="000000"/>
        </w:rPr>
        <w:t>organizacione</w:t>
      </w:r>
      <w:r w:rsidR="00F87D24">
        <w:rPr>
          <w:color w:val="000000"/>
        </w:rPr>
        <w:t xml:space="preserve"> </w:t>
      </w:r>
      <w:r>
        <w:rPr>
          <w:color w:val="000000"/>
        </w:rPr>
        <w:t>jedinice</w:t>
      </w:r>
      <w:r w:rsidR="00F87D24">
        <w:rPr>
          <w:color w:val="000000"/>
        </w:rPr>
        <w:t xml:space="preserve"> </w:t>
      </w:r>
      <w:r>
        <w:rPr>
          <w:color w:val="000000"/>
        </w:rPr>
        <w:t>nadležne</w:t>
      </w:r>
      <w:r w:rsidR="00F87D24">
        <w:rPr>
          <w:color w:val="000000"/>
        </w:rPr>
        <w:t xml:space="preserve"> </w:t>
      </w:r>
      <w:r>
        <w:rPr>
          <w:color w:val="000000"/>
        </w:rPr>
        <w:t>za</w:t>
      </w:r>
      <w:r w:rsidR="00F87D24">
        <w:rPr>
          <w:color w:val="000000"/>
        </w:rPr>
        <w:t xml:space="preserve"> </w:t>
      </w:r>
      <w:r>
        <w:rPr>
          <w:color w:val="000000"/>
        </w:rPr>
        <w:t>vanredne</w:t>
      </w:r>
      <w:r w:rsidR="00F87D24">
        <w:rPr>
          <w:color w:val="000000"/>
        </w:rPr>
        <w:t xml:space="preserve"> </w:t>
      </w:r>
      <w:r>
        <w:rPr>
          <w:color w:val="000000"/>
        </w:rPr>
        <w:t>situacije</w:t>
      </w:r>
      <w:r w:rsidR="00F87D24">
        <w:rPr>
          <w:color w:val="000000"/>
        </w:rPr>
        <w:t>.</w:t>
      </w:r>
    </w:p>
    <w:p w:rsidR="00BD38FD" w:rsidRDefault="00BA1A35">
      <w:pPr>
        <w:spacing w:after="150"/>
      </w:pPr>
      <w:r>
        <w:rPr>
          <w:color w:val="000000"/>
        </w:rPr>
        <w:t>Podkomisije</w:t>
      </w:r>
      <w:r w:rsidR="00F87D24">
        <w:rPr>
          <w:color w:val="000000"/>
        </w:rPr>
        <w:t xml:space="preserve"> </w:t>
      </w:r>
      <w:r>
        <w:rPr>
          <w:color w:val="000000"/>
        </w:rPr>
        <w:t>dostavlјaju</w:t>
      </w:r>
      <w:r w:rsidR="00F87D24">
        <w:rPr>
          <w:color w:val="000000"/>
        </w:rPr>
        <w:t xml:space="preserve"> </w:t>
      </w:r>
      <w:r>
        <w:rPr>
          <w:color w:val="000000"/>
        </w:rPr>
        <w:t>izveštaj</w:t>
      </w:r>
      <w:r w:rsidR="00F87D24">
        <w:rPr>
          <w:color w:val="000000"/>
        </w:rPr>
        <w:t xml:space="preserve"> </w:t>
      </w:r>
      <w:r>
        <w:rPr>
          <w:color w:val="000000"/>
        </w:rPr>
        <w:t>Komisiji</w:t>
      </w:r>
      <w:r w:rsidR="00F87D24">
        <w:rPr>
          <w:color w:val="000000"/>
        </w:rPr>
        <w:t xml:space="preserve"> </w:t>
      </w:r>
      <w:r>
        <w:rPr>
          <w:color w:val="000000"/>
        </w:rPr>
        <w:t>o</w:t>
      </w:r>
      <w:r w:rsidR="00F87D24">
        <w:rPr>
          <w:color w:val="000000"/>
        </w:rPr>
        <w:t xml:space="preserve"> </w:t>
      </w:r>
      <w:r>
        <w:rPr>
          <w:color w:val="000000"/>
        </w:rPr>
        <w:t>sprovedenoj</w:t>
      </w:r>
      <w:r w:rsidR="00F87D24">
        <w:rPr>
          <w:color w:val="000000"/>
        </w:rPr>
        <w:t xml:space="preserve"> </w:t>
      </w:r>
      <w:r>
        <w:rPr>
          <w:color w:val="000000"/>
        </w:rPr>
        <w:t>selekciji</w:t>
      </w:r>
      <w:r w:rsidR="00F87D24">
        <w:rPr>
          <w:color w:val="000000"/>
        </w:rPr>
        <w:t xml:space="preserve">, </w:t>
      </w:r>
      <w:r>
        <w:rPr>
          <w:color w:val="000000"/>
        </w:rPr>
        <w:t>sa</w:t>
      </w:r>
      <w:r w:rsidR="00F87D24">
        <w:rPr>
          <w:color w:val="000000"/>
        </w:rPr>
        <w:t xml:space="preserve"> </w:t>
      </w:r>
      <w:r>
        <w:rPr>
          <w:color w:val="000000"/>
        </w:rPr>
        <w:t>predlogom</w:t>
      </w:r>
      <w:r w:rsidR="00F87D24">
        <w:rPr>
          <w:color w:val="000000"/>
        </w:rPr>
        <w:t xml:space="preserve"> </w:t>
      </w:r>
      <w:r>
        <w:rPr>
          <w:color w:val="000000"/>
        </w:rPr>
        <w:t>za</w:t>
      </w:r>
      <w:r w:rsidR="00F87D24">
        <w:rPr>
          <w:color w:val="000000"/>
        </w:rPr>
        <w:t xml:space="preserve"> </w:t>
      </w:r>
      <w:r>
        <w:rPr>
          <w:color w:val="000000"/>
        </w:rPr>
        <w:t>dalјu</w:t>
      </w:r>
      <w:r w:rsidR="00F87D24">
        <w:rPr>
          <w:color w:val="000000"/>
        </w:rPr>
        <w:t xml:space="preserve"> </w:t>
      </w:r>
      <w:r>
        <w:rPr>
          <w:color w:val="000000"/>
        </w:rPr>
        <w:t>procenu</w:t>
      </w:r>
      <w:r w:rsidR="00F87D24">
        <w:rPr>
          <w:color w:val="000000"/>
        </w:rPr>
        <w:t xml:space="preserve"> </w:t>
      </w:r>
      <w:r>
        <w:rPr>
          <w:color w:val="000000"/>
        </w:rPr>
        <w:t>i</w:t>
      </w:r>
      <w:r w:rsidR="00F87D24">
        <w:rPr>
          <w:color w:val="000000"/>
        </w:rPr>
        <w:t xml:space="preserve"> </w:t>
      </w:r>
      <w:r>
        <w:rPr>
          <w:color w:val="000000"/>
        </w:rPr>
        <w:t>odabir</w:t>
      </w:r>
      <w:r w:rsidR="00F87D24">
        <w:rPr>
          <w:color w:val="000000"/>
        </w:rPr>
        <w:t xml:space="preserve"> </w:t>
      </w:r>
      <w:r>
        <w:rPr>
          <w:color w:val="000000"/>
        </w:rPr>
        <w:t>kandidata</w:t>
      </w:r>
      <w:r w:rsidR="00F87D24">
        <w:rPr>
          <w:color w:val="000000"/>
        </w:rPr>
        <w:t>.</w:t>
      </w:r>
    </w:p>
    <w:p w:rsidR="00BD38FD" w:rsidRDefault="00BA1A35">
      <w:pPr>
        <w:spacing w:after="120"/>
        <w:jc w:val="center"/>
      </w:pPr>
      <w:r>
        <w:rPr>
          <w:color w:val="000000"/>
        </w:rPr>
        <w:t>Član</w:t>
      </w:r>
      <w:r w:rsidR="00F87D24">
        <w:rPr>
          <w:color w:val="000000"/>
        </w:rPr>
        <w:t xml:space="preserve"> 4.</w:t>
      </w:r>
    </w:p>
    <w:p w:rsidR="00BD38FD" w:rsidRDefault="00BA1A35">
      <w:pPr>
        <w:spacing w:after="150"/>
      </w:pPr>
      <w:r>
        <w:rPr>
          <w:color w:val="000000"/>
        </w:rPr>
        <w:t>Posebni</w:t>
      </w:r>
      <w:r w:rsidR="00F87D24">
        <w:rPr>
          <w:color w:val="000000"/>
        </w:rPr>
        <w:t xml:space="preserve"> </w:t>
      </w:r>
      <w:r>
        <w:rPr>
          <w:color w:val="000000"/>
        </w:rPr>
        <w:t>kriterijumi</w:t>
      </w:r>
      <w:r w:rsidR="00F87D24">
        <w:rPr>
          <w:color w:val="000000"/>
        </w:rPr>
        <w:t xml:space="preserve"> </w:t>
      </w:r>
      <w:r>
        <w:rPr>
          <w:color w:val="000000"/>
        </w:rPr>
        <w:t>ispunjavanja</w:t>
      </w:r>
      <w:r w:rsidR="00F87D24">
        <w:rPr>
          <w:color w:val="000000"/>
        </w:rPr>
        <w:t xml:space="preserve"> </w:t>
      </w:r>
      <w:r>
        <w:rPr>
          <w:color w:val="000000"/>
        </w:rPr>
        <w:t>uslova</w:t>
      </w:r>
      <w:r w:rsidR="00F87D24">
        <w:rPr>
          <w:color w:val="000000"/>
        </w:rPr>
        <w:t xml:space="preserve"> </w:t>
      </w:r>
      <w:r>
        <w:rPr>
          <w:color w:val="000000"/>
        </w:rPr>
        <w:t>u</w:t>
      </w:r>
      <w:r w:rsidR="00F87D24">
        <w:rPr>
          <w:color w:val="000000"/>
        </w:rPr>
        <w:t xml:space="preserve"> </w:t>
      </w:r>
      <w:r>
        <w:rPr>
          <w:color w:val="000000"/>
        </w:rPr>
        <w:t>pogledu</w:t>
      </w:r>
      <w:r w:rsidR="00F87D24">
        <w:rPr>
          <w:color w:val="000000"/>
        </w:rPr>
        <w:t xml:space="preserve"> </w:t>
      </w:r>
      <w:r>
        <w:rPr>
          <w:color w:val="000000"/>
        </w:rPr>
        <w:t>zdravstvene</w:t>
      </w:r>
      <w:r w:rsidR="00F87D24">
        <w:rPr>
          <w:color w:val="000000"/>
        </w:rPr>
        <w:t xml:space="preserve"> </w:t>
      </w:r>
      <w:r>
        <w:rPr>
          <w:color w:val="000000"/>
        </w:rPr>
        <w:t>sposobnosti</w:t>
      </w:r>
      <w:r w:rsidR="00F87D24">
        <w:rPr>
          <w:color w:val="000000"/>
        </w:rPr>
        <w:t xml:space="preserve">, </w:t>
      </w:r>
      <w:r>
        <w:rPr>
          <w:color w:val="000000"/>
        </w:rPr>
        <w:t>psihološke</w:t>
      </w:r>
      <w:r w:rsidR="00F87D24">
        <w:rPr>
          <w:color w:val="000000"/>
        </w:rPr>
        <w:t xml:space="preserve"> </w:t>
      </w:r>
      <w:r>
        <w:rPr>
          <w:color w:val="000000"/>
        </w:rPr>
        <w:t>procene</w:t>
      </w:r>
      <w:r w:rsidR="00F87D24">
        <w:rPr>
          <w:color w:val="000000"/>
        </w:rPr>
        <w:t xml:space="preserve">, </w:t>
      </w:r>
      <w:r>
        <w:rPr>
          <w:color w:val="000000"/>
        </w:rPr>
        <w:t>fizičke</w:t>
      </w:r>
      <w:r w:rsidR="00F87D24">
        <w:rPr>
          <w:color w:val="000000"/>
        </w:rPr>
        <w:t xml:space="preserve"> </w:t>
      </w:r>
      <w:r>
        <w:rPr>
          <w:color w:val="000000"/>
        </w:rPr>
        <w:t>i</w:t>
      </w:r>
      <w:r w:rsidR="00F87D24">
        <w:rPr>
          <w:color w:val="000000"/>
        </w:rPr>
        <w:t xml:space="preserve"> </w:t>
      </w:r>
      <w:r>
        <w:rPr>
          <w:color w:val="000000"/>
        </w:rPr>
        <w:t>bazično</w:t>
      </w:r>
      <w:r w:rsidR="00F87D24">
        <w:rPr>
          <w:color w:val="000000"/>
        </w:rPr>
        <w:t>-</w:t>
      </w:r>
      <w:r>
        <w:rPr>
          <w:color w:val="000000"/>
        </w:rPr>
        <w:t>motoričk</w:t>
      </w:r>
      <w:r w:rsidR="00F87D24">
        <w:rPr>
          <w:color w:val="000000"/>
        </w:rPr>
        <w:t xml:space="preserve">e </w:t>
      </w:r>
      <w:r>
        <w:rPr>
          <w:color w:val="000000"/>
        </w:rPr>
        <w:t>sposobnosti</w:t>
      </w:r>
      <w:r w:rsidR="00F87D24">
        <w:rPr>
          <w:color w:val="000000"/>
        </w:rPr>
        <w:t xml:space="preserve"> </w:t>
      </w:r>
      <w:r>
        <w:rPr>
          <w:color w:val="000000"/>
        </w:rPr>
        <w:t>kandidata</w:t>
      </w:r>
      <w:r w:rsidR="00F87D24">
        <w:rPr>
          <w:color w:val="000000"/>
        </w:rPr>
        <w:t xml:space="preserve">, </w:t>
      </w:r>
      <w:r>
        <w:rPr>
          <w:color w:val="000000"/>
        </w:rPr>
        <w:t>utvrđuju</w:t>
      </w:r>
      <w:r w:rsidR="00F87D24">
        <w:rPr>
          <w:color w:val="000000"/>
        </w:rPr>
        <w:t xml:space="preserve"> </w:t>
      </w:r>
      <w:r>
        <w:rPr>
          <w:color w:val="000000"/>
        </w:rPr>
        <w:t>se</w:t>
      </w:r>
      <w:r w:rsidR="00F87D24">
        <w:rPr>
          <w:color w:val="000000"/>
        </w:rPr>
        <w:t xml:space="preserve"> </w:t>
      </w:r>
      <w:r>
        <w:rPr>
          <w:color w:val="000000"/>
        </w:rPr>
        <w:t>procesom</w:t>
      </w:r>
      <w:r w:rsidR="00F87D24">
        <w:rPr>
          <w:color w:val="000000"/>
        </w:rPr>
        <w:t xml:space="preserve"> </w:t>
      </w:r>
      <w:r>
        <w:rPr>
          <w:color w:val="000000"/>
        </w:rPr>
        <w:t>selekcije</w:t>
      </w:r>
      <w:r w:rsidR="00F87D24">
        <w:rPr>
          <w:color w:val="000000"/>
        </w:rPr>
        <w:t xml:space="preserve"> </w:t>
      </w:r>
      <w:r>
        <w:rPr>
          <w:color w:val="000000"/>
        </w:rPr>
        <w:t>koju</w:t>
      </w:r>
      <w:r w:rsidR="00F87D24">
        <w:rPr>
          <w:color w:val="000000"/>
        </w:rPr>
        <w:t xml:space="preserve"> </w:t>
      </w:r>
      <w:r>
        <w:rPr>
          <w:color w:val="000000"/>
        </w:rPr>
        <w:t>čini</w:t>
      </w:r>
      <w:r w:rsidR="00F87D24">
        <w:rPr>
          <w:color w:val="000000"/>
        </w:rPr>
        <w:t>:</w:t>
      </w:r>
    </w:p>
    <w:p w:rsidR="00BD38FD" w:rsidRDefault="00F87D24">
      <w:pPr>
        <w:spacing w:after="150"/>
      </w:pPr>
      <w:r>
        <w:rPr>
          <w:color w:val="000000"/>
        </w:rPr>
        <w:t xml:space="preserve">1) </w:t>
      </w:r>
      <w:r w:rsidR="00BA1A35">
        <w:rPr>
          <w:color w:val="000000"/>
        </w:rPr>
        <w:t>lekarski</w:t>
      </w:r>
      <w:r>
        <w:rPr>
          <w:color w:val="000000"/>
        </w:rPr>
        <w:t xml:space="preserve"> </w:t>
      </w:r>
      <w:r w:rsidR="00BA1A35">
        <w:rPr>
          <w:color w:val="000000"/>
        </w:rPr>
        <w:t>pregled</w:t>
      </w:r>
      <w:r>
        <w:rPr>
          <w:color w:val="000000"/>
        </w:rPr>
        <w:t>;</w:t>
      </w:r>
    </w:p>
    <w:p w:rsidR="00BD38FD" w:rsidRDefault="00F87D24">
      <w:pPr>
        <w:spacing w:after="150"/>
      </w:pPr>
      <w:r>
        <w:rPr>
          <w:color w:val="000000"/>
        </w:rPr>
        <w:t xml:space="preserve">2) </w:t>
      </w:r>
      <w:r w:rsidR="00BA1A35">
        <w:rPr>
          <w:color w:val="000000"/>
        </w:rPr>
        <w:t>psihološka</w:t>
      </w:r>
      <w:r>
        <w:rPr>
          <w:color w:val="000000"/>
        </w:rPr>
        <w:t xml:space="preserve"> </w:t>
      </w:r>
      <w:r w:rsidR="00BA1A35">
        <w:rPr>
          <w:color w:val="000000"/>
        </w:rPr>
        <w:t>selekcija</w:t>
      </w:r>
      <w:r>
        <w:rPr>
          <w:color w:val="000000"/>
        </w:rPr>
        <w:t>;</w:t>
      </w:r>
    </w:p>
    <w:p w:rsidR="00BD38FD" w:rsidRDefault="00F87D24">
      <w:pPr>
        <w:spacing w:after="150"/>
      </w:pPr>
      <w:r>
        <w:rPr>
          <w:color w:val="000000"/>
        </w:rPr>
        <w:t xml:space="preserve">3) </w:t>
      </w:r>
      <w:r w:rsidR="00BA1A35">
        <w:rPr>
          <w:color w:val="000000"/>
        </w:rPr>
        <w:t>provera</w:t>
      </w:r>
      <w:r>
        <w:rPr>
          <w:color w:val="000000"/>
        </w:rPr>
        <w:t xml:space="preserve"> </w:t>
      </w:r>
      <w:r w:rsidR="00BA1A35">
        <w:rPr>
          <w:color w:val="000000"/>
        </w:rPr>
        <w:t>bazičnog</w:t>
      </w:r>
      <w:r>
        <w:rPr>
          <w:color w:val="000000"/>
        </w:rPr>
        <w:t xml:space="preserve"> </w:t>
      </w:r>
      <w:r w:rsidR="00BA1A35">
        <w:rPr>
          <w:color w:val="000000"/>
        </w:rPr>
        <w:t>motoričkog</w:t>
      </w:r>
      <w:r>
        <w:rPr>
          <w:color w:val="000000"/>
        </w:rPr>
        <w:t xml:space="preserve"> </w:t>
      </w:r>
      <w:r w:rsidR="00BA1A35">
        <w:rPr>
          <w:color w:val="000000"/>
        </w:rPr>
        <w:t>statusa</w:t>
      </w:r>
      <w:r>
        <w:rPr>
          <w:color w:val="000000"/>
        </w:rPr>
        <w:t>;</w:t>
      </w:r>
    </w:p>
    <w:p w:rsidR="00BD38FD" w:rsidRDefault="00F87D24">
      <w:pPr>
        <w:spacing w:after="150"/>
      </w:pPr>
      <w:r>
        <w:rPr>
          <w:color w:val="000000"/>
        </w:rPr>
        <w:t xml:space="preserve">4) </w:t>
      </w:r>
      <w:r w:rsidR="00BA1A35">
        <w:rPr>
          <w:color w:val="000000"/>
        </w:rPr>
        <w:t>intervju</w:t>
      </w:r>
      <w:r>
        <w:rPr>
          <w:color w:val="000000"/>
        </w:rPr>
        <w:t>.</w:t>
      </w:r>
    </w:p>
    <w:p w:rsidR="00BD38FD" w:rsidRDefault="00BA1A35">
      <w:pPr>
        <w:spacing w:after="150"/>
      </w:pPr>
      <w:r>
        <w:rPr>
          <w:color w:val="000000"/>
        </w:rPr>
        <w:t>Svaki</w:t>
      </w:r>
      <w:r w:rsidR="00F87D24">
        <w:rPr>
          <w:color w:val="000000"/>
        </w:rPr>
        <w:t xml:space="preserve"> </w:t>
      </w:r>
      <w:r>
        <w:rPr>
          <w:color w:val="000000"/>
        </w:rPr>
        <w:t>pojedinačni</w:t>
      </w:r>
      <w:r w:rsidR="00F87D24">
        <w:rPr>
          <w:color w:val="000000"/>
        </w:rPr>
        <w:t xml:space="preserve"> </w:t>
      </w:r>
      <w:r>
        <w:rPr>
          <w:color w:val="000000"/>
        </w:rPr>
        <w:t>deo</w:t>
      </w:r>
      <w:r w:rsidR="00F87D24">
        <w:rPr>
          <w:color w:val="000000"/>
        </w:rPr>
        <w:t xml:space="preserve"> </w:t>
      </w:r>
      <w:r>
        <w:rPr>
          <w:color w:val="000000"/>
        </w:rPr>
        <w:t>procesa</w:t>
      </w:r>
      <w:r w:rsidR="00F87D24">
        <w:rPr>
          <w:color w:val="000000"/>
        </w:rPr>
        <w:t xml:space="preserve"> </w:t>
      </w:r>
      <w:r>
        <w:rPr>
          <w:color w:val="000000"/>
        </w:rPr>
        <w:t>selekcije</w:t>
      </w:r>
      <w:r w:rsidR="00F87D24">
        <w:rPr>
          <w:color w:val="000000"/>
        </w:rPr>
        <w:t xml:space="preserve"> </w:t>
      </w:r>
      <w:r>
        <w:rPr>
          <w:color w:val="000000"/>
        </w:rPr>
        <w:t>je</w:t>
      </w:r>
      <w:r w:rsidR="00F87D24">
        <w:rPr>
          <w:color w:val="000000"/>
        </w:rPr>
        <w:t xml:space="preserve"> </w:t>
      </w:r>
      <w:r>
        <w:rPr>
          <w:color w:val="000000"/>
        </w:rPr>
        <w:t>eliminacioni</w:t>
      </w:r>
      <w:r w:rsidR="00F87D24">
        <w:rPr>
          <w:color w:val="000000"/>
        </w:rPr>
        <w:t xml:space="preserve"> </w:t>
      </w:r>
      <w:r>
        <w:rPr>
          <w:color w:val="000000"/>
        </w:rPr>
        <w:t>za</w:t>
      </w:r>
      <w:r w:rsidR="00F87D24">
        <w:rPr>
          <w:color w:val="000000"/>
        </w:rPr>
        <w:t xml:space="preserve"> </w:t>
      </w:r>
      <w:r>
        <w:rPr>
          <w:color w:val="000000"/>
        </w:rPr>
        <w:t>kandidate</w:t>
      </w:r>
      <w:r w:rsidR="00F87D24">
        <w:rPr>
          <w:color w:val="000000"/>
        </w:rPr>
        <w:t xml:space="preserve"> </w:t>
      </w:r>
      <w:r>
        <w:rPr>
          <w:color w:val="000000"/>
        </w:rPr>
        <w:t>koji</w:t>
      </w:r>
      <w:r w:rsidR="00F87D24">
        <w:rPr>
          <w:color w:val="000000"/>
        </w:rPr>
        <w:t xml:space="preserve"> </w:t>
      </w:r>
      <w:r>
        <w:rPr>
          <w:color w:val="000000"/>
        </w:rPr>
        <w:t>ne</w:t>
      </w:r>
      <w:r w:rsidR="00F87D24">
        <w:rPr>
          <w:color w:val="000000"/>
        </w:rPr>
        <w:t xml:space="preserve"> </w:t>
      </w:r>
      <w:r>
        <w:rPr>
          <w:color w:val="000000"/>
        </w:rPr>
        <w:t>zadovolјe</w:t>
      </w:r>
      <w:r w:rsidR="00F87D24">
        <w:rPr>
          <w:color w:val="000000"/>
        </w:rPr>
        <w:t xml:space="preserve"> </w:t>
      </w:r>
      <w:r>
        <w:rPr>
          <w:color w:val="000000"/>
        </w:rPr>
        <w:t>utvrđene</w:t>
      </w:r>
      <w:r w:rsidR="00F87D24">
        <w:rPr>
          <w:color w:val="000000"/>
        </w:rPr>
        <w:t xml:space="preserve"> </w:t>
      </w:r>
      <w:r>
        <w:rPr>
          <w:color w:val="000000"/>
        </w:rPr>
        <w:t>kriterijume</w:t>
      </w:r>
      <w:r w:rsidR="00F87D24">
        <w:rPr>
          <w:color w:val="000000"/>
        </w:rPr>
        <w:t>.</w:t>
      </w:r>
    </w:p>
    <w:p w:rsidR="00BD38FD" w:rsidRDefault="00BA1A35">
      <w:pPr>
        <w:spacing w:after="120"/>
        <w:jc w:val="center"/>
      </w:pPr>
      <w:r>
        <w:rPr>
          <w:color w:val="000000"/>
        </w:rPr>
        <w:t>Član</w:t>
      </w:r>
      <w:r w:rsidR="00F87D24">
        <w:rPr>
          <w:color w:val="000000"/>
        </w:rPr>
        <w:t xml:space="preserve"> 5.</w:t>
      </w:r>
    </w:p>
    <w:p w:rsidR="00BD38FD" w:rsidRDefault="00BA1A35">
      <w:pPr>
        <w:spacing w:after="150"/>
      </w:pPr>
      <w:r>
        <w:rPr>
          <w:color w:val="000000"/>
        </w:rPr>
        <w:t>Lekarski</w:t>
      </w:r>
      <w:r w:rsidR="00F87D24">
        <w:rPr>
          <w:color w:val="000000"/>
        </w:rPr>
        <w:t xml:space="preserve"> </w:t>
      </w:r>
      <w:r>
        <w:rPr>
          <w:color w:val="000000"/>
        </w:rPr>
        <w:t>pregled</w:t>
      </w:r>
      <w:r w:rsidR="00F87D24">
        <w:rPr>
          <w:color w:val="000000"/>
        </w:rPr>
        <w:t xml:space="preserve"> </w:t>
      </w:r>
      <w:r>
        <w:rPr>
          <w:color w:val="000000"/>
        </w:rPr>
        <w:t>za</w:t>
      </w:r>
      <w:r w:rsidR="00F87D24">
        <w:rPr>
          <w:color w:val="000000"/>
        </w:rPr>
        <w:t xml:space="preserve"> </w:t>
      </w:r>
      <w:r>
        <w:rPr>
          <w:color w:val="000000"/>
        </w:rPr>
        <w:t>utvrđivanje</w:t>
      </w:r>
      <w:r w:rsidR="00F87D24">
        <w:rPr>
          <w:color w:val="000000"/>
        </w:rPr>
        <w:t xml:space="preserve"> </w:t>
      </w:r>
      <w:r>
        <w:rPr>
          <w:color w:val="000000"/>
        </w:rPr>
        <w:t>zdravstvenog</w:t>
      </w:r>
      <w:r w:rsidR="00F87D24">
        <w:rPr>
          <w:color w:val="000000"/>
        </w:rPr>
        <w:t xml:space="preserve"> </w:t>
      </w:r>
      <w:r>
        <w:rPr>
          <w:color w:val="000000"/>
        </w:rPr>
        <w:t>stanja</w:t>
      </w:r>
      <w:r w:rsidR="00F87D24">
        <w:rPr>
          <w:color w:val="000000"/>
        </w:rPr>
        <w:t xml:space="preserve"> </w:t>
      </w:r>
      <w:r>
        <w:rPr>
          <w:color w:val="000000"/>
        </w:rPr>
        <w:t>polaznika</w:t>
      </w:r>
      <w:r w:rsidR="00F87D24">
        <w:rPr>
          <w:color w:val="000000"/>
        </w:rPr>
        <w:t xml:space="preserve"> </w:t>
      </w:r>
      <w:r>
        <w:rPr>
          <w:color w:val="000000"/>
        </w:rPr>
        <w:t>sastoji</w:t>
      </w:r>
      <w:r w:rsidR="00F87D24">
        <w:rPr>
          <w:color w:val="000000"/>
        </w:rPr>
        <w:t xml:space="preserve"> </w:t>
      </w:r>
      <w:r>
        <w:rPr>
          <w:color w:val="000000"/>
        </w:rPr>
        <w:t>se</w:t>
      </w:r>
      <w:r w:rsidR="00F87D24">
        <w:rPr>
          <w:color w:val="000000"/>
        </w:rPr>
        <w:t xml:space="preserve"> </w:t>
      </w:r>
      <w:r>
        <w:rPr>
          <w:color w:val="000000"/>
        </w:rPr>
        <w:t>iz</w:t>
      </w:r>
      <w:r w:rsidR="00F87D24">
        <w:rPr>
          <w:color w:val="000000"/>
        </w:rPr>
        <w:t xml:space="preserve"> </w:t>
      </w:r>
      <w:r>
        <w:rPr>
          <w:color w:val="000000"/>
        </w:rPr>
        <w:t>opšteg</w:t>
      </w:r>
      <w:r w:rsidR="00F87D24">
        <w:rPr>
          <w:color w:val="000000"/>
        </w:rPr>
        <w:t xml:space="preserve"> </w:t>
      </w:r>
      <w:r>
        <w:rPr>
          <w:color w:val="000000"/>
        </w:rPr>
        <w:t>lekarskog</w:t>
      </w:r>
      <w:r w:rsidR="00F87D24">
        <w:rPr>
          <w:color w:val="000000"/>
        </w:rPr>
        <w:t xml:space="preserve"> </w:t>
      </w:r>
      <w:r>
        <w:rPr>
          <w:color w:val="000000"/>
        </w:rPr>
        <w:t>pregleda</w:t>
      </w:r>
      <w:r w:rsidR="00F87D24">
        <w:rPr>
          <w:color w:val="000000"/>
        </w:rPr>
        <w:t xml:space="preserve">, </w:t>
      </w:r>
      <w:r>
        <w:rPr>
          <w:color w:val="000000"/>
        </w:rPr>
        <w:t>specijalističkih</w:t>
      </w:r>
      <w:r w:rsidR="00F87D24">
        <w:rPr>
          <w:color w:val="000000"/>
        </w:rPr>
        <w:t xml:space="preserve"> </w:t>
      </w:r>
      <w:r>
        <w:rPr>
          <w:color w:val="000000"/>
        </w:rPr>
        <w:t>pregleda</w:t>
      </w:r>
      <w:r w:rsidR="00F87D24">
        <w:rPr>
          <w:color w:val="000000"/>
        </w:rPr>
        <w:t xml:space="preserve"> </w:t>
      </w:r>
      <w:r>
        <w:rPr>
          <w:color w:val="000000"/>
        </w:rPr>
        <w:t>i</w:t>
      </w:r>
      <w:r w:rsidR="00F87D24">
        <w:rPr>
          <w:color w:val="000000"/>
        </w:rPr>
        <w:t xml:space="preserve"> </w:t>
      </w:r>
      <w:r>
        <w:rPr>
          <w:color w:val="000000"/>
        </w:rPr>
        <w:t>testa</w:t>
      </w:r>
      <w:r w:rsidR="00F87D24">
        <w:rPr>
          <w:color w:val="000000"/>
        </w:rPr>
        <w:t xml:space="preserve"> </w:t>
      </w:r>
      <w:r>
        <w:rPr>
          <w:color w:val="000000"/>
        </w:rPr>
        <w:t>na</w:t>
      </w:r>
      <w:r w:rsidR="00F87D24">
        <w:rPr>
          <w:color w:val="000000"/>
        </w:rPr>
        <w:t xml:space="preserve"> </w:t>
      </w:r>
      <w:r>
        <w:rPr>
          <w:color w:val="000000"/>
        </w:rPr>
        <w:t>psihoaktivne</w:t>
      </w:r>
      <w:r w:rsidR="00F87D24">
        <w:rPr>
          <w:color w:val="000000"/>
        </w:rPr>
        <w:t xml:space="preserve"> </w:t>
      </w:r>
      <w:r>
        <w:rPr>
          <w:color w:val="000000"/>
        </w:rPr>
        <w:t>supstance</w:t>
      </w:r>
      <w:r w:rsidR="00F87D24">
        <w:rPr>
          <w:color w:val="000000"/>
        </w:rPr>
        <w:t>.</w:t>
      </w:r>
    </w:p>
    <w:p w:rsidR="00BD38FD" w:rsidRDefault="00BA1A35">
      <w:pPr>
        <w:spacing w:after="150"/>
      </w:pPr>
      <w:r>
        <w:rPr>
          <w:color w:val="000000"/>
        </w:rPr>
        <w:t>Opšti</w:t>
      </w:r>
      <w:r w:rsidR="00F87D24">
        <w:rPr>
          <w:color w:val="000000"/>
        </w:rPr>
        <w:t xml:space="preserve"> </w:t>
      </w:r>
      <w:r>
        <w:rPr>
          <w:color w:val="000000"/>
        </w:rPr>
        <w:t>lekarski</w:t>
      </w:r>
      <w:r w:rsidR="00F87D24">
        <w:rPr>
          <w:color w:val="000000"/>
        </w:rPr>
        <w:t xml:space="preserve"> </w:t>
      </w:r>
      <w:r>
        <w:rPr>
          <w:color w:val="000000"/>
        </w:rPr>
        <w:t>pregled</w:t>
      </w:r>
      <w:r w:rsidR="00F87D24">
        <w:rPr>
          <w:color w:val="000000"/>
        </w:rPr>
        <w:t xml:space="preserve"> </w:t>
      </w:r>
      <w:r>
        <w:rPr>
          <w:color w:val="000000"/>
        </w:rPr>
        <w:t>za</w:t>
      </w:r>
      <w:r w:rsidR="00F87D24">
        <w:rPr>
          <w:color w:val="000000"/>
        </w:rPr>
        <w:t xml:space="preserve"> </w:t>
      </w:r>
      <w:r>
        <w:rPr>
          <w:color w:val="000000"/>
        </w:rPr>
        <w:t>utvrđivanje</w:t>
      </w:r>
      <w:r w:rsidR="00F87D24">
        <w:rPr>
          <w:color w:val="000000"/>
        </w:rPr>
        <w:t xml:space="preserve"> </w:t>
      </w:r>
      <w:r>
        <w:rPr>
          <w:color w:val="000000"/>
        </w:rPr>
        <w:t>zdravstvenog</w:t>
      </w:r>
      <w:r w:rsidR="00F87D24">
        <w:rPr>
          <w:color w:val="000000"/>
        </w:rPr>
        <w:t xml:space="preserve"> </w:t>
      </w:r>
      <w:r>
        <w:rPr>
          <w:color w:val="000000"/>
        </w:rPr>
        <w:t>stanja</w:t>
      </w:r>
      <w:r w:rsidR="00F87D24">
        <w:rPr>
          <w:color w:val="000000"/>
        </w:rPr>
        <w:t xml:space="preserve"> </w:t>
      </w:r>
      <w:r>
        <w:rPr>
          <w:color w:val="000000"/>
        </w:rPr>
        <w:t>kandidata</w:t>
      </w:r>
      <w:r w:rsidR="00F87D24">
        <w:rPr>
          <w:color w:val="000000"/>
        </w:rPr>
        <w:t xml:space="preserve"> </w:t>
      </w:r>
      <w:r>
        <w:rPr>
          <w:color w:val="000000"/>
        </w:rPr>
        <w:t>obavlјa</w:t>
      </w:r>
      <w:r w:rsidR="00F87D24">
        <w:rPr>
          <w:color w:val="000000"/>
        </w:rPr>
        <w:t xml:space="preserve"> </w:t>
      </w:r>
      <w:r>
        <w:rPr>
          <w:color w:val="000000"/>
        </w:rPr>
        <w:t>Zavod</w:t>
      </w:r>
      <w:r w:rsidR="00F87D24">
        <w:rPr>
          <w:color w:val="000000"/>
        </w:rPr>
        <w:t xml:space="preserve"> </w:t>
      </w:r>
      <w:r>
        <w:rPr>
          <w:color w:val="000000"/>
        </w:rPr>
        <w:t>za</w:t>
      </w:r>
      <w:r w:rsidR="00F87D24">
        <w:rPr>
          <w:color w:val="000000"/>
        </w:rPr>
        <w:t xml:space="preserve"> </w:t>
      </w:r>
      <w:r>
        <w:rPr>
          <w:color w:val="000000"/>
        </w:rPr>
        <w:t>zdravstvenu</w:t>
      </w:r>
      <w:r w:rsidR="00F87D24">
        <w:rPr>
          <w:color w:val="000000"/>
        </w:rPr>
        <w:t xml:space="preserve"> </w:t>
      </w:r>
      <w:r>
        <w:rPr>
          <w:color w:val="000000"/>
        </w:rPr>
        <w:t>zaštitu</w:t>
      </w:r>
      <w:r w:rsidR="00F87D24">
        <w:rPr>
          <w:color w:val="000000"/>
        </w:rPr>
        <w:t xml:space="preserve"> </w:t>
      </w:r>
      <w:r>
        <w:rPr>
          <w:color w:val="000000"/>
        </w:rPr>
        <w:t>radnika</w:t>
      </w:r>
      <w:r w:rsidR="00F87D24">
        <w:rPr>
          <w:color w:val="000000"/>
        </w:rPr>
        <w:t xml:space="preserve"> </w:t>
      </w:r>
      <w:r>
        <w:rPr>
          <w:color w:val="000000"/>
        </w:rPr>
        <w:t>Ministarstva</w:t>
      </w:r>
      <w:r w:rsidR="00F87D24">
        <w:rPr>
          <w:color w:val="000000"/>
        </w:rPr>
        <w:t xml:space="preserve"> </w:t>
      </w:r>
      <w:r>
        <w:rPr>
          <w:color w:val="000000"/>
        </w:rPr>
        <w:t>unutrašnjih</w:t>
      </w:r>
      <w:r w:rsidR="00F87D24">
        <w:rPr>
          <w:color w:val="000000"/>
        </w:rPr>
        <w:t xml:space="preserve"> </w:t>
      </w:r>
      <w:r>
        <w:rPr>
          <w:color w:val="000000"/>
        </w:rPr>
        <w:t>poslova</w:t>
      </w:r>
      <w:r w:rsidR="00F87D24">
        <w:rPr>
          <w:color w:val="000000"/>
        </w:rPr>
        <w:t xml:space="preserve"> (</w:t>
      </w:r>
      <w:r>
        <w:rPr>
          <w:color w:val="000000"/>
        </w:rPr>
        <w:t>u</w:t>
      </w:r>
      <w:r w:rsidR="00F87D24">
        <w:rPr>
          <w:color w:val="000000"/>
        </w:rPr>
        <w:t xml:space="preserve"> </w:t>
      </w:r>
      <w:r>
        <w:rPr>
          <w:color w:val="000000"/>
        </w:rPr>
        <w:t>dalјem</w:t>
      </w:r>
      <w:r w:rsidR="00F87D24">
        <w:rPr>
          <w:color w:val="000000"/>
        </w:rPr>
        <w:t xml:space="preserve"> </w:t>
      </w:r>
      <w:r>
        <w:rPr>
          <w:color w:val="000000"/>
        </w:rPr>
        <w:t>tekstu</w:t>
      </w:r>
      <w:r w:rsidR="00F87D24">
        <w:rPr>
          <w:color w:val="000000"/>
        </w:rPr>
        <w:t xml:space="preserve">: </w:t>
      </w:r>
      <w:r>
        <w:rPr>
          <w:color w:val="000000"/>
        </w:rPr>
        <w:t>Zavod</w:t>
      </w:r>
      <w:r w:rsidR="00F87D24">
        <w:rPr>
          <w:color w:val="000000"/>
        </w:rPr>
        <w:t xml:space="preserve">), </w:t>
      </w:r>
      <w:r>
        <w:rPr>
          <w:color w:val="000000"/>
        </w:rPr>
        <w:t>u</w:t>
      </w:r>
      <w:r w:rsidR="00F87D24">
        <w:rPr>
          <w:color w:val="000000"/>
        </w:rPr>
        <w:t xml:space="preserve"> </w:t>
      </w:r>
      <w:r>
        <w:rPr>
          <w:color w:val="000000"/>
        </w:rPr>
        <w:t>saradnji</w:t>
      </w:r>
      <w:r w:rsidR="00F87D24">
        <w:rPr>
          <w:color w:val="000000"/>
        </w:rPr>
        <w:t xml:space="preserve"> </w:t>
      </w:r>
      <w:r>
        <w:rPr>
          <w:color w:val="000000"/>
        </w:rPr>
        <w:t>sa</w:t>
      </w:r>
      <w:r w:rsidR="00F87D24">
        <w:rPr>
          <w:color w:val="000000"/>
        </w:rPr>
        <w:t xml:space="preserve"> </w:t>
      </w:r>
      <w:r>
        <w:rPr>
          <w:color w:val="000000"/>
        </w:rPr>
        <w:t>organizacionom</w:t>
      </w:r>
      <w:r w:rsidR="00F87D24">
        <w:rPr>
          <w:color w:val="000000"/>
        </w:rPr>
        <w:t xml:space="preserve"> </w:t>
      </w:r>
      <w:r>
        <w:rPr>
          <w:color w:val="000000"/>
        </w:rPr>
        <w:t>jedinicom</w:t>
      </w:r>
      <w:r w:rsidR="00F87D24">
        <w:rPr>
          <w:color w:val="000000"/>
        </w:rPr>
        <w:t xml:space="preserve"> </w:t>
      </w:r>
      <w:r>
        <w:rPr>
          <w:color w:val="000000"/>
        </w:rPr>
        <w:t>nadležnom</w:t>
      </w:r>
      <w:r w:rsidR="00F87D24">
        <w:rPr>
          <w:color w:val="000000"/>
        </w:rPr>
        <w:t xml:space="preserve"> </w:t>
      </w:r>
      <w:r>
        <w:rPr>
          <w:color w:val="000000"/>
        </w:rPr>
        <w:t>za</w:t>
      </w:r>
      <w:r w:rsidR="00F87D24">
        <w:rPr>
          <w:color w:val="000000"/>
        </w:rPr>
        <w:t xml:space="preserve"> </w:t>
      </w:r>
      <w:r>
        <w:rPr>
          <w:color w:val="000000"/>
        </w:rPr>
        <w:t>poslove</w:t>
      </w:r>
      <w:r w:rsidR="00F87D24">
        <w:rPr>
          <w:color w:val="000000"/>
        </w:rPr>
        <w:t xml:space="preserve"> </w:t>
      </w:r>
      <w:r>
        <w:rPr>
          <w:color w:val="000000"/>
        </w:rPr>
        <w:t>upravlјanja</w:t>
      </w:r>
      <w:r w:rsidR="00F87D24">
        <w:rPr>
          <w:color w:val="000000"/>
        </w:rPr>
        <w:t xml:space="preserve"> </w:t>
      </w:r>
      <w:r>
        <w:rPr>
          <w:color w:val="000000"/>
        </w:rPr>
        <w:t>lјudskim</w:t>
      </w:r>
      <w:r w:rsidR="00F87D24">
        <w:rPr>
          <w:color w:val="000000"/>
        </w:rPr>
        <w:t xml:space="preserve"> </w:t>
      </w:r>
      <w:r>
        <w:rPr>
          <w:color w:val="000000"/>
        </w:rPr>
        <w:t>resursima</w:t>
      </w:r>
      <w:r w:rsidR="00F87D24">
        <w:rPr>
          <w:color w:val="000000"/>
        </w:rPr>
        <w:t xml:space="preserve">, </w:t>
      </w:r>
      <w:r>
        <w:rPr>
          <w:color w:val="000000"/>
        </w:rPr>
        <w:t>u</w:t>
      </w:r>
      <w:r w:rsidR="00F87D24">
        <w:rPr>
          <w:color w:val="000000"/>
        </w:rPr>
        <w:t xml:space="preserve"> </w:t>
      </w:r>
      <w:r>
        <w:rPr>
          <w:color w:val="000000"/>
        </w:rPr>
        <w:t>skladu</w:t>
      </w:r>
      <w:r w:rsidR="00F87D24">
        <w:rPr>
          <w:color w:val="000000"/>
        </w:rPr>
        <w:t xml:space="preserve"> </w:t>
      </w:r>
      <w:r>
        <w:rPr>
          <w:color w:val="000000"/>
        </w:rPr>
        <w:t>sa</w:t>
      </w:r>
      <w:r w:rsidR="00F87D24">
        <w:rPr>
          <w:color w:val="000000"/>
        </w:rPr>
        <w:t xml:space="preserve"> </w:t>
      </w:r>
      <w:r>
        <w:rPr>
          <w:color w:val="000000"/>
        </w:rPr>
        <w:t>utvrđenim</w:t>
      </w:r>
      <w:r w:rsidR="00F87D24">
        <w:rPr>
          <w:color w:val="000000"/>
        </w:rPr>
        <w:t xml:space="preserve"> </w:t>
      </w:r>
      <w:r>
        <w:rPr>
          <w:color w:val="000000"/>
        </w:rPr>
        <w:t>kriterijumima</w:t>
      </w:r>
      <w:r w:rsidR="00F87D24">
        <w:rPr>
          <w:color w:val="000000"/>
        </w:rPr>
        <w:t>.</w:t>
      </w:r>
    </w:p>
    <w:p w:rsidR="00BD38FD" w:rsidRDefault="00BA1A35">
      <w:pPr>
        <w:spacing w:after="150"/>
      </w:pPr>
      <w:r>
        <w:rPr>
          <w:color w:val="000000"/>
        </w:rPr>
        <w:lastRenderedPageBreak/>
        <w:t>Specijalističke</w:t>
      </w:r>
      <w:r w:rsidR="00F87D24">
        <w:rPr>
          <w:color w:val="000000"/>
        </w:rPr>
        <w:t xml:space="preserve"> </w:t>
      </w:r>
      <w:r>
        <w:rPr>
          <w:color w:val="000000"/>
        </w:rPr>
        <w:t>lekarske</w:t>
      </w:r>
      <w:r w:rsidR="00F87D24">
        <w:rPr>
          <w:color w:val="000000"/>
        </w:rPr>
        <w:t xml:space="preserve"> </w:t>
      </w:r>
      <w:r>
        <w:rPr>
          <w:color w:val="000000"/>
        </w:rPr>
        <w:t>preglede</w:t>
      </w:r>
      <w:r w:rsidR="00F87D24">
        <w:rPr>
          <w:color w:val="000000"/>
        </w:rPr>
        <w:t xml:space="preserve"> </w:t>
      </w:r>
      <w:r>
        <w:rPr>
          <w:color w:val="000000"/>
        </w:rPr>
        <w:t>i</w:t>
      </w:r>
      <w:r w:rsidR="00F87D24">
        <w:rPr>
          <w:color w:val="000000"/>
        </w:rPr>
        <w:t xml:space="preserve"> </w:t>
      </w:r>
      <w:r>
        <w:rPr>
          <w:color w:val="000000"/>
        </w:rPr>
        <w:t>testiranje</w:t>
      </w:r>
      <w:r w:rsidR="00F87D24">
        <w:rPr>
          <w:color w:val="000000"/>
        </w:rPr>
        <w:t xml:space="preserve"> </w:t>
      </w:r>
      <w:r>
        <w:rPr>
          <w:color w:val="000000"/>
        </w:rPr>
        <w:t>na</w:t>
      </w:r>
      <w:r w:rsidR="00F87D24">
        <w:rPr>
          <w:color w:val="000000"/>
        </w:rPr>
        <w:t xml:space="preserve"> </w:t>
      </w:r>
      <w:r>
        <w:rPr>
          <w:color w:val="000000"/>
        </w:rPr>
        <w:t>psihoaktivne</w:t>
      </w:r>
      <w:r w:rsidR="00F87D24">
        <w:rPr>
          <w:color w:val="000000"/>
        </w:rPr>
        <w:t xml:space="preserve"> </w:t>
      </w:r>
      <w:r>
        <w:rPr>
          <w:color w:val="000000"/>
        </w:rPr>
        <w:t>supstance</w:t>
      </w:r>
      <w:r w:rsidR="00F87D24">
        <w:rPr>
          <w:color w:val="000000"/>
        </w:rPr>
        <w:t xml:space="preserve"> </w:t>
      </w:r>
      <w:r>
        <w:rPr>
          <w:color w:val="000000"/>
        </w:rPr>
        <w:t>obavlјa</w:t>
      </w:r>
      <w:r w:rsidR="00F87D24">
        <w:rPr>
          <w:color w:val="000000"/>
        </w:rPr>
        <w:t xml:space="preserve"> </w:t>
      </w:r>
      <w:r>
        <w:rPr>
          <w:color w:val="000000"/>
        </w:rPr>
        <w:t>Zavod</w:t>
      </w:r>
      <w:r w:rsidR="00F87D24">
        <w:rPr>
          <w:color w:val="000000"/>
        </w:rPr>
        <w:t xml:space="preserve">, </w:t>
      </w:r>
      <w:r>
        <w:rPr>
          <w:color w:val="000000"/>
        </w:rPr>
        <w:t>u</w:t>
      </w:r>
      <w:r w:rsidR="00F87D24">
        <w:rPr>
          <w:color w:val="000000"/>
        </w:rPr>
        <w:t xml:space="preserve"> </w:t>
      </w:r>
      <w:r>
        <w:rPr>
          <w:color w:val="000000"/>
        </w:rPr>
        <w:t>skladu</w:t>
      </w:r>
      <w:r w:rsidR="00F87D24">
        <w:rPr>
          <w:color w:val="000000"/>
        </w:rPr>
        <w:t xml:space="preserve"> </w:t>
      </w:r>
      <w:r>
        <w:rPr>
          <w:color w:val="000000"/>
        </w:rPr>
        <w:t>sa</w:t>
      </w:r>
      <w:r w:rsidR="00F87D24">
        <w:rPr>
          <w:color w:val="000000"/>
        </w:rPr>
        <w:t xml:space="preserve"> </w:t>
      </w:r>
      <w:r>
        <w:rPr>
          <w:color w:val="000000"/>
        </w:rPr>
        <w:t>utvrđenim</w:t>
      </w:r>
      <w:r w:rsidR="00F87D24">
        <w:rPr>
          <w:color w:val="000000"/>
        </w:rPr>
        <w:t xml:space="preserve"> </w:t>
      </w:r>
      <w:r>
        <w:rPr>
          <w:color w:val="000000"/>
        </w:rPr>
        <w:t>kriterijumima</w:t>
      </w:r>
      <w:r w:rsidR="00F87D24">
        <w:rPr>
          <w:color w:val="000000"/>
        </w:rPr>
        <w:t>.</w:t>
      </w:r>
    </w:p>
    <w:p w:rsidR="00BD38FD" w:rsidRDefault="00BA1A35">
      <w:pPr>
        <w:spacing w:after="150"/>
      </w:pPr>
      <w:r>
        <w:rPr>
          <w:b/>
          <w:color w:val="000000"/>
        </w:rPr>
        <w:t>Opštim</w:t>
      </w:r>
      <w:r w:rsidR="00F87D24">
        <w:rPr>
          <w:b/>
          <w:color w:val="000000"/>
        </w:rPr>
        <w:t xml:space="preserve"> </w:t>
      </w:r>
      <w:r>
        <w:rPr>
          <w:b/>
          <w:color w:val="000000"/>
        </w:rPr>
        <w:t>lekarskim</w:t>
      </w:r>
      <w:r w:rsidR="00F87D24">
        <w:rPr>
          <w:b/>
          <w:color w:val="000000"/>
        </w:rPr>
        <w:t xml:space="preserve"> </w:t>
      </w:r>
      <w:r>
        <w:rPr>
          <w:b/>
          <w:color w:val="000000"/>
        </w:rPr>
        <w:t>pregledom</w:t>
      </w:r>
      <w:r w:rsidR="00F87D24">
        <w:rPr>
          <w:b/>
          <w:color w:val="000000"/>
        </w:rPr>
        <w:t xml:space="preserve"> </w:t>
      </w:r>
      <w:r>
        <w:rPr>
          <w:b/>
          <w:color w:val="000000"/>
        </w:rPr>
        <w:t>utvrđuju</w:t>
      </w:r>
      <w:r w:rsidR="00F87D24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F87D24">
        <w:rPr>
          <w:b/>
          <w:color w:val="000000"/>
        </w:rPr>
        <w:t>:</w:t>
      </w:r>
      <w:r w:rsidR="00F87D24">
        <w:rPr>
          <w:rFonts w:ascii="Calibri"/>
          <w:b/>
          <w:color w:val="000000"/>
          <w:vertAlign w:val="superscript"/>
        </w:rPr>
        <w:t>*</w:t>
      </w:r>
    </w:p>
    <w:p w:rsidR="00BD38FD" w:rsidRDefault="00F87D24">
      <w:pPr>
        <w:spacing w:after="150"/>
      </w:pPr>
      <w:r>
        <w:rPr>
          <w:b/>
          <w:color w:val="000000"/>
        </w:rPr>
        <w:t xml:space="preserve">1) </w:t>
      </w:r>
      <w:r w:rsidR="00BA1A35">
        <w:rPr>
          <w:b/>
          <w:color w:val="000000"/>
        </w:rPr>
        <w:t>lična</w:t>
      </w:r>
      <w:r>
        <w:rPr>
          <w:b/>
          <w:color w:val="000000"/>
        </w:rPr>
        <w:t xml:space="preserve"> </w:t>
      </w:r>
      <w:r w:rsidR="00BA1A35">
        <w:rPr>
          <w:b/>
          <w:color w:val="000000"/>
        </w:rPr>
        <w:t>i</w:t>
      </w:r>
      <w:r>
        <w:rPr>
          <w:b/>
          <w:color w:val="000000"/>
        </w:rPr>
        <w:t xml:space="preserve"> </w:t>
      </w:r>
      <w:r w:rsidR="00BA1A35">
        <w:rPr>
          <w:b/>
          <w:color w:val="000000"/>
        </w:rPr>
        <w:t>porodična</w:t>
      </w:r>
      <w:r>
        <w:rPr>
          <w:b/>
          <w:color w:val="000000"/>
        </w:rPr>
        <w:t xml:space="preserve"> </w:t>
      </w:r>
      <w:r w:rsidR="00BA1A35">
        <w:rPr>
          <w:b/>
          <w:color w:val="000000"/>
        </w:rPr>
        <w:t>anamneza</w:t>
      </w:r>
      <w:r>
        <w:rPr>
          <w:b/>
          <w:color w:val="000000"/>
        </w:rPr>
        <w:t>;</w:t>
      </w:r>
      <w:r>
        <w:rPr>
          <w:rFonts w:ascii="Calibri"/>
          <w:b/>
          <w:color w:val="000000"/>
          <w:vertAlign w:val="superscript"/>
        </w:rPr>
        <w:t>*</w:t>
      </w:r>
    </w:p>
    <w:p w:rsidR="00BD38FD" w:rsidRDefault="00F87D24">
      <w:pPr>
        <w:spacing w:after="150"/>
      </w:pPr>
      <w:r>
        <w:rPr>
          <w:b/>
          <w:color w:val="000000"/>
        </w:rPr>
        <w:t xml:space="preserve">2) </w:t>
      </w:r>
      <w:r w:rsidR="00BA1A35">
        <w:rPr>
          <w:b/>
          <w:color w:val="000000"/>
        </w:rPr>
        <w:t>hronična</w:t>
      </w:r>
      <w:r>
        <w:rPr>
          <w:b/>
          <w:color w:val="000000"/>
        </w:rPr>
        <w:t xml:space="preserve"> </w:t>
      </w:r>
      <w:r w:rsidR="00BA1A35">
        <w:rPr>
          <w:b/>
          <w:color w:val="000000"/>
        </w:rPr>
        <w:t>obolјenja</w:t>
      </w:r>
      <w:r>
        <w:rPr>
          <w:b/>
          <w:color w:val="000000"/>
        </w:rPr>
        <w:t xml:space="preserve"> </w:t>
      </w:r>
      <w:r w:rsidR="00BA1A35">
        <w:rPr>
          <w:b/>
          <w:color w:val="000000"/>
        </w:rPr>
        <w:t>koja</w:t>
      </w:r>
      <w:r>
        <w:rPr>
          <w:b/>
          <w:color w:val="000000"/>
        </w:rPr>
        <w:t xml:space="preserve"> </w:t>
      </w:r>
      <w:r w:rsidR="00BA1A35">
        <w:rPr>
          <w:b/>
          <w:color w:val="000000"/>
        </w:rPr>
        <w:t>su</w:t>
      </w:r>
      <w:r>
        <w:rPr>
          <w:b/>
          <w:color w:val="000000"/>
        </w:rPr>
        <w:t xml:space="preserve"> </w:t>
      </w:r>
      <w:r w:rsidR="00BA1A35">
        <w:rPr>
          <w:b/>
          <w:color w:val="000000"/>
        </w:rPr>
        <w:t>kontraindikovana</w:t>
      </w:r>
      <w:r>
        <w:rPr>
          <w:b/>
          <w:color w:val="000000"/>
        </w:rPr>
        <w:t xml:space="preserve"> </w:t>
      </w:r>
      <w:r w:rsidR="00BA1A35">
        <w:rPr>
          <w:b/>
          <w:color w:val="000000"/>
        </w:rPr>
        <w:t>za</w:t>
      </w:r>
      <w:r>
        <w:rPr>
          <w:b/>
          <w:color w:val="000000"/>
        </w:rPr>
        <w:t xml:space="preserve"> </w:t>
      </w:r>
      <w:r w:rsidR="00BA1A35">
        <w:rPr>
          <w:b/>
          <w:color w:val="000000"/>
        </w:rPr>
        <w:t>prijem</w:t>
      </w:r>
      <w:r>
        <w:rPr>
          <w:b/>
          <w:color w:val="000000"/>
        </w:rPr>
        <w:t xml:space="preserve"> </w:t>
      </w:r>
      <w:r w:rsidR="00BA1A35">
        <w:rPr>
          <w:b/>
          <w:color w:val="000000"/>
        </w:rPr>
        <w:t>u</w:t>
      </w:r>
      <w:r>
        <w:rPr>
          <w:b/>
          <w:color w:val="000000"/>
        </w:rPr>
        <w:t xml:space="preserve"> </w:t>
      </w:r>
      <w:r w:rsidR="00BA1A35">
        <w:rPr>
          <w:b/>
          <w:color w:val="000000"/>
        </w:rPr>
        <w:t>Ministarstvo</w:t>
      </w:r>
      <w:r>
        <w:rPr>
          <w:b/>
          <w:color w:val="000000"/>
        </w:rPr>
        <w:t xml:space="preserve">, </w:t>
      </w:r>
      <w:r w:rsidR="00BA1A35">
        <w:rPr>
          <w:b/>
          <w:color w:val="000000"/>
        </w:rPr>
        <w:t>na</w:t>
      </w:r>
      <w:r>
        <w:rPr>
          <w:b/>
          <w:color w:val="000000"/>
        </w:rPr>
        <w:t xml:space="preserve"> </w:t>
      </w:r>
      <w:r w:rsidR="00BA1A35">
        <w:rPr>
          <w:b/>
          <w:color w:val="000000"/>
        </w:rPr>
        <w:t>osnovu</w:t>
      </w:r>
      <w:r>
        <w:rPr>
          <w:b/>
          <w:color w:val="000000"/>
        </w:rPr>
        <w:t xml:space="preserve"> </w:t>
      </w:r>
      <w:r w:rsidR="00BA1A35">
        <w:rPr>
          <w:b/>
          <w:color w:val="000000"/>
        </w:rPr>
        <w:t>uvida</w:t>
      </w:r>
      <w:r>
        <w:rPr>
          <w:b/>
          <w:color w:val="000000"/>
        </w:rPr>
        <w:t xml:space="preserve"> </w:t>
      </w:r>
      <w:r w:rsidR="00BA1A35">
        <w:rPr>
          <w:b/>
          <w:color w:val="000000"/>
        </w:rPr>
        <w:t>u</w:t>
      </w:r>
      <w:r>
        <w:rPr>
          <w:b/>
          <w:color w:val="000000"/>
        </w:rPr>
        <w:t xml:space="preserve"> </w:t>
      </w:r>
      <w:r w:rsidR="00BA1A35">
        <w:rPr>
          <w:b/>
          <w:color w:val="000000"/>
        </w:rPr>
        <w:t>prethodnu</w:t>
      </w:r>
      <w:r>
        <w:rPr>
          <w:b/>
          <w:color w:val="000000"/>
        </w:rPr>
        <w:t xml:space="preserve"> </w:t>
      </w:r>
      <w:r w:rsidR="00BA1A35">
        <w:rPr>
          <w:b/>
          <w:color w:val="000000"/>
        </w:rPr>
        <w:t>medicinsku</w:t>
      </w:r>
      <w:r>
        <w:rPr>
          <w:b/>
          <w:color w:val="000000"/>
        </w:rPr>
        <w:t xml:space="preserve"> </w:t>
      </w:r>
      <w:r w:rsidR="00BA1A35">
        <w:rPr>
          <w:b/>
          <w:color w:val="000000"/>
        </w:rPr>
        <w:t>dokumentaciju</w:t>
      </w:r>
      <w:r>
        <w:rPr>
          <w:b/>
          <w:color w:val="000000"/>
        </w:rPr>
        <w:t>;</w:t>
      </w:r>
      <w:r>
        <w:rPr>
          <w:rFonts w:ascii="Calibri"/>
          <w:b/>
          <w:color w:val="000000"/>
          <w:vertAlign w:val="superscript"/>
        </w:rPr>
        <w:t>*</w:t>
      </w:r>
    </w:p>
    <w:p w:rsidR="00BD38FD" w:rsidRDefault="00F87D24">
      <w:pPr>
        <w:spacing w:after="150"/>
      </w:pPr>
      <w:r>
        <w:rPr>
          <w:b/>
          <w:color w:val="000000"/>
        </w:rPr>
        <w:t xml:space="preserve">3) </w:t>
      </w:r>
      <w:r w:rsidR="00BA1A35">
        <w:rPr>
          <w:b/>
          <w:color w:val="000000"/>
        </w:rPr>
        <w:t>antropometrijske</w:t>
      </w:r>
      <w:r>
        <w:rPr>
          <w:b/>
          <w:color w:val="000000"/>
        </w:rPr>
        <w:t xml:space="preserve"> </w:t>
      </w:r>
      <w:r w:rsidR="00BA1A35">
        <w:rPr>
          <w:b/>
          <w:color w:val="000000"/>
        </w:rPr>
        <w:t>mere</w:t>
      </w:r>
      <w:r>
        <w:rPr>
          <w:b/>
          <w:color w:val="000000"/>
        </w:rPr>
        <w:t xml:space="preserve"> (</w:t>
      </w:r>
      <w:r w:rsidR="00BA1A35">
        <w:rPr>
          <w:b/>
          <w:color w:val="000000"/>
        </w:rPr>
        <w:t>visina</w:t>
      </w:r>
      <w:r>
        <w:rPr>
          <w:b/>
          <w:color w:val="000000"/>
        </w:rPr>
        <w:t xml:space="preserve"> </w:t>
      </w:r>
      <w:r w:rsidR="00BA1A35">
        <w:rPr>
          <w:b/>
          <w:color w:val="000000"/>
        </w:rPr>
        <w:t>minimum</w:t>
      </w:r>
      <w:r>
        <w:rPr>
          <w:b/>
          <w:color w:val="000000"/>
        </w:rPr>
        <w:t xml:space="preserve"> 165 cm </w:t>
      </w:r>
      <w:r w:rsidR="00BA1A35">
        <w:rPr>
          <w:b/>
          <w:color w:val="000000"/>
        </w:rPr>
        <w:t>za</w:t>
      </w:r>
      <w:r>
        <w:rPr>
          <w:b/>
          <w:color w:val="000000"/>
        </w:rPr>
        <w:t xml:space="preserve"> </w:t>
      </w:r>
      <w:r w:rsidR="00BA1A35">
        <w:rPr>
          <w:b/>
          <w:color w:val="000000"/>
        </w:rPr>
        <w:t>muškarce</w:t>
      </w:r>
      <w:r>
        <w:rPr>
          <w:b/>
          <w:color w:val="000000"/>
        </w:rPr>
        <w:t xml:space="preserve"> </w:t>
      </w:r>
      <w:r w:rsidR="00BA1A35">
        <w:rPr>
          <w:b/>
          <w:color w:val="000000"/>
        </w:rPr>
        <w:t>i</w:t>
      </w:r>
      <w:r>
        <w:rPr>
          <w:b/>
          <w:color w:val="000000"/>
        </w:rPr>
        <w:t xml:space="preserve"> 163 cm </w:t>
      </w:r>
      <w:r w:rsidR="00BA1A35">
        <w:rPr>
          <w:b/>
          <w:color w:val="000000"/>
        </w:rPr>
        <w:t>za</w:t>
      </w:r>
      <w:r>
        <w:rPr>
          <w:b/>
          <w:color w:val="000000"/>
        </w:rPr>
        <w:t xml:space="preserve"> </w:t>
      </w:r>
      <w:r w:rsidR="00BA1A35">
        <w:rPr>
          <w:b/>
          <w:color w:val="000000"/>
        </w:rPr>
        <w:t>žene</w:t>
      </w:r>
      <w:r>
        <w:rPr>
          <w:b/>
          <w:color w:val="000000"/>
        </w:rPr>
        <w:t xml:space="preserve">, </w:t>
      </w:r>
      <w:r w:rsidR="00BA1A35">
        <w:rPr>
          <w:b/>
          <w:color w:val="000000"/>
        </w:rPr>
        <w:t>težina</w:t>
      </w:r>
      <w:r>
        <w:rPr>
          <w:b/>
          <w:color w:val="000000"/>
        </w:rPr>
        <w:t xml:space="preserve"> </w:t>
      </w:r>
      <w:r w:rsidR="00BA1A35">
        <w:rPr>
          <w:b/>
          <w:color w:val="000000"/>
        </w:rPr>
        <w:t>i</w:t>
      </w:r>
      <w:r>
        <w:rPr>
          <w:b/>
          <w:color w:val="000000"/>
        </w:rPr>
        <w:t xml:space="preserve"> </w:t>
      </w:r>
      <w:r w:rsidR="00BA1A35">
        <w:rPr>
          <w:b/>
          <w:color w:val="000000"/>
        </w:rPr>
        <w:t>indeks</w:t>
      </w:r>
      <w:r>
        <w:rPr>
          <w:b/>
          <w:color w:val="000000"/>
        </w:rPr>
        <w:t xml:space="preserve"> </w:t>
      </w:r>
      <w:r w:rsidR="00BA1A35">
        <w:rPr>
          <w:b/>
          <w:color w:val="000000"/>
        </w:rPr>
        <w:t>telesne</w:t>
      </w:r>
      <w:r>
        <w:rPr>
          <w:b/>
          <w:color w:val="000000"/>
        </w:rPr>
        <w:t xml:space="preserve"> </w:t>
      </w:r>
      <w:r w:rsidR="00BA1A35">
        <w:rPr>
          <w:b/>
          <w:color w:val="000000"/>
        </w:rPr>
        <w:t>mase</w:t>
      </w:r>
      <w:r>
        <w:rPr>
          <w:b/>
          <w:color w:val="000000"/>
        </w:rPr>
        <w:t>);</w:t>
      </w:r>
      <w:r>
        <w:rPr>
          <w:rFonts w:ascii="Calibri"/>
          <w:b/>
          <w:color w:val="000000"/>
          <w:vertAlign w:val="superscript"/>
        </w:rPr>
        <w:t>*</w:t>
      </w:r>
    </w:p>
    <w:p w:rsidR="00BD38FD" w:rsidRDefault="00F87D24">
      <w:pPr>
        <w:spacing w:after="150"/>
      </w:pPr>
      <w:r>
        <w:rPr>
          <w:b/>
          <w:color w:val="000000"/>
        </w:rPr>
        <w:t xml:space="preserve">4) </w:t>
      </w:r>
      <w:r w:rsidR="00BA1A35">
        <w:rPr>
          <w:b/>
          <w:color w:val="000000"/>
        </w:rPr>
        <w:t>na</w:t>
      </w:r>
      <w:r>
        <w:rPr>
          <w:b/>
          <w:color w:val="000000"/>
        </w:rPr>
        <w:t xml:space="preserve"> </w:t>
      </w:r>
      <w:r w:rsidR="00BA1A35">
        <w:rPr>
          <w:b/>
          <w:color w:val="000000"/>
        </w:rPr>
        <w:t>osnovu</w:t>
      </w:r>
      <w:r>
        <w:rPr>
          <w:b/>
          <w:color w:val="000000"/>
        </w:rPr>
        <w:t xml:space="preserve"> </w:t>
      </w:r>
      <w:r w:rsidR="00BA1A35">
        <w:rPr>
          <w:b/>
          <w:color w:val="000000"/>
        </w:rPr>
        <w:t>fizikalnog</w:t>
      </w:r>
      <w:r>
        <w:rPr>
          <w:b/>
          <w:color w:val="000000"/>
        </w:rPr>
        <w:t xml:space="preserve"> </w:t>
      </w:r>
      <w:r w:rsidR="00BA1A35">
        <w:rPr>
          <w:b/>
          <w:color w:val="000000"/>
        </w:rPr>
        <w:t>pregleda</w:t>
      </w:r>
      <w:r>
        <w:rPr>
          <w:b/>
          <w:color w:val="000000"/>
        </w:rPr>
        <w:t xml:space="preserve"> </w:t>
      </w:r>
      <w:r w:rsidR="00BA1A35">
        <w:rPr>
          <w:b/>
          <w:color w:val="000000"/>
        </w:rPr>
        <w:t>grube</w:t>
      </w:r>
      <w:r>
        <w:rPr>
          <w:b/>
          <w:color w:val="000000"/>
        </w:rPr>
        <w:t xml:space="preserve"> </w:t>
      </w:r>
      <w:r w:rsidR="00BA1A35">
        <w:rPr>
          <w:b/>
          <w:color w:val="000000"/>
        </w:rPr>
        <w:t>anomalije</w:t>
      </w:r>
      <w:r>
        <w:rPr>
          <w:b/>
          <w:color w:val="000000"/>
        </w:rPr>
        <w:t xml:space="preserve"> </w:t>
      </w:r>
      <w:r w:rsidR="00BA1A35">
        <w:rPr>
          <w:b/>
          <w:color w:val="000000"/>
        </w:rPr>
        <w:t>kardiovaskularnog</w:t>
      </w:r>
      <w:r>
        <w:rPr>
          <w:b/>
          <w:color w:val="000000"/>
        </w:rPr>
        <w:t xml:space="preserve"> </w:t>
      </w:r>
      <w:r w:rsidR="00BA1A35">
        <w:rPr>
          <w:b/>
          <w:color w:val="000000"/>
        </w:rPr>
        <w:t>i</w:t>
      </w:r>
      <w:r>
        <w:rPr>
          <w:b/>
          <w:color w:val="000000"/>
        </w:rPr>
        <w:t xml:space="preserve"> </w:t>
      </w:r>
      <w:r w:rsidR="00BA1A35">
        <w:rPr>
          <w:b/>
          <w:color w:val="000000"/>
        </w:rPr>
        <w:t>respiratornog</w:t>
      </w:r>
      <w:r>
        <w:rPr>
          <w:b/>
          <w:color w:val="000000"/>
        </w:rPr>
        <w:t xml:space="preserve"> </w:t>
      </w:r>
      <w:r w:rsidR="00BA1A35">
        <w:rPr>
          <w:b/>
          <w:color w:val="000000"/>
        </w:rPr>
        <w:t>sistema</w:t>
      </w:r>
      <w:r>
        <w:rPr>
          <w:b/>
          <w:color w:val="000000"/>
        </w:rPr>
        <w:t>;</w:t>
      </w:r>
      <w:r>
        <w:rPr>
          <w:rFonts w:ascii="Calibri"/>
          <w:b/>
          <w:color w:val="000000"/>
          <w:vertAlign w:val="superscript"/>
        </w:rPr>
        <w:t>*</w:t>
      </w:r>
    </w:p>
    <w:p w:rsidR="00BD38FD" w:rsidRDefault="00F87D24">
      <w:pPr>
        <w:spacing w:after="150"/>
      </w:pPr>
      <w:r>
        <w:rPr>
          <w:b/>
          <w:color w:val="000000"/>
        </w:rPr>
        <w:t xml:space="preserve">5) </w:t>
      </w:r>
      <w:r w:rsidR="00BA1A35">
        <w:rPr>
          <w:b/>
          <w:color w:val="000000"/>
        </w:rPr>
        <w:t>stanje</w:t>
      </w:r>
      <w:r>
        <w:rPr>
          <w:b/>
          <w:color w:val="000000"/>
        </w:rPr>
        <w:t xml:space="preserve"> </w:t>
      </w:r>
      <w:r w:rsidR="00BA1A35">
        <w:rPr>
          <w:b/>
          <w:color w:val="000000"/>
        </w:rPr>
        <w:t>lokomotornog</w:t>
      </w:r>
      <w:r>
        <w:rPr>
          <w:b/>
          <w:color w:val="000000"/>
        </w:rPr>
        <w:t xml:space="preserve"> </w:t>
      </w:r>
      <w:r w:rsidR="00BA1A35">
        <w:rPr>
          <w:b/>
          <w:color w:val="000000"/>
        </w:rPr>
        <w:t>aparata</w:t>
      </w:r>
      <w:r>
        <w:rPr>
          <w:b/>
          <w:color w:val="000000"/>
        </w:rPr>
        <w:t>;</w:t>
      </w:r>
      <w:r>
        <w:rPr>
          <w:rFonts w:ascii="Calibri"/>
          <w:b/>
          <w:color w:val="000000"/>
          <w:vertAlign w:val="superscript"/>
        </w:rPr>
        <w:t>*</w:t>
      </w:r>
    </w:p>
    <w:p w:rsidR="00BD38FD" w:rsidRDefault="00F87D24">
      <w:pPr>
        <w:spacing w:after="150"/>
      </w:pPr>
      <w:r>
        <w:rPr>
          <w:b/>
          <w:color w:val="000000"/>
        </w:rPr>
        <w:t xml:space="preserve">6) </w:t>
      </w:r>
      <w:r w:rsidR="00BA1A35">
        <w:rPr>
          <w:b/>
          <w:color w:val="000000"/>
        </w:rPr>
        <w:t>procena</w:t>
      </w:r>
      <w:r>
        <w:rPr>
          <w:b/>
          <w:color w:val="000000"/>
        </w:rPr>
        <w:t xml:space="preserve"> </w:t>
      </w:r>
      <w:r w:rsidR="00BA1A35">
        <w:rPr>
          <w:b/>
          <w:color w:val="000000"/>
        </w:rPr>
        <w:t>funkcionisanja</w:t>
      </w:r>
      <w:r>
        <w:rPr>
          <w:b/>
          <w:color w:val="000000"/>
        </w:rPr>
        <w:t xml:space="preserve"> </w:t>
      </w:r>
      <w:r w:rsidR="00BA1A35">
        <w:rPr>
          <w:b/>
          <w:color w:val="000000"/>
        </w:rPr>
        <w:t>čula</w:t>
      </w:r>
      <w:r>
        <w:rPr>
          <w:b/>
          <w:color w:val="000000"/>
        </w:rPr>
        <w:t xml:space="preserve"> (</w:t>
      </w:r>
      <w:r w:rsidR="00BA1A35">
        <w:rPr>
          <w:b/>
          <w:color w:val="000000"/>
        </w:rPr>
        <w:t>vid</w:t>
      </w:r>
      <w:r>
        <w:rPr>
          <w:b/>
          <w:color w:val="000000"/>
        </w:rPr>
        <w:t xml:space="preserve"> </w:t>
      </w:r>
      <w:r w:rsidR="00BA1A35">
        <w:rPr>
          <w:b/>
          <w:color w:val="000000"/>
        </w:rPr>
        <w:t>i</w:t>
      </w:r>
      <w:r>
        <w:rPr>
          <w:b/>
          <w:color w:val="000000"/>
        </w:rPr>
        <w:t xml:space="preserve"> </w:t>
      </w:r>
      <w:r w:rsidR="00BA1A35">
        <w:rPr>
          <w:b/>
          <w:color w:val="000000"/>
        </w:rPr>
        <w:t>sluh</w:t>
      </w:r>
      <w:r>
        <w:rPr>
          <w:b/>
          <w:color w:val="000000"/>
        </w:rPr>
        <w:t>);</w:t>
      </w:r>
      <w:r>
        <w:rPr>
          <w:rFonts w:ascii="Calibri"/>
          <w:b/>
          <w:color w:val="000000"/>
          <w:vertAlign w:val="superscript"/>
        </w:rPr>
        <w:t>*</w:t>
      </w:r>
    </w:p>
    <w:p w:rsidR="00BD38FD" w:rsidRDefault="00F87D24">
      <w:pPr>
        <w:spacing w:after="150"/>
      </w:pPr>
      <w:r>
        <w:rPr>
          <w:b/>
          <w:color w:val="000000"/>
        </w:rPr>
        <w:t xml:space="preserve">7) </w:t>
      </w:r>
      <w:r w:rsidR="00BA1A35">
        <w:rPr>
          <w:b/>
          <w:color w:val="000000"/>
        </w:rPr>
        <w:t>anomalije</w:t>
      </w:r>
      <w:r>
        <w:rPr>
          <w:b/>
          <w:color w:val="000000"/>
        </w:rPr>
        <w:t xml:space="preserve">, </w:t>
      </w:r>
      <w:r w:rsidR="00BA1A35">
        <w:rPr>
          <w:b/>
          <w:color w:val="000000"/>
        </w:rPr>
        <w:t>oštećenja</w:t>
      </w:r>
      <w:r>
        <w:rPr>
          <w:b/>
          <w:color w:val="000000"/>
        </w:rPr>
        <w:t xml:space="preserve"> </w:t>
      </w:r>
      <w:r w:rsidR="00BA1A35">
        <w:rPr>
          <w:b/>
          <w:color w:val="000000"/>
        </w:rPr>
        <w:t>na</w:t>
      </w:r>
      <w:r>
        <w:rPr>
          <w:b/>
          <w:color w:val="000000"/>
        </w:rPr>
        <w:t xml:space="preserve"> </w:t>
      </w:r>
      <w:r w:rsidR="00BA1A35">
        <w:rPr>
          <w:b/>
          <w:color w:val="000000"/>
        </w:rPr>
        <w:t>površini</w:t>
      </w:r>
      <w:r>
        <w:rPr>
          <w:b/>
          <w:color w:val="000000"/>
        </w:rPr>
        <w:t xml:space="preserve"> </w:t>
      </w:r>
      <w:r w:rsidR="00BA1A35">
        <w:rPr>
          <w:b/>
          <w:color w:val="000000"/>
        </w:rPr>
        <w:t>i</w:t>
      </w:r>
      <w:r>
        <w:rPr>
          <w:b/>
          <w:color w:val="000000"/>
        </w:rPr>
        <w:t xml:space="preserve"> </w:t>
      </w:r>
      <w:r w:rsidR="00BA1A35">
        <w:rPr>
          <w:b/>
          <w:color w:val="000000"/>
        </w:rPr>
        <w:t>ispod</w:t>
      </w:r>
      <w:r>
        <w:rPr>
          <w:b/>
          <w:color w:val="000000"/>
        </w:rPr>
        <w:t xml:space="preserve"> </w:t>
      </w:r>
      <w:r w:rsidR="00BA1A35">
        <w:rPr>
          <w:b/>
          <w:color w:val="000000"/>
        </w:rPr>
        <w:t>kože</w:t>
      </w:r>
      <w:r>
        <w:rPr>
          <w:b/>
          <w:color w:val="000000"/>
        </w:rPr>
        <w:t xml:space="preserve"> (</w:t>
      </w:r>
      <w:r w:rsidR="00BA1A35">
        <w:rPr>
          <w:b/>
          <w:color w:val="000000"/>
        </w:rPr>
        <w:t>sve</w:t>
      </w:r>
      <w:r>
        <w:rPr>
          <w:b/>
          <w:color w:val="000000"/>
        </w:rPr>
        <w:t xml:space="preserve"> </w:t>
      </w:r>
      <w:r w:rsidR="00BA1A35">
        <w:rPr>
          <w:b/>
          <w:color w:val="000000"/>
        </w:rPr>
        <w:t>tetovaže</w:t>
      </w:r>
      <w:r>
        <w:rPr>
          <w:b/>
          <w:color w:val="000000"/>
        </w:rPr>
        <w:t xml:space="preserve">) </w:t>
      </w:r>
      <w:r w:rsidR="00BA1A35">
        <w:rPr>
          <w:b/>
          <w:color w:val="000000"/>
        </w:rPr>
        <w:t>i</w:t>
      </w:r>
      <w:r>
        <w:rPr>
          <w:b/>
          <w:color w:val="000000"/>
        </w:rPr>
        <w:t xml:space="preserve"> </w:t>
      </w:r>
      <w:r w:rsidR="00BA1A35">
        <w:rPr>
          <w:b/>
          <w:color w:val="000000"/>
        </w:rPr>
        <w:t>drugo</w:t>
      </w:r>
      <w:r>
        <w:rPr>
          <w:b/>
          <w:color w:val="000000"/>
        </w:rPr>
        <w:t xml:space="preserve"> </w:t>
      </w:r>
      <w:r w:rsidR="00BA1A35">
        <w:rPr>
          <w:b/>
          <w:color w:val="000000"/>
        </w:rPr>
        <w:t>značajno</w:t>
      </w:r>
      <w:r>
        <w:rPr>
          <w:b/>
          <w:color w:val="000000"/>
        </w:rPr>
        <w:t xml:space="preserve"> </w:t>
      </w:r>
      <w:r w:rsidR="00BA1A35">
        <w:rPr>
          <w:b/>
          <w:color w:val="000000"/>
        </w:rPr>
        <w:t>odstupanje</w:t>
      </w:r>
      <w:r>
        <w:rPr>
          <w:b/>
          <w:color w:val="000000"/>
        </w:rPr>
        <w:t xml:space="preserve"> </w:t>
      </w:r>
      <w:r w:rsidR="00BA1A35">
        <w:rPr>
          <w:b/>
          <w:color w:val="000000"/>
        </w:rPr>
        <w:t>od</w:t>
      </w:r>
      <w:r>
        <w:rPr>
          <w:b/>
          <w:color w:val="000000"/>
        </w:rPr>
        <w:t xml:space="preserve"> </w:t>
      </w:r>
      <w:r w:rsidR="00BA1A35">
        <w:rPr>
          <w:b/>
          <w:color w:val="000000"/>
        </w:rPr>
        <w:t>propisanog</w:t>
      </w:r>
      <w:r>
        <w:rPr>
          <w:b/>
          <w:color w:val="000000"/>
        </w:rPr>
        <w:t xml:space="preserve"> </w:t>
      </w:r>
      <w:r w:rsidR="00BA1A35">
        <w:rPr>
          <w:b/>
          <w:color w:val="000000"/>
        </w:rPr>
        <w:t>ličnog</w:t>
      </w:r>
      <w:r>
        <w:rPr>
          <w:b/>
          <w:color w:val="000000"/>
        </w:rPr>
        <w:t xml:space="preserve"> </w:t>
      </w:r>
      <w:r w:rsidR="00BA1A35">
        <w:rPr>
          <w:b/>
          <w:color w:val="000000"/>
        </w:rPr>
        <w:t>izgleda</w:t>
      </w:r>
      <w:r>
        <w:rPr>
          <w:b/>
          <w:color w:val="000000"/>
        </w:rPr>
        <w:t xml:space="preserve"> </w:t>
      </w:r>
      <w:r w:rsidR="00BA1A35">
        <w:rPr>
          <w:b/>
          <w:color w:val="000000"/>
        </w:rPr>
        <w:t>policijskog</w:t>
      </w:r>
      <w:r>
        <w:rPr>
          <w:b/>
          <w:color w:val="000000"/>
        </w:rPr>
        <w:t xml:space="preserve"> </w:t>
      </w:r>
      <w:r w:rsidR="00BA1A35">
        <w:rPr>
          <w:b/>
          <w:color w:val="000000"/>
        </w:rPr>
        <w:t>službenika</w:t>
      </w:r>
      <w:r>
        <w:rPr>
          <w:b/>
          <w:color w:val="000000"/>
        </w:rPr>
        <w:t>.</w:t>
      </w:r>
      <w:r>
        <w:rPr>
          <w:rFonts w:ascii="Calibri"/>
          <w:b/>
          <w:color w:val="000000"/>
          <w:vertAlign w:val="superscript"/>
        </w:rPr>
        <w:t>*</w:t>
      </w:r>
    </w:p>
    <w:p w:rsidR="00BD38FD" w:rsidRDefault="00BA1A35">
      <w:pPr>
        <w:spacing w:after="150"/>
      </w:pPr>
      <w:r>
        <w:rPr>
          <w:color w:val="000000"/>
        </w:rPr>
        <w:t>Kandidati</w:t>
      </w:r>
      <w:r w:rsidR="00F87D24">
        <w:rPr>
          <w:color w:val="000000"/>
        </w:rPr>
        <w:t xml:space="preserve"> </w:t>
      </w:r>
      <w:r>
        <w:rPr>
          <w:color w:val="000000"/>
        </w:rPr>
        <w:t>koji</w:t>
      </w:r>
      <w:r w:rsidR="00F87D24">
        <w:rPr>
          <w:color w:val="000000"/>
        </w:rPr>
        <w:t xml:space="preserve"> </w:t>
      </w:r>
      <w:r>
        <w:rPr>
          <w:color w:val="000000"/>
        </w:rPr>
        <w:t>ne</w:t>
      </w:r>
      <w:r w:rsidR="00F87D24">
        <w:rPr>
          <w:color w:val="000000"/>
        </w:rPr>
        <w:t xml:space="preserve"> </w:t>
      </w:r>
      <w:r>
        <w:rPr>
          <w:color w:val="000000"/>
        </w:rPr>
        <w:t>zadovolјe</w:t>
      </w:r>
      <w:r w:rsidR="00F87D24">
        <w:rPr>
          <w:color w:val="000000"/>
        </w:rPr>
        <w:t xml:space="preserve"> </w:t>
      </w:r>
      <w:r>
        <w:rPr>
          <w:color w:val="000000"/>
        </w:rPr>
        <w:t>utvrđene</w:t>
      </w:r>
      <w:r w:rsidR="00F87D24">
        <w:rPr>
          <w:color w:val="000000"/>
        </w:rPr>
        <w:t xml:space="preserve"> </w:t>
      </w:r>
      <w:r>
        <w:rPr>
          <w:color w:val="000000"/>
        </w:rPr>
        <w:t>kriterijume</w:t>
      </w:r>
      <w:r w:rsidR="00F87D24">
        <w:rPr>
          <w:color w:val="000000"/>
        </w:rPr>
        <w:t xml:space="preserve"> </w:t>
      </w:r>
      <w:r>
        <w:rPr>
          <w:color w:val="000000"/>
        </w:rPr>
        <w:t>za</w:t>
      </w:r>
      <w:r w:rsidR="00F87D24">
        <w:rPr>
          <w:color w:val="000000"/>
        </w:rPr>
        <w:t xml:space="preserve"> </w:t>
      </w:r>
      <w:r>
        <w:rPr>
          <w:color w:val="000000"/>
        </w:rPr>
        <w:t>opšti</w:t>
      </w:r>
      <w:r w:rsidR="00F87D24">
        <w:rPr>
          <w:color w:val="000000"/>
        </w:rPr>
        <w:t xml:space="preserve"> </w:t>
      </w:r>
      <w:r>
        <w:rPr>
          <w:color w:val="000000"/>
        </w:rPr>
        <w:t>lekarski</w:t>
      </w:r>
      <w:r w:rsidR="00F87D24">
        <w:rPr>
          <w:color w:val="000000"/>
        </w:rPr>
        <w:t xml:space="preserve"> </w:t>
      </w:r>
      <w:r>
        <w:rPr>
          <w:color w:val="000000"/>
        </w:rPr>
        <w:t>pregled</w:t>
      </w:r>
      <w:r w:rsidR="00F87D24">
        <w:rPr>
          <w:color w:val="000000"/>
        </w:rPr>
        <w:t xml:space="preserve"> </w:t>
      </w:r>
      <w:r>
        <w:rPr>
          <w:color w:val="000000"/>
        </w:rPr>
        <w:t>ne</w:t>
      </w:r>
      <w:r w:rsidR="00F87D24">
        <w:rPr>
          <w:color w:val="000000"/>
        </w:rPr>
        <w:t xml:space="preserve"> </w:t>
      </w:r>
      <w:r>
        <w:rPr>
          <w:color w:val="000000"/>
        </w:rPr>
        <w:t>pr</w:t>
      </w:r>
      <w:r w:rsidR="00F87D24">
        <w:rPr>
          <w:color w:val="000000"/>
        </w:rPr>
        <w:t>o</w:t>
      </w:r>
      <w:r>
        <w:rPr>
          <w:color w:val="000000"/>
        </w:rPr>
        <w:t>laze</w:t>
      </w:r>
      <w:r w:rsidR="00F87D24">
        <w:rPr>
          <w:color w:val="000000"/>
        </w:rPr>
        <w:t xml:space="preserve"> </w:t>
      </w:r>
      <w:r>
        <w:rPr>
          <w:color w:val="000000"/>
        </w:rPr>
        <w:t>u</w:t>
      </w:r>
      <w:r w:rsidR="00F87D24">
        <w:rPr>
          <w:color w:val="000000"/>
        </w:rPr>
        <w:t xml:space="preserve"> </w:t>
      </w:r>
      <w:r>
        <w:rPr>
          <w:color w:val="000000"/>
        </w:rPr>
        <w:t>dalјi</w:t>
      </w:r>
      <w:r w:rsidR="00F87D24">
        <w:rPr>
          <w:color w:val="000000"/>
        </w:rPr>
        <w:t xml:space="preserve"> </w:t>
      </w:r>
      <w:r>
        <w:rPr>
          <w:color w:val="000000"/>
        </w:rPr>
        <w:t>postupak</w:t>
      </w:r>
      <w:r w:rsidR="00F87D24">
        <w:rPr>
          <w:color w:val="000000"/>
        </w:rPr>
        <w:t xml:space="preserve"> </w:t>
      </w:r>
      <w:r>
        <w:rPr>
          <w:color w:val="000000"/>
        </w:rPr>
        <w:t>selekcije</w:t>
      </w:r>
      <w:r w:rsidR="00F87D24">
        <w:rPr>
          <w:color w:val="000000"/>
        </w:rPr>
        <w:t>.</w:t>
      </w:r>
    </w:p>
    <w:p w:rsidR="00BD38FD" w:rsidRDefault="00F87D24">
      <w:pPr>
        <w:spacing w:after="150"/>
      </w:pPr>
      <w:r>
        <w:rPr>
          <w:color w:val="000000"/>
        </w:rPr>
        <w:t>*</w:t>
      </w:r>
      <w:r w:rsidR="00BA1A35">
        <w:rPr>
          <w:color w:val="000000"/>
        </w:rPr>
        <w:t>Službeni</w:t>
      </w:r>
      <w:r>
        <w:rPr>
          <w:color w:val="000000"/>
        </w:rPr>
        <w:t xml:space="preserve"> </w:t>
      </w:r>
      <w:r w:rsidR="00BA1A35">
        <w:rPr>
          <w:color w:val="000000"/>
        </w:rPr>
        <w:t>glasnik</w:t>
      </w:r>
      <w:r>
        <w:rPr>
          <w:color w:val="000000"/>
        </w:rPr>
        <w:t xml:space="preserve"> </w:t>
      </w:r>
      <w:r w:rsidR="00BA1A35">
        <w:rPr>
          <w:color w:val="000000"/>
        </w:rPr>
        <w:t>RS</w:t>
      </w:r>
      <w:r>
        <w:rPr>
          <w:color w:val="000000"/>
        </w:rPr>
        <w:t xml:space="preserve">, </w:t>
      </w:r>
      <w:r w:rsidR="00BA1A35">
        <w:rPr>
          <w:color w:val="000000"/>
        </w:rPr>
        <w:t>broj</w:t>
      </w:r>
      <w:r>
        <w:rPr>
          <w:color w:val="000000"/>
        </w:rPr>
        <w:t xml:space="preserve"> 14/2020</w:t>
      </w:r>
    </w:p>
    <w:p w:rsidR="00BD38FD" w:rsidRDefault="00BA1A35">
      <w:pPr>
        <w:spacing w:after="120"/>
        <w:jc w:val="center"/>
      </w:pPr>
      <w:r>
        <w:rPr>
          <w:color w:val="000000"/>
        </w:rPr>
        <w:t>Član</w:t>
      </w:r>
      <w:r w:rsidR="00F87D24">
        <w:rPr>
          <w:color w:val="000000"/>
        </w:rPr>
        <w:t xml:space="preserve"> 6.</w:t>
      </w:r>
    </w:p>
    <w:p w:rsidR="00BD38FD" w:rsidRDefault="00BA1A35">
      <w:pPr>
        <w:spacing w:after="150"/>
      </w:pPr>
      <w:r>
        <w:rPr>
          <w:color w:val="000000"/>
        </w:rPr>
        <w:t>Kandidati</w:t>
      </w:r>
      <w:r w:rsidR="00F87D24">
        <w:rPr>
          <w:color w:val="000000"/>
        </w:rPr>
        <w:t xml:space="preserve"> </w:t>
      </w:r>
      <w:r>
        <w:rPr>
          <w:color w:val="000000"/>
        </w:rPr>
        <w:t>koji</w:t>
      </w:r>
      <w:r w:rsidR="00F87D24">
        <w:rPr>
          <w:color w:val="000000"/>
        </w:rPr>
        <w:t xml:space="preserve"> </w:t>
      </w:r>
      <w:r>
        <w:rPr>
          <w:color w:val="000000"/>
        </w:rPr>
        <w:t>su</w:t>
      </w:r>
      <w:r w:rsidR="00F87D24">
        <w:rPr>
          <w:color w:val="000000"/>
        </w:rPr>
        <w:t xml:space="preserve"> </w:t>
      </w:r>
      <w:r>
        <w:rPr>
          <w:color w:val="000000"/>
        </w:rPr>
        <w:t>zadovolјili</w:t>
      </w:r>
      <w:r w:rsidR="00F87D24">
        <w:rPr>
          <w:color w:val="000000"/>
        </w:rPr>
        <w:t xml:space="preserve"> </w:t>
      </w:r>
      <w:r>
        <w:rPr>
          <w:color w:val="000000"/>
        </w:rPr>
        <w:t>kriterijume</w:t>
      </w:r>
      <w:r w:rsidR="00F87D24">
        <w:rPr>
          <w:color w:val="000000"/>
        </w:rPr>
        <w:t xml:space="preserve"> </w:t>
      </w:r>
      <w:r>
        <w:rPr>
          <w:color w:val="000000"/>
        </w:rPr>
        <w:t>iz</w:t>
      </w:r>
      <w:r w:rsidR="00F87D24">
        <w:rPr>
          <w:color w:val="000000"/>
        </w:rPr>
        <w:t xml:space="preserve"> </w:t>
      </w:r>
      <w:r>
        <w:rPr>
          <w:color w:val="000000"/>
        </w:rPr>
        <w:t>člana</w:t>
      </w:r>
      <w:r w:rsidR="00F87D24">
        <w:rPr>
          <w:color w:val="000000"/>
        </w:rPr>
        <w:t xml:space="preserve"> 4. </w:t>
      </w:r>
      <w:r>
        <w:rPr>
          <w:color w:val="000000"/>
        </w:rPr>
        <w:t>stav</w:t>
      </w:r>
      <w:r w:rsidR="00F87D24">
        <w:rPr>
          <w:color w:val="000000"/>
        </w:rPr>
        <w:t xml:space="preserve"> 1. </w:t>
      </w:r>
      <w:r>
        <w:rPr>
          <w:color w:val="000000"/>
        </w:rPr>
        <w:t>ovog</w:t>
      </w:r>
      <w:r w:rsidR="00F87D24">
        <w:rPr>
          <w:color w:val="000000"/>
        </w:rPr>
        <w:t xml:space="preserve"> </w:t>
      </w:r>
      <w:r>
        <w:rPr>
          <w:color w:val="000000"/>
        </w:rPr>
        <w:t>pravilnika</w:t>
      </w:r>
      <w:r w:rsidR="00F87D24">
        <w:rPr>
          <w:color w:val="000000"/>
        </w:rPr>
        <w:t xml:space="preserve"> </w:t>
      </w:r>
      <w:r>
        <w:rPr>
          <w:color w:val="000000"/>
        </w:rPr>
        <w:t>upućuju</w:t>
      </w:r>
      <w:r w:rsidR="00F87D24">
        <w:rPr>
          <w:color w:val="000000"/>
        </w:rPr>
        <w:t xml:space="preserve"> </w:t>
      </w:r>
      <w:r>
        <w:rPr>
          <w:color w:val="000000"/>
        </w:rPr>
        <w:t>se</w:t>
      </w:r>
      <w:r w:rsidR="00F87D24">
        <w:rPr>
          <w:color w:val="000000"/>
        </w:rPr>
        <w:t xml:space="preserve"> </w:t>
      </w:r>
      <w:r>
        <w:rPr>
          <w:color w:val="000000"/>
        </w:rPr>
        <w:t>na</w:t>
      </w:r>
      <w:r w:rsidR="00F87D24">
        <w:rPr>
          <w:color w:val="000000"/>
        </w:rPr>
        <w:t xml:space="preserve"> </w:t>
      </w:r>
      <w:r>
        <w:rPr>
          <w:color w:val="000000"/>
        </w:rPr>
        <w:t>specijalističke</w:t>
      </w:r>
      <w:r w:rsidR="00F87D24">
        <w:rPr>
          <w:color w:val="000000"/>
        </w:rPr>
        <w:t xml:space="preserve"> </w:t>
      </w:r>
      <w:r>
        <w:rPr>
          <w:color w:val="000000"/>
        </w:rPr>
        <w:t>lekarske</w:t>
      </w:r>
      <w:r w:rsidR="00F87D24">
        <w:rPr>
          <w:color w:val="000000"/>
        </w:rPr>
        <w:t xml:space="preserve"> </w:t>
      </w:r>
      <w:r>
        <w:rPr>
          <w:color w:val="000000"/>
        </w:rPr>
        <w:t>preglede</w:t>
      </w:r>
      <w:r w:rsidR="00F87D24">
        <w:rPr>
          <w:color w:val="000000"/>
        </w:rPr>
        <w:t xml:space="preserve"> </w:t>
      </w:r>
      <w:r>
        <w:rPr>
          <w:color w:val="000000"/>
        </w:rPr>
        <w:t>i</w:t>
      </w:r>
      <w:r w:rsidR="00F87D24">
        <w:rPr>
          <w:color w:val="000000"/>
        </w:rPr>
        <w:t xml:space="preserve"> </w:t>
      </w:r>
      <w:r>
        <w:rPr>
          <w:color w:val="000000"/>
        </w:rPr>
        <w:t>testiranje</w:t>
      </w:r>
      <w:r w:rsidR="00F87D24">
        <w:rPr>
          <w:color w:val="000000"/>
        </w:rPr>
        <w:t xml:space="preserve"> </w:t>
      </w:r>
      <w:r>
        <w:rPr>
          <w:color w:val="000000"/>
        </w:rPr>
        <w:t>na</w:t>
      </w:r>
      <w:r w:rsidR="00F87D24">
        <w:rPr>
          <w:color w:val="000000"/>
        </w:rPr>
        <w:t xml:space="preserve"> </w:t>
      </w:r>
      <w:r>
        <w:rPr>
          <w:color w:val="000000"/>
        </w:rPr>
        <w:t>psihoaktivne</w:t>
      </w:r>
      <w:r w:rsidR="00F87D24">
        <w:rPr>
          <w:color w:val="000000"/>
        </w:rPr>
        <w:t xml:space="preserve"> </w:t>
      </w:r>
      <w:r>
        <w:rPr>
          <w:color w:val="000000"/>
        </w:rPr>
        <w:t>supstance</w:t>
      </w:r>
      <w:r w:rsidR="00F87D24">
        <w:rPr>
          <w:color w:val="000000"/>
        </w:rPr>
        <w:t xml:space="preserve"> </w:t>
      </w:r>
      <w:r>
        <w:rPr>
          <w:color w:val="000000"/>
        </w:rPr>
        <w:t>koje</w:t>
      </w:r>
      <w:r w:rsidR="00F87D24">
        <w:rPr>
          <w:color w:val="000000"/>
        </w:rPr>
        <w:t xml:space="preserve"> </w:t>
      </w:r>
      <w:r>
        <w:rPr>
          <w:color w:val="000000"/>
        </w:rPr>
        <w:t>obavlјa</w:t>
      </w:r>
      <w:r w:rsidR="00F87D24">
        <w:rPr>
          <w:color w:val="000000"/>
        </w:rPr>
        <w:t xml:space="preserve"> </w:t>
      </w:r>
      <w:r>
        <w:rPr>
          <w:color w:val="000000"/>
        </w:rPr>
        <w:t>Zavod</w:t>
      </w:r>
      <w:r w:rsidR="00F87D24">
        <w:rPr>
          <w:color w:val="000000"/>
        </w:rPr>
        <w:t>.</w:t>
      </w:r>
    </w:p>
    <w:p w:rsidR="00BD38FD" w:rsidRDefault="00BA1A35">
      <w:pPr>
        <w:spacing w:after="120"/>
        <w:jc w:val="center"/>
      </w:pPr>
      <w:r>
        <w:rPr>
          <w:color w:val="000000"/>
        </w:rPr>
        <w:t>Član</w:t>
      </w:r>
      <w:r w:rsidR="00F87D24">
        <w:rPr>
          <w:color w:val="000000"/>
        </w:rPr>
        <w:t xml:space="preserve"> 7.</w:t>
      </w:r>
    </w:p>
    <w:p w:rsidR="00BD38FD" w:rsidRDefault="00BA1A35">
      <w:pPr>
        <w:spacing w:after="150"/>
      </w:pPr>
      <w:r>
        <w:rPr>
          <w:color w:val="000000"/>
        </w:rPr>
        <w:t>Psihološka</w:t>
      </w:r>
      <w:r w:rsidR="00F87D24">
        <w:rPr>
          <w:color w:val="000000"/>
        </w:rPr>
        <w:t xml:space="preserve"> </w:t>
      </w:r>
      <w:r>
        <w:rPr>
          <w:color w:val="000000"/>
        </w:rPr>
        <w:t>selekcija</w:t>
      </w:r>
      <w:r w:rsidR="00F87D24">
        <w:rPr>
          <w:color w:val="000000"/>
        </w:rPr>
        <w:t xml:space="preserve"> </w:t>
      </w:r>
      <w:r>
        <w:rPr>
          <w:color w:val="000000"/>
        </w:rPr>
        <w:t>podrazumeva</w:t>
      </w:r>
      <w:r w:rsidR="00F87D24">
        <w:rPr>
          <w:color w:val="000000"/>
        </w:rPr>
        <w:t xml:space="preserve"> </w:t>
      </w:r>
      <w:r>
        <w:rPr>
          <w:color w:val="000000"/>
        </w:rPr>
        <w:t>procenu</w:t>
      </w:r>
      <w:r w:rsidR="00F87D24">
        <w:rPr>
          <w:color w:val="000000"/>
        </w:rPr>
        <w:t xml:space="preserve"> </w:t>
      </w:r>
      <w:r>
        <w:rPr>
          <w:color w:val="000000"/>
        </w:rPr>
        <w:t>kognitivnog</w:t>
      </w:r>
      <w:r w:rsidR="00F87D24">
        <w:rPr>
          <w:color w:val="000000"/>
        </w:rPr>
        <w:t xml:space="preserve"> </w:t>
      </w:r>
      <w:r>
        <w:rPr>
          <w:color w:val="000000"/>
        </w:rPr>
        <w:t>i</w:t>
      </w:r>
      <w:r w:rsidR="00F87D24">
        <w:rPr>
          <w:color w:val="000000"/>
        </w:rPr>
        <w:t xml:space="preserve"> </w:t>
      </w:r>
      <w:r>
        <w:rPr>
          <w:color w:val="000000"/>
        </w:rPr>
        <w:t>ličnosnog</w:t>
      </w:r>
      <w:r w:rsidR="00F87D24">
        <w:rPr>
          <w:color w:val="000000"/>
        </w:rPr>
        <w:t xml:space="preserve"> </w:t>
      </w:r>
      <w:r>
        <w:rPr>
          <w:color w:val="000000"/>
        </w:rPr>
        <w:t>domena</w:t>
      </w:r>
      <w:r w:rsidR="00F87D24">
        <w:rPr>
          <w:color w:val="000000"/>
        </w:rPr>
        <w:t xml:space="preserve">, </w:t>
      </w:r>
      <w:r>
        <w:rPr>
          <w:color w:val="000000"/>
        </w:rPr>
        <w:t>i</w:t>
      </w:r>
      <w:r w:rsidR="00F87D24">
        <w:rPr>
          <w:color w:val="000000"/>
        </w:rPr>
        <w:t xml:space="preserve"> </w:t>
      </w:r>
      <w:r>
        <w:rPr>
          <w:color w:val="000000"/>
        </w:rPr>
        <w:t>vrši</w:t>
      </w:r>
      <w:r w:rsidR="00F87D24">
        <w:rPr>
          <w:color w:val="000000"/>
        </w:rPr>
        <w:t xml:space="preserve"> </w:t>
      </w:r>
      <w:r>
        <w:rPr>
          <w:color w:val="000000"/>
        </w:rPr>
        <w:t>se</w:t>
      </w:r>
      <w:r w:rsidR="00F87D24">
        <w:rPr>
          <w:color w:val="000000"/>
        </w:rPr>
        <w:t xml:space="preserve"> </w:t>
      </w:r>
      <w:r>
        <w:rPr>
          <w:color w:val="000000"/>
        </w:rPr>
        <w:t>psihometrijskim</w:t>
      </w:r>
      <w:r w:rsidR="00F87D24">
        <w:rPr>
          <w:color w:val="000000"/>
        </w:rPr>
        <w:t xml:space="preserve"> </w:t>
      </w:r>
      <w:r>
        <w:rPr>
          <w:color w:val="000000"/>
        </w:rPr>
        <w:t>testovima</w:t>
      </w:r>
      <w:r w:rsidR="00F87D24">
        <w:rPr>
          <w:color w:val="000000"/>
        </w:rPr>
        <w:t xml:space="preserve"> </w:t>
      </w:r>
      <w:r>
        <w:rPr>
          <w:color w:val="000000"/>
        </w:rPr>
        <w:t>i</w:t>
      </w:r>
      <w:r w:rsidR="00F87D24">
        <w:rPr>
          <w:color w:val="000000"/>
        </w:rPr>
        <w:t xml:space="preserve"> </w:t>
      </w:r>
      <w:r>
        <w:rPr>
          <w:color w:val="000000"/>
        </w:rPr>
        <w:t>intervjuom</w:t>
      </w:r>
      <w:r w:rsidR="00F87D24">
        <w:rPr>
          <w:color w:val="000000"/>
        </w:rPr>
        <w:t>.</w:t>
      </w:r>
    </w:p>
    <w:p w:rsidR="00BD38FD" w:rsidRDefault="00BA1A35">
      <w:pPr>
        <w:spacing w:after="150"/>
      </w:pPr>
      <w:r>
        <w:rPr>
          <w:color w:val="000000"/>
        </w:rPr>
        <w:t>Psihološka</w:t>
      </w:r>
      <w:r w:rsidR="00F87D24">
        <w:rPr>
          <w:color w:val="000000"/>
        </w:rPr>
        <w:t xml:space="preserve"> </w:t>
      </w:r>
      <w:r>
        <w:rPr>
          <w:color w:val="000000"/>
        </w:rPr>
        <w:t>selekcija</w:t>
      </w:r>
      <w:r w:rsidR="00F87D24">
        <w:rPr>
          <w:color w:val="000000"/>
        </w:rPr>
        <w:t xml:space="preserve"> </w:t>
      </w:r>
      <w:r>
        <w:rPr>
          <w:color w:val="000000"/>
        </w:rPr>
        <w:t>se</w:t>
      </w:r>
      <w:r w:rsidR="00F87D24">
        <w:rPr>
          <w:color w:val="000000"/>
        </w:rPr>
        <w:t xml:space="preserve"> </w:t>
      </w:r>
      <w:r>
        <w:rPr>
          <w:color w:val="000000"/>
        </w:rPr>
        <w:t>sprovodi</w:t>
      </w:r>
      <w:r w:rsidR="00F87D24">
        <w:rPr>
          <w:color w:val="000000"/>
        </w:rPr>
        <w:t xml:space="preserve"> </w:t>
      </w:r>
      <w:r>
        <w:rPr>
          <w:color w:val="000000"/>
        </w:rPr>
        <w:t>u</w:t>
      </w:r>
      <w:r w:rsidR="00F87D24">
        <w:rPr>
          <w:color w:val="000000"/>
        </w:rPr>
        <w:t xml:space="preserve"> </w:t>
      </w:r>
      <w:r>
        <w:rPr>
          <w:color w:val="000000"/>
        </w:rPr>
        <w:t>dve</w:t>
      </w:r>
      <w:r w:rsidR="00F87D24">
        <w:rPr>
          <w:color w:val="000000"/>
        </w:rPr>
        <w:t xml:space="preserve"> </w:t>
      </w:r>
      <w:r>
        <w:rPr>
          <w:color w:val="000000"/>
        </w:rPr>
        <w:t>faze</w:t>
      </w:r>
      <w:r w:rsidR="00F87D24">
        <w:rPr>
          <w:color w:val="000000"/>
        </w:rPr>
        <w:t>:</w:t>
      </w:r>
    </w:p>
    <w:p w:rsidR="00BD38FD" w:rsidRDefault="00F87D24">
      <w:pPr>
        <w:spacing w:after="150"/>
      </w:pPr>
      <w:r>
        <w:rPr>
          <w:color w:val="000000"/>
        </w:rPr>
        <w:t xml:space="preserve">1) </w:t>
      </w:r>
      <w:r w:rsidR="00BA1A35">
        <w:rPr>
          <w:color w:val="000000"/>
        </w:rPr>
        <w:t>psihološko</w:t>
      </w:r>
      <w:r>
        <w:rPr>
          <w:color w:val="000000"/>
        </w:rPr>
        <w:t xml:space="preserve"> </w:t>
      </w:r>
      <w:r w:rsidR="00BA1A35">
        <w:rPr>
          <w:color w:val="000000"/>
        </w:rPr>
        <w:t>testiranje</w:t>
      </w:r>
      <w:r>
        <w:rPr>
          <w:color w:val="000000"/>
        </w:rPr>
        <w:t>;</w:t>
      </w:r>
    </w:p>
    <w:p w:rsidR="00BD38FD" w:rsidRDefault="00F87D24">
      <w:pPr>
        <w:spacing w:after="150"/>
      </w:pPr>
      <w:r>
        <w:rPr>
          <w:color w:val="000000"/>
        </w:rPr>
        <w:t xml:space="preserve">2) </w:t>
      </w:r>
      <w:r w:rsidR="00BA1A35">
        <w:rPr>
          <w:color w:val="000000"/>
        </w:rPr>
        <w:t>psihološki</w:t>
      </w:r>
      <w:r>
        <w:rPr>
          <w:color w:val="000000"/>
        </w:rPr>
        <w:t xml:space="preserve"> </w:t>
      </w:r>
      <w:r w:rsidR="00BA1A35">
        <w:rPr>
          <w:color w:val="000000"/>
        </w:rPr>
        <w:t>intervju</w:t>
      </w:r>
      <w:r>
        <w:rPr>
          <w:color w:val="000000"/>
        </w:rPr>
        <w:t>.</w:t>
      </w:r>
    </w:p>
    <w:p w:rsidR="00BD38FD" w:rsidRDefault="00BA1A35">
      <w:pPr>
        <w:spacing w:after="150"/>
      </w:pPr>
      <w:r>
        <w:rPr>
          <w:color w:val="000000"/>
        </w:rPr>
        <w:t>Kandidati</w:t>
      </w:r>
      <w:r w:rsidR="00F87D24">
        <w:rPr>
          <w:color w:val="000000"/>
        </w:rPr>
        <w:t xml:space="preserve"> </w:t>
      </w:r>
      <w:r>
        <w:rPr>
          <w:color w:val="000000"/>
        </w:rPr>
        <w:t>koji</w:t>
      </w:r>
      <w:r w:rsidR="00F87D24">
        <w:rPr>
          <w:color w:val="000000"/>
        </w:rPr>
        <w:t xml:space="preserve"> </w:t>
      </w:r>
      <w:r>
        <w:rPr>
          <w:color w:val="000000"/>
        </w:rPr>
        <w:t>su</w:t>
      </w:r>
      <w:r w:rsidR="00F87D24">
        <w:rPr>
          <w:color w:val="000000"/>
        </w:rPr>
        <w:t xml:space="preserve"> </w:t>
      </w:r>
      <w:r>
        <w:rPr>
          <w:color w:val="000000"/>
        </w:rPr>
        <w:t>položili</w:t>
      </w:r>
      <w:r w:rsidR="00F87D24">
        <w:rPr>
          <w:color w:val="000000"/>
        </w:rPr>
        <w:t xml:space="preserve"> </w:t>
      </w:r>
      <w:r>
        <w:rPr>
          <w:color w:val="000000"/>
        </w:rPr>
        <w:t>psihometrijski</w:t>
      </w:r>
      <w:r w:rsidR="00F87D24">
        <w:rPr>
          <w:color w:val="000000"/>
        </w:rPr>
        <w:t xml:space="preserve"> </w:t>
      </w:r>
      <w:r>
        <w:rPr>
          <w:color w:val="000000"/>
        </w:rPr>
        <w:t>test</w:t>
      </w:r>
      <w:r w:rsidR="00F87D24">
        <w:rPr>
          <w:color w:val="000000"/>
        </w:rPr>
        <w:t xml:space="preserve"> </w:t>
      </w:r>
      <w:r>
        <w:rPr>
          <w:color w:val="000000"/>
        </w:rPr>
        <w:t>upućuju</w:t>
      </w:r>
      <w:r w:rsidR="00F87D24">
        <w:rPr>
          <w:color w:val="000000"/>
        </w:rPr>
        <w:t xml:space="preserve"> </w:t>
      </w:r>
      <w:r>
        <w:rPr>
          <w:color w:val="000000"/>
        </w:rPr>
        <w:t>se</w:t>
      </w:r>
      <w:r w:rsidR="00F87D24">
        <w:rPr>
          <w:color w:val="000000"/>
        </w:rPr>
        <w:t xml:space="preserve"> </w:t>
      </w:r>
      <w:r>
        <w:rPr>
          <w:color w:val="000000"/>
        </w:rPr>
        <w:t>na</w:t>
      </w:r>
      <w:r w:rsidR="00F87D24">
        <w:rPr>
          <w:color w:val="000000"/>
        </w:rPr>
        <w:t xml:space="preserve"> </w:t>
      </w:r>
      <w:r>
        <w:rPr>
          <w:color w:val="000000"/>
        </w:rPr>
        <w:t>psihološki</w:t>
      </w:r>
      <w:r w:rsidR="00F87D24">
        <w:rPr>
          <w:color w:val="000000"/>
        </w:rPr>
        <w:t xml:space="preserve"> </w:t>
      </w:r>
      <w:r>
        <w:rPr>
          <w:color w:val="000000"/>
        </w:rPr>
        <w:t>intervju</w:t>
      </w:r>
      <w:r w:rsidR="00F87D24">
        <w:rPr>
          <w:color w:val="000000"/>
        </w:rPr>
        <w:t xml:space="preserve">, </w:t>
      </w:r>
      <w:r>
        <w:rPr>
          <w:color w:val="000000"/>
        </w:rPr>
        <w:t>a</w:t>
      </w:r>
      <w:r w:rsidR="00F87D24">
        <w:rPr>
          <w:color w:val="000000"/>
        </w:rPr>
        <w:t xml:space="preserve"> </w:t>
      </w:r>
      <w:r>
        <w:rPr>
          <w:color w:val="000000"/>
        </w:rPr>
        <w:t>kandidati</w:t>
      </w:r>
      <w:r w:rsidR="00F87D24">
        <w:rPr>
          <w:color w:val="000000"/>
        </w:rPr>
        <w:t xml:space="preserve"> </w:t>
      </w:r>
      <w:r>
        <w:rPr>
          <w:color w:val="000000"/>
        </w:rPr>
        <w:t>koji</w:t>
      </w:r>
      <w:r w:rsidR="00F87D24">
        <w:rPr>
          <w:color w:val="000000"/>
        </w:rPr>
        <w:t xml:space="preserve"> </w:t>
      </w:r>
      <w:r>
        <w:rPr>
          <w:color w:val="000000"/>
        </w:rPr>
        <w:t>nisu</w:t>
      </w:r>
      <w:r w:rsidR="00F87D24">
        <w:rPr>
          <w:color w:val="000000"/>
        </w:rPr>
        <w:t xml:space="preserve"> </w:t>
      </w:r>
      <w:r>
        <w:rPr>
          <w:color w:val="000000"/>
        </w:rPr>
        <w:t>položili</w:t>
      </w:r>
      <w:r w:rsidR="00F87D24">
        <w:rPr>
          <w:color w:val="000000"/>
        </w:rPr>
        <w:t xml:space="preserve"> </w:t>
      </w:r>
      <w:r>
        <w:rPr>
          <w:color w:val="000000"/>
        </w:rPr>
        <w:t>psihometrijski</w:t>
      </w:r>
      <w:r w:rsidR="00F87D24">
        <w:rPr>
          <w:color w:val="000000"/>
        </w:rPr>
        <w:t xml:space="preserve"> </w:t>
      </w:r>
      <w:r>
        <w:rPr>
          <w:color w:val="000000"/>
        </w:rPr>
        <w:t>test</w:t>
      </w:r>
      <w:r w:rsidR="00F87D24">
        <w:rPr>
          <w:color w:val="000000"/>
        </w:rPr>
        <w:t xml:space="preserve"> </w:t>
      </w:r>
      <w:r>
        <w:rPr>
          <w:color w:val="000000"/>
        </w:rPr>
        <w:t>ne</w:t>
      </w:r>
      <w:r w:rsidR="00F87D24">
        <w:rPr>
          <w:color w:val="000000"/>
        </w:rPr>
        <w:t xml:space="preserve"> </w:t>
      </w:r>
      <w:r>
        <w:rPr>
          <w:color w:val="000000"/>
        </w:rPr>
        <w:t>prolaze</w:t>
      </w:r>
      <w:r w:rsidR="00F87D24">
        <w:rPr>
          <w:color w:val="000000"/>
        </w:rPr>
        <w:t xml:space="preserve"> </w:t>
      </w:r>
      <w:r>
        <w:rPr>
          <w:color w:val="000000"/>
        </w:rPr>
        <w:t>u</w:t>
      </w:r>
      <w:r w:rsidR="00F87D24">
        <w:rPr>
          <w:color w:val="000000"/>
        </w:rPr>
        <w:t xml:space="preserve"> </w:t>
      </w:r>
      <w:r>
        <w:rPr>
          <w:color w:val="000000"/>
        </w:rPr>
        <w:t>dalјi</w:t>
      </w:r>
      <w:r w:rsidR="00F87D24">
        <w:rPr>
          <w:color w:val="000000"/>
        </w:rPr>
        <w:t xml:space="preserve"> </w:t>
      </w:r>
      <w:r>
        <w:rPr>
          <w:color w:val="000000"/>
        </w:rPr>
        <w:t>proces</w:t>
      </w:r>
      <w:r w:rsidR="00F87D24">
        <w:rPr>
          <w:color w:val="000000"/>
        </w:rPr>
        <w:t xml:space="preserve"> </w:t>
      </w:r>
      <w:r>
        <w:rPr>
          <w:color w:val="000000"/>
        </w:rPr>
        <w:t>selekcije</w:t>
      </w:r>
      <w:r w:rsidR="00F87D24">
        <w:rPr>
          <w:color w:val="000000"/>
        </w:rPr>
        <w:t>.</w:t>
      </w:r>
    </w:p>
    <w:p w:rsidR="00BD38FD" w:rsidRDefault="00BA1A35">
      <w:pPr>
        <w:spacing w:after="150"/>
      </w:pPr>
      <w:r>
        <w:rPr>
          <w:color w:val="000000"/>
        </w:rPr>
        <w:t>Psihološku</w:t>
      </w:r>
      <w:r w:rsidR="00F87D24">
        <w:rPr>
          <w:color w:val="000000"/>
        </w:rPr>
        <w:t xml:space="preserve"> </w:t>
      </w:r>
      <w:r>
        <w:rPr>
          <w:color w:val="000000"/>
        </w:rPr>
        <w:t>selekciju</w:t>
      </w:r>
      <w:r w:rsidR="00F87D24">
        <w:rPr>
          <w:color w:val="000000"/>
        </w:rPr>
        <w:t xml:space="preserve"> </w:t>
      </w:r>
      <w:r>
        <w:rPr>
          <w:color w:val="000000"/>
        </w:rPr>
        <w:t>vrši</w:t>
      </w:r>
      <w:r w:rsidR="00F87D24">
        <w:rPr>
          <w:color w:val="000000"/>
        </w:rPr>
        <w:t xml:space="preserve"> </w:t>
      </w:r>
      <w:r>
        <w:rPr>
          <w:color w:val="000000"/>
        </w:rPr>
        <w:t>nadležna</w:t>
      </w:r>
      <w:r w:rsidR="00F87D24">
        <w:rPr>
          <w:color w:val="000000"/>
        </w:rPr>
        <w:t xml:space="preserve"> </w:t>
      </w:r>
      <w:r>
        <w:rPr>
          <w:color w:val="000000"/>
        </w:rPr>
        <w:t>organizaciona</w:t>
      </w:r>
      <w:r w:rsidR="00F87D24">
        <w:rPr>
          <w:color w:val="000000"/>
        </w:rPr>
        <w:t xml:space="preserve"> </w:t>
      </w:r>
      <w:r>
        <w:rPr>
          <w:color w:val="000000"/>
        </w:rPr>
        <w:t>jedinica</w:t>
      </w:r>
      <w:r w:rsidR="00F87D24">
        <w:rPr>
          <w:color w:val="000000"/>
        </w:rPr>
        <w:t xml:space="preserve"> </w:t>
      </w:r>
      <w:r>
        <w:rPr>
          <w:color w:val="000000"/>
        </w:rPr>
        <w:t>Ministarstva</w:t>
      </w:r>
      <w:r w:rsidR="00F87D24">
        <w:rPr>
          <w:color w:val="000000"/>
        </w:rPr>
        <w:t>.</w:t>
      </w:r>
    </w:p>
    <w:p w:rsidR="00BD38FD" w:rsidRDefault="00BA1A35">
      <w:pPr>
        <w:spacing w:after="150"/>
      </w:pPr>
      <w:r>
        <w:rPr>
          <w:color w:val="000000"/>
        </w:rPr>
        <w:t>Postupak</w:t>
      </w:r>
      <w:r w:rsidR="00F87D24">
        <w:rPr>
          <w:color w:val="000000"/>
        </w:rPr>
        <w:t xml:space="preserve"> </w:t>
      </w:r>
      <w:r>
        <w:rPr>
          <w:color w:val="000000"/>
        </w:rPr>
        <w:t>izbora</w:t>
      </w:r>
      <w:r w:rsidR="00F87D24">
        <w:rPr>
          <w:color w:val="000000"/>
        </w:rPr>
        <w:t xml:space="preserve"> </w:t>
      </w:r>
      <w:r>
        <w:rPr>
          <w:color w:val="000000"/>
        </w:rPr>
        <w:t>među</w:t>
      </w:r>
      <w:r w:rsidR="00F87D24">
        <w:rPr>
          <w:color w:val="000000"/>
        </w:rPr>
        <w:t xml:space="preserve"> </w:t>
      </w:r>
      <w:r>
        <w:rPr>
          <w:color w:val="000000"/>
        </w:rPr>
        <w:t>kandidatima</w:t>
      </w:r>
      <w:r w:rsidR="00F87D24">
        <w:rPr>
          <w:color w:val="000000"/>
        </w:rPr>
        <w:t xml:space="preserve"> </w:t>
      </w:r>
      <w:r>
        <w:rPr>
          <w:color w:val="000000"/>
        </w:rPr>
        <w:t>vrši</w:t>
      </w:r>
      <w:r w:rsidR="00F87D24">
        <w:rPr>
          <w:color w:val="000000"/>
        </w:rPr>
        <w:t xml:space="preserve"> </w:t>
      </w:r>
      <w:r>
        <w:rPr>
          <w:color w:val="000000"/>
        </w:rPr>
        <w:t>se</w:t>
      </w:r>
      <w:r w:rsidR="00F87D24">
        <w:rPr>
          <w:color w:val="000000"/>
        </w:rPr>
        <w:t xml:space="preserve"> </w:t>
      </w:r>
      <w:r>
        <w:rPr>
          <w:color w:val="000000"/>
        </w:rPr>
        <w:t>u</w:t>
      </w:r>
      <w:r w:rsidR="00F87D24">
        <w:rPr>
          <w:color w:val="000000"/>
        </w:rPr>
        <w:t xml:space="preserve"> </w:t>
      </w:r>
      <w:r>
        <w:rPr>
          <w:color w:val="000000"/>
        </w:rPr>
        <w:t>skladu</w:t>
      </w:r>
      <w:r w:rsidR="00F87D24">
        <w:rPr>
          <w:color w:val="000000"/>
        </w:rPr>
        <w:t xml:space="preserve"> </w:t>
      </w:r>
      <w:r>
        <w:rPr>
          <w:color w:val="000000"/>
        </w:rPr>
        <w:t>sa</w:t>
      </w:r>
      <w:r w:rsidR="00F87D24">
        <w:rPr>
          <w:color w:val="000000"/>
        </w:rPr>
        <w:t xml:space="preserve"> </w:t>
      </w:r>
      <w:r>
        <w:rPr>
          <w:color w:val="000000"/>
        </w:rPr>
        <w:t>psihološkim</w:t>
      </w:r>
      <w:r w:rsidR="00F87D24">
        <w:rPr>
          <w:color w:val="000000"/>
        </w:rPr>
        <w:t xml:space="preserve"> </w:t>
      </w:r>
      <w:r>
        <w:rPr>
          <w:color w:val="000000"/>
        </w:rPr>
        <w:t>zahtevima</w:t>
      </w:r>
      <w:r w:rsidR="00F87D24">
        <w:rPr>
          <w:color w:val="000000"/>
        </w:rPr>
        <w:t xml:space="preserve"> </w:t>
      </w:r>
      <w:r>
        <w:rPr>
          <w:color w:val="000000"/>
        </w:rPr>
        <w:t>radnog</w:t>
      </w:r>
      <w:r w:rsidR="00F87D24">
        <w:rPr>
          <w:color w:val="000000"/>
        </w:rPr>
        <w:t xml:space="preserve"> </w:t>
      </w:r>
      <w:r>
        <w:rPr>
          <w:color w:val="000000"/>
        </w:rPr>
        <w:t>mesta</w:t>
      </w:r>
      <w:r w:rsidR="00F87D24">
        <w:rPr>
          <w:color w:val="000000"/>
        </w:rPr>
        <w:t xml:space="preserve"> </w:t>
      </w:r>
      <w:r>
        <w:rPr>
          <w:color w:val="000000"/>
        </w:rPr>
        <w:t>vatrogasca</w:t>
      </w:r>
      <w:r w:rsidR="00F87D24">
        <w:rPr>
          <w:color w:val="000000"/>
        </w:rPr>
        <w:t>-</w:t>
      </w:r>
      <w:r>
        <w:rPr>
          <w:color w:val="000000"/>
        </w:rPr>
        <w:t>spasioca</w:t>
      </w:r>
      <w:r w:rsidR="00F87D24">
        <w:rPr>
          <w:color w:val="000000"/>
        </w:rPr>
        <w:t>.</w:t>
      </w:r>
    </w:p>
    <w:p w:rsidR="00BD38FD" w:rsidRDefault="00BA1A35">
      <w:pPr>
        <w:spacing w:after="150"/>
      </w:pPr>
      <w:r>
        <w:rPr>
          <w:color w:val="000000"/>
        </w:rPr>
        <w:t>Psihološki</w:t>
      </w:r>
      <w:r w:rsidR="00F87D24">
        <w:rPr>
          <w:color w:val="000000"/>
        </w:rPr>
        <w:t xml:space="preserve"> </w:t>
      </w:r>
      <w:r>
        <w:rPr>
          <w:color w:val="000000"/>
        </w:rPr>
        <w:t>kriterijumi</w:t>
      </w:r>
      <w:r w:rsidR="00F87D24">
        <w:rPr>
          <w:color w:val="000000"/>
        </w:rPr>
        <w:t xml:space="preserve"> </w:t>
      </w:r>
      <w:r>
        <w:rPr>
          <w:color w:val="000000"/>
        </w:rPr>
        <w:t>za</w:t>
      </w:r>
      <w:r w:rsidR="00F87D24">
        <w:rPr>
          <w:color w:val="000000"/>
        </w:rPr>
        <w:t xml:space="preserve"> </w:t>
      </w:r>
      <w:r>
        <w:rPr>
          <w:color w:val="000000"/>
        </w:rPr>
        <w:t>potrebe</w:t>
      </w:r>
      <w:r w:rsidR="00F87D24">
        <w:rPr>
          <w:color w:val="000000"/>
        </w:rPr>
        <w:t xml:space="preserve"> </w:t>
      </w:r>
      <w:r>
        <w:rPr>
          <w:color w:val="000000"/>
        </w:rPr>
        <w:t>selekcije</w:t>
      </w:r>
      <w:r w:rsidR="00F87D24">
        <w:rPr>
          <w:color w:val="000000"/>
        </w:rPr>
        <w:t xml:space="preserve"> </w:t>
      </w:r>
      <w:r>
        <w:rPr>
          <w:color w:val="000000"/>
        </w:rPr>
        <w:t>jesu</w:t>
      </w:r>
      <w:r w:rsidR="00F87D24">
        <w:rPr>
          <w:color w:val="000000"/>
        </w:rPr>
        <w:t>:</w:t>
      </w:r>
    </w:p>
    <w:p w:rsidR="00BD38FD" w:rsidRDefault="00F87D24">
      <w:pPr>
        <w:spacing w:after="150"/>
      </w:pPr>
      <w:r>
        <w:rPr>
          <w:color w:val="000000"/>
        </w:rPr>
        <w:lastRenderedPageBreak/>
        <w:t xml:space="preserve">1) </w:t>
      </w:r>
      <w:r w:rsidR="00BA1A35">
        <w:rPr>
          <w:color w:val="000000"/>
        </w:rPr>
        <w:t>intelektualna</w:t>
      </w:r>
      <w:r>
        <w:rPr>
          <w:color w:val="000000"/>
        </w:rPr>
        <w:t xml:space="preserve"> </w:t>
      </w:r>
      <w:r w:rsidR="00BA1A35">
        <w:rPr>
          <w:color w:val="000000"/>
        </w:rPr>
        <w:t>sposobnost</w:t>
      </w:r>
      <w:r>
        <w:rPr>
          <w:color w:val="000000"/>
        </w:rPr>
        <w:t xml:space="preserve"> </w:t>
      </w:r>
      <w:r w:rsidR="00BA1A35">
        <w:rPr>
          <w:color w:val="000000"/>
        </w:rPr>
        <w:t>i</w:t>
      </w:r>
      <w:r>
        <w:rPr>
          <w:color w:val="000000"/>
        </w:rPr>
        <w:t xml:space="preserve"> </w:t>
      </w:r>
      <w:r w:rsidR="00BA1A35">
        <w:rPr>
          <w:color w:val="000000"/>
        </w:rPr>
        <w:t>efikasnost</w:t>
      </w:r>
      <w:r>
        <w:rPr>
          <w:color w:val="000000"/>
        </w:rPr>
        <w:t xml:space="preserve">: – </w:t>
      </w:r>
      <w:r w:rsidR="00BA1A35">
        <w:rPr>
          <w:color w:val="000000"/>
        </w:rPr>
        <w:t>ne</w:t>
      </w:r>
      <w:r>
        <w:rPr>
          <w:color w:val="000000"/>
        </w:rPr>
        <w:t xml:space="preserve"> </w:t>
      </w:r>
      <w:r w:rsidR="00BA1A35">
        <w:rPr>
          <w:color w:val="000000"/>
        </w:rPr>
        <w:t>manje</w:t>
      </w:r>
      <w:r>
        <w:rPr>
          <w:color w:val="000000"/>
        </w:rPr>
        <w:t xml:space="preserve"> </w:t>
      </w:r>
      <w:r w:rsidR="00BA1A35">
        <w:rPr>
          <w:color w:val="000000"/>
        </w:rPr>
        <w:t>od</w:t>
      </w:r>
      <w:r>
        <w:rPr>
          <w:color w:val="000000"/>
        </w:rPr>
        <w:t xml:space="preserve"> </w:t>
      </w:r>
      <w:r w:rsidR="00BA1A35">
        <w:rPr>
          <w:color w:val="000000"/>
        </w:rPr>
        <w:t>prosečnih</w:t>
      </w:r>
      <w:r>
        <w:rPr>
          <w:color w:val="000000"/>
        </w:rPr>
        <w:t xml:space="preserve"> </w:t>
      </w:r>
      <w:r w:rsidR="00BA1A35">
        <w:rPr>
          <w:color w:val="000000"/>
        </w:rPr>
        <w:t>vrednosti</w:t>
      </w:r>
      <w:r>
        <w:rPr>
          <w:color w:val="000000"/>
        </w:rPr>
        <w:t>;</w:t>
      </w:r>
    </w:p>
    <w:p w:rsidR="00BD38FD" w:rsidRDefault="00F87D24">
      <w:pPr>
        <w:spacing w:after="150"/>
      </w:pPr>
      <w:r>
        <w:rPr>
          <w:color w:val="000000"/>
        </w:rPr>
        <w:t xml:space="preserve">2) </w:t>
      </w:r>
      <w:r w:rsidR="00BA1A35">
        <w:rPr>
          <w:color w:val="000000"/>
        </w:rPr>
        <w:t>ispolјavanje</w:t>
      </w:r>
      <w:r>
        <w:rPr>
          <w:color w:val="000000"/>
        </w:rPr>
        <w:t xml:space="preserve"> </w:t>
      </w:r>
      <w:r w:rsidR="00BA1A35">
        <w:rPr>
          <w:color w:val="000000"/>
        </w:rPr>
        <w:t>relevantnih</w:t>
      </w:r>
      <w:r>
        <w:rPr>
          <w:color w:val="000000"/>
        </w:rPr>
        <w:t xml:space="preserve"> </w:t>
      </w:r>
      <w:r w:rsidR="00BA1A35">
        <w:rPr>
          <w:color w:val="000000"/>
        </w:rPr>
        <w:t>ličnosnih</w:t>
      </w:r>
      <w:r>
        <w:rPr>
          <w:color w:val="000000"/>
        </w:rPr>
        <w:t xml:space="preserve"> </w:t>
      </w:r>
      <w:r w:rsidR="00BA1A35">
        <w:rPr>
          <w:color w:val="000000"/>
        </w:rPr>
        <w:t>domena</w:t>
      </w:r>
      <w:r>
        <w:rPr>
          <w:color w:val="000000"/>
        </w:rPr>
        <w:t xml:space="preserve">: </w:t>
      </w:r>
      <w:r w:rsidR="00BA1A35">
        <w:rPr>
          <w:color w:val="000000"/>
        </w:rPr>
        <w:t>visoka</w:t>
      </w:r>
      <w:r>
        <w:rPr>
          <w:color w:val="000000"/>
        </w:rPr>
        <w:t xml:space="preserve"> </w:t>
      </w:r>
      <w:r w:rsidR="00BA1A35">
        <w:rPr>
          <w:color w:val="000000"/>
        </w:rPr>
        <w:t>emocionalna</w:t>
      </w:r>
      <w:r>
        <w:rPr>
          <w:color w:val="000000"/>
        </w:rPr>
        <w:t xml:space="preserve"> </w:t>
      </w:r>
      <w:r w:rsidR="00BA1A35">
        <w:rPr>
          <w:color w:val="000000"/>
        </w:rPr>
        <w:t>stabilnost</w:t>
      </w:r>
      <w:r>
        <w:rPr>
          <w:color w:val="000000"/>
        </w:rPr>
        <w:t xml:space="preserve">, </w:t>
      </w:r>
      <w:r w:rsidR="00BA1A35">
        <w:rPr>
          <w:color w:val="000000"/>
        </w:rPr>
        <w:t>savesnost</w:t>
      </w:r>
      <w:r>
        <w:rPr>
          <w:color w:val="000000"/>
        </w:rPr>
        <w:t xml:space="preserve"> </w:t>
      </w:r>
      <w:r w:rsidR="00BA1A35">
        <w:rPr>
          <w:color w:val="000000"/>
        </w:rPr>
        <w:t>i</w:t>
      </w:r>
      <w:r>
        <w:rPr>
          <w:color w:val="000000"/>
        </w:rPr>
        <w:t xml:space="preserve"> </w:t>
      </w:r>
      <w:r w:rsidR="00BA1A35">
        <w:rPr>
          <w:color w:val="000000"/>
        </w:rPr>
        <w:t>saradlјivost</w:t>
      </w:r>
      <w:r>
        <w:rPr>
          <w:color w:val="000000"/>
        </w:rPr>
        <w:t xml:space="preserve">, </w:t>
      </w:r>
      <w:r w:rsidR="00BA1A35">
        <w:rPr>
          <w:color w:val="000000"/>
        </w:rPr>
        <w:t>razvijena</w:t>
      </w:r>
      <w:r>
        <w:rPr>
          <w:color w:val="000000"/>
        </w:rPr>
        <w:t xml:space="preserve"> </w:t>
      </w:r>
      <w:r w:rsidR="00BA1A35">
        <w:rPr>
          <w:color w:val="000000"/>
        </w:rPr>
        <w:t>unutrašnja</w:t>
      </w:r>
      <w:r>
        <w:rPr>
          <w:color w:val="000000"/>
        </w:rPr>
        <w:t xml:space="preserve"> </w:t>
      </w:r>
      <w:r w:rsidR="00BA1A35">
        <w:rPr>
          <w:color w:val="000000"/>
        </w:rPr>
        <w:t>motivacija</w:t>
      </w:r>
      <w:r>
        <w:rPr>
          <w:color w:val="000000"/>
        </w:rPr>
        <w:t xml:space="preserve"> </w:t>
      </w:r>
      <w:r w:rsidR="00BA1A35">
        <w:rPr>
          <w:color w:val="000000"/>
        </w:rPr>
        <w:t>i</w:t>
      </w:r>
      <w:r>
        <w:rPr>
          <w:color w:val="000000"/>
        </w:rPr>
        <w:t xml:space="preserve"> </w:t>
      </w:r>
      <w:r w:rsidR="00BA1A35">
        <w:rPr>
          <w:color w:val="000000"/>
        </w:rPr>
        <w:t>prisustvo</w:t>
      </w:r>
      <w:r>
        <w:rPr>
          <w:color w:val="000000"/>
        </w:rPr>
        <w:t xml:space="preserve"> </w:t>
      </w:r>
      <w:r w:rsidR="00BA1A35">
        <w:rPr>
          <w:color w:val="000000"/>
        </w:rPr>
        <w:t>altruizma</w:t>
      </w:r>
      <w:r>
        <w:rPr>
          <w:color w:val="000000"/>
        </w:rPr>
        <w:t xml:space="preserve">, </w:t>
      </w:r>
      <w:r w:rsidR="00BA1A35">
        <w:rPr>
          <w:color w:val="000000"/>
        </w:rPr>
        <w:t>uz</w:t>
      </w:r>
      <w:r>
        <w:rPr>
          <w:color w:val="000000"/>
        </w:rPr>
        <w:t xml:space="preserve"> </w:t>
      </w:r>
      <w:r w:rsidR="00BA1A35">
        <w:rPr>
          <w:color w:val="000000"/>
        </w:rPr>
        <w:t>odsustvo</w:t>
      </w:r>
      <w:r>
        <w:rPr>
          <w:color w:val="000000"/>
        </w:rPr>
        <w:t xml:space="preserve"> </w:t>
      </w:r>
      <w:r w:rsidR="00BA1A35">
        <w:rPr>
          <w:color w:val="000000"/>
        </w:rPr>
        <w:t>patologije</w:t>
      </w:r>
      <w:r>
        <w:rPr>
          <w:color w:val="000000"/>
        </w:rPr>
        <w:t xml:space="preserve"> </w:t>
      </w:r>
      <w:r w:rsidR="00BA1A35">
        <w:rPr>
          <w:color w:val="000000"/>
        </w:rPr>
        <w:t>i</w:t>
      </w:r>
      <w:r>
        <w:rPr>
          <w:color w:val="000000"/>
        </w:rPr>
        <w:t xml:space="preserve"> </w:t>
      </w:r>
      <w:r w:rsidR="00BA1A35">
        <w:rPr>
          <w:color w:val="000000"/>
        </w:rPr>
        <w:t>značajnog</w:t>
      </w:r>
      <w:r>
        <w:rPr>
          <w:color w:val="000000"/>
        </w:rPr>
        <w:t xml:space="preserve"> </w:t>
      </w:r>
      <w:r w:rsidR="00BA1A35">
        <w:rPr>
          <w:color w:val="000000"/>
        </w:rPr>
        <w:t>porodičnog</w:t>
      </w:r>
      <w:r>
        <w:rPr>
          <w:color w:val="000000"/>
        </w:rPr>
        <w:t xml:space="preserve"> </w:t>
      </w:r>
      <w:r w:rsidR="00BA1A35">
        <w:rPr>
          <w:color w:val="000000"/>
        </w:rPr>
        <w:t>heriditeta</w:t>
      </w:r>
      <w:r>
        <w:rPr>
          <w:color w:val="000000"/>
        </w:rPr>
        <w:t>.</w:t>
      </w:r>
    </w:p>
    <w:p w:rsidR="00BD38FD" w:rsidRDefault="00BA1A35">
      <w:pPr>
        <w:spacing w:after="150"/>
      </w:pPr>
      <w:r>
        <w:rPr>
          <w:color w:val="000000"/>
        </w:rPr>
        <w:t>Kandidati</w:t>
      </w:r>
      <w:r w:rsidR="00F87D24">
        <w:rPr>
          <w:color w:val="000000"/>
        </w:rPr>
        <w:t xml:space="preserve"> </w:t>
      </w:r>
      <w:r>
        <w:rPr>
          <w:color w:val="000000"/>
        </w:rPr>
        <w:t>će</w:t>
      </w:r>
      <w:r w:rsidR="00F87D24">
        <w:rPr>
          <w:color w:val="000000"/>
        </w:rPr>
        <w:t xml:space="preserve"> </w:t>
      </w:r>
      <w:r>
        <w:rPr>
          <w:color w:val="000000"/>
        </w:rPr>
        <w:t>na</w:t>
      </w:r>
      <w:r w:rsidR="00F87D24">
        <w:rPr>
          <w:color w:val="000000"/>
        </w:rPr>
        <w:t xml:space="preserve"> </w:t>
      </w:r>
      <w:r>
        <w:rPr>
          <w:color w:val="000000"/>
        </w:rPr>
        <w:t>psihološkom</w:t>
      </w:r>
      <w:r w:rsidR="00F87D24">
        <w:rPr>
          <w:color w:val="000000"/>
        </w:rPr>
        <w:t xml:space="preserve"> </w:t>
      </w:r>
      <w:r>
        <w:rPr>
          <w:color w:val="000000"/>
        </w:rPr>
        <w:t>intervjuu</w:t>
      </w:r>
      <w:r w:rsidR="00F87D24">
        <w:rPr>
          <w:color w:val="000000"/>
        </w:rPr>
        <w:t xml:space="preserve"> </w:t>
      </w:r>
      <w:r>
        <w:rPr>
          <w:color w:val="000000"/>
        </w:rPr>
        <w:t>biti</w:t>
      </w:r>
      <w:r w:rsidR="00F87D24">
        <w:rPr>
          <w:color w:val="000000"/>
        </w:rPr>
        <w:t xml:space="preserve"> </w:t>
      </w:r>
      <w:r>
        <w:rPr>
          <w:color w:val="000000"/>
        </w:rPr>
        <w:t>raspoređeni</w:t>
      </w:r>
      <w:r w:rsidR="00F87D24">
        <w:rPr>
          <w:color w:val="000000"/>
        </w:rPr>
        <w:t xml:space="preserve"> </w:t>
      </w:r>
      <w:r>
        <w:rPr>
          <w:color w:val="000000"/>
        </w:rPr>
        <w:t>u</w:t>
      </w:r>
      <w:r w:rsidR="00F87D24">
        <w:rPr>
          <w:color w:val="000000"/>
        </w:rPr>
        <w:t xml:space="preserve"> </w:t>
      </w:r>
      <w:r>
        <w:rPr>
          <w:color w:val="000000"/>
        </w:rPr>
        <w:t>četiri</w:t>
      </w:r>
      <w:r w:rsidR="00F87D24">
        <w:rPr>
          <w:color w:val="000000"/>
        </w:rPr>
        <w:t xml:space="preserve"> </w:t>
      </w:r>
      <w:r>
        <w:rPr>
          <w:color w:val="000000"/>
        </w:rPr>
        <w:t>kategorije</w:t>
      </w:r>
      <w:r w:rsidR="00F87D24">
        <w:rPr>
          <w:color w:val="000000"/>
        </w:rPr>
        <w:t xml:space="preserve"> </w:t>
      </w:r>
      <w:r>
        <w:rPr>
          <w:color w:val="000000"/>
        </w:rPr>
        <w:t>i</w:t>
      </w:r>
      <w:r w:rsidR="00F87D24">
        <w:rPr>
          <w:color w:val="000000"/>
        </w:rPr>
        <w:t xml:space="preserve"> </w:t>
      </w:r>
      <w:r>
        <w:rPr>
          <w:color w:val="000000"/>
        </w:rPr>
        <w:t>to</w:t>
      </w:r>
      <w:r w:rsidR="00F87D24">
        <w:rPr>
          <w:color w:val="000000"/>
        </w:rPr>
        <w:t>:</w:t>
      </w:r>
    </w:p>
    <w:p w:rsidR="00BD38FD" w:rsidRDefault="00F87D24">
      <w:pPr>
        <w:spacing w:after="150"/>
      </w:pPr>
      <w:r>
        <w:rPr>
          <w:color w:val="000000"/>
        </w:rPr>
        <w:t xml:space="preserve">1) </w:t>
      </w:r>
      <w:r w:rsidR="00BA1A35">
        <w:rPr>
          <w:color w:val="000000"/>
        </w:rPr>
        <w:t>Kategoriju</w:t>
      </w:r>
      <w:r>
        <w:rPr>
          <w:color w:val="000000"/>
        </w:rPr>
        <w:t xml:space="preserve"> I – </w:t>
      </w:r>
      <w:r w:rsidR="00BA1A35">
        <w:rPr>
          <w:color w:val="000000"/>
        </w:rPr>
        <w:t>kandidati</w:t>
      </w:r>
      <w:r>
        <w:rPr>
          <w:color w:val="000000"/>
        </w:rPr>
        <w:t xml:space="preserve"> </w:t>
      </w:r>
      <w:r w:rsidR="00BA1A35">
        <w:rPr>
          <w:color w:val="000000"/>
        </w:rPr>
        <w:t>koji</w:t>
      </w:r>
      <w:r>
        <w:rPr>
          <w:color w:val="000000"/>
        </w:rPr>
        <w:t xml:space="preserve"> </w:t>
      </w:r>
      <w:r w:rsidR="00BA1A35">
        <w:rPr>
          <w:color w:val="000000"/>
        </w:rPr>
        <w:t>su</w:t>
      </w:r>
      <w:r>
        <w:rPr>
          <w:color w:val="000000"/>
        </w:rPr>
        <w:t xml:space="preserve"> </w:t>
      </w:r>
      <w:r w:rsidR="00BA1A35">
        <w:rPr>
          <w:color w:val="000000"/>
        </w:rPr>
        <w:t>u</w:t>
      </w:r>
      <w:r>
        <w:rPr>
          <w:color w:val="000000"/>
        </w:rPr>
        <w:t xml:space="preserve"> </w:t>
      </w:r>
      <w:r w:rsidR="00BA1A35">
        <w:rPr>
          <w:color w:val="000000"/>
        </w:rPr>
        <w:t>potpunosti</w:t>
      </w:r>
      <w:r>
        <w:rPr>
          <w:color w:val="000000"/>
        </w:rPr>
        <w:t xml:space="preserve"> </w:t>
      </w:r>
      <w:r w:rsidR="00BA1A35">
        <w:rPr>
          <w:color w:val="000000"/>
        </w:rPr>
        <w:t>zadovolјili</w:t>
      </w:r>
      <w:r>
        <w:rPr>
          <w:color w:val="000000"/>
        </w:rPr>
        <w:t xml:space="preserve"> </w:t>
      </w:r>
      <w:r w:rsidR="00BA1A35">
        <w:rPr>
          <w:color w:val="000000"/>
        </w:rPr>
        <w:t>kriterijume</w:t>
      </w:r>
      <w:r>
        <w:rPr>
          <w:color w:val="000000"/>
        </w:rPr>
        <w:t xml:space="preserve"> – </w:t>
      </w:r>
      <w:r w:rsidR="00BA1A35">
        <w:rPr>
          <w:color w:val="000000"/>
        </w:rPr>
        <w:t>ocena</w:t>
      </w:r>
      <w:r>
        <w:rPr>
          <w:color w:val="000000"/>
        </w:rPr>
        <w:t xml:space="preserve"> 4;</w:t>
      </w:r>
    </w:p>
    <w:p w:rsidR="00BD38FD" w:rsidRDefault="00F87D24">
      <w:pPr>
        <w:spacing w:after="150"/>
      </w:pPr>
      <w:r>
        <w:rPr>
          <w:color w:val="000000"/>
        </w:rPr>
        <w:t xml:space="preserve">2) </w:t>
      </w:r>
      <w:r w:rsidR="00BA1A35">
        <w:rPr>
          <w:color w:val="000000"/>
        </w:rPr>
        <w:t>Kategoriju</w:t>
      </w:r>
      <w:r>
        <w:rPr>
          <w:color w:val="000000"/>
        </w:rPr>
        <w:t xml:space="preserve"> II – </w:t>
      </w:r>
      <w:r w:rsidR="00BA1A35">
        <w:rPr>
          <w:color w:val="000000"/>
        </w:rPr>
        <w:t>kandidati</w:t>
      </w:r>
      <w:r>
        <w:rPr>
          <w:color w:val="000000"/>
        </w:rPr>
        <w:t xml:space="preserve"> </w:t>
      </w:r>
      <w:r w:rsidR="00BA1A35">
        <w:rPr>
          <w:color w:val="000000"/>
        </w:rPr>
        <w:t>koji</w:t>
      </w:r>
      <w:r>
        <w:rPr>
          <w:color w:val="000000"/>
        </w:rPr>
        <w:t xml:space="preserve"> </w:t>
      </w:r>
      <w:r w:rsidR="00BA1A35">
        <w:rPr>
          <w:color w:val="000000"/>
        </w:rPr>
        <w:t>su</w:t>
      </w:r>
      <w:r>
        <w:rPr>
          <w:color w:val="000000"/>
        </w:rPr>
        <w:t xml:space="preserve"> </w:t>
      </w:r>
      <w:r w:rsidR="00BA1A35">
        <w:rPr>
          <w:color w:val="000000"/>
        </w:rPr>
        <w:t>zadovolјili</w:t>
      </w:r>
      <w:r>
        <w:rPr>
          <w:color w:val="000000"/>
        </w:rPr>
        <w:t xml:space="preserve"> </w:t>
      </w:r>
      <w:r w:rsidR="00BA1A35">
        <w:rPr>
          <w:color w:val="000000"/>
        </w:rPr>
        <w:t>kriterijume</w:t>
      </w:r>
      <w:r>
        <w:rPr>
          <w:color w:val="000000"/>
        </w:rPr>
        <w:t xml:space="preserve"> – </w:t>
      </w:r>
      <w:r w:rsidR="00BA1A35">
        <w:rPr>
          <w:color w:val="000000"/>
        </w:rPr>
        <w:t>ocena</w:t>
      </w:r>
      <w:r>
        <w:rPr>
          <w:color w:val="000000"/>
        </w:rPr>
        <w:t xml:space="preserve"> 3;</w:t>
      </w:r>
    </w:p>
    <w:p w:rsidR="00BD38FD" w:rsidRDefault="00F87D24">
      <w:pPr>
        <w:spacing w:after="150"/>
      </w:pPr>
      <w:r>
        <w:rPr>
          <w:color w:val="000000"/>
        </w:rPr>
        <w:t xml:space="preserve">3) </w:t>
      </w:r>
      <w:r w:rsidR="00BA1A35">
        <w:rPr>
          <w:color w:val="000000"/>
        </w:rPr>
        <w:t>Kategoriju</w:t>
      </w:r>
      <w:r>
        <w:rPr>
          <w:color w:val="000000"/>
        </w:rPr>
        <w:t xml:space="preserve"> III – </w:t>
      </w:r>
      <w:r w:rsidR="00BA1A35">
        <w:rPr>
          <w:color w:val="000000"/>
        </w:rPr>
        <w:t>kandidati</w:t>
      </w:r>
      <w:r>
        <w:rPr>
          <w:color w:val="000000"/>
        </w:rPr>
        <w:t xml:space="preserve"> </w:t>
      </w:r>
      <w:r w:rsidR="00BA1A35">
        <w:rPr>
          <w:color w:val="000000"/>
        </w:rPr>
        <w:t>koji</w:t>
      </w:r>
      <w:r>
        <w:rPr>
          <w:color w:val="000000"/>
        </w:rPr>
        <w:t xml:space="preserve"> </w:t>
      </w:r>
      <w:r w:rsidR="00BA1A35">
        <w:rPr>
          <w:color w:val="000000"/>
        </w:rPr>
        <w:t>su</w:t>
      </w:r>
      <w:r>
        <w:rPr>
          <w:color w:val="000000"/>
        </w:rPr>
        <w:t xml:space="preserve"> </w:t>
      </w:r>
      <w:r w:rsidR="00BA1A35">
        <w:rPr>
          <w:color w:val="000000"/>
        </w:rPr>
        <w:t>zadovolјili</w:t>
      </w:r>
      <w:r>
        <w:rPr>
          <w:color w:val="000000"/>
        </w:rPr>
        <w:t xml:space="preserve"> </w:t>
      </w:r>
      <w:r w:rsidR="00BA1A35">
        <w:rPr>
          <w:color w:val="000000"/>
        </w:rPr>
        <w:t>minimum</w:t>
      </w:r>
      <w:r>
        <w:rPr>
          <w:color w:val="000000"/>
        </w:rPr>
        <w:t xml:space="preserve"> </w:t>
      </w:r>
      <w:r w:rsidR="00BA1A35">
        <w:rPr>
          <w:color w:val="000000"/>
        </w:rPr>
        <w:t>zahteva</w:t>
      </w:r>
      <w:r>
        <w:rPr>
          <w:color w:val="000000"/>
        </w:rPr>
        <w:t xml:space="preserve"> – </w:t>
      </w:r>
      <w:r w:rsidR="00BA1A35">
        <w:rPr>
          <w:color w:val="000000"/>
        </w:rPr>
        <w:t>ocena</w:t>
      </w:r>
      <w:r>
        <w:rPr>
          <w:color w:val="000000"/>
        </w:rPr>
        <w:t xml:space="preserve"> 2;</w:t>
      </w:r>
    </w:p>
    <w:p w:rsidR="00BD38FD" w:rsidRDefault="00F87D24">
      <w:pPr>
        <w:spacing w:after="150"/>
      </w:pPr>
      <w:r>
        <w:rPr>
          <w:color w:val="000000"/>
        </w:rPr>
        <w:t xml:space="preserve">4) </w:t>
      </w:r>
      <w:r w:rsidR="00BA1A35">
        <w:rPr>
          <w:color w:val="000000"/>
        </w:rPr>
        <w:t>Kategoriju</w:t>
      </w:r>
      <w:r>
        <w:rPr>
          <w:color w:val="000000"/>
        </w:rPr>
        <w:t xml:space="preserve"> IV – </w:t>
      </w:r>
      <w:r w:rsidR="00BA1A35">
        <w:rPr>
          <w:color w:val="000000"/>
        </w:rPr>
        <w:t>kandidati</w:t>
      </w:r>
      <w:r>
        <w:rPr>
          <w:color w:val="000000"/>
        </w:rPr>
        <w:t xml:space="preserve"> </w:t>
      </w:r>
      <w:r w:rsidR="00BA1A35">
        <w:rPr>
          <w:color w:val="000000"/>
        </w:rPr>
        <w:t>koji</w:t>
      </w:r>
      <w:r>
        <w:rPr>
          <w:color w:val="000000"/>
        </w:rPr>
        <w:t xml:space="preserve"> </w:t>
      </w:r>
      <w:r w:rsidR="00BA1A35">
        <w:rPr>
          <w:color w:val="000000"/>
        </w:rPr>
        <w:t>nisu</w:t>
      </w:r>
      <w:r>
        <w:rPr>
          <w:color w:val="000000"/>
        </w:rPr>
        <w:t xml:space="preserve"> </w:t>
      </w:r>
      <w:r w:rsidR="00BA1A35">
        <w:rPr>
          <w:color w:val="000000"/>
        </w:rPr>
        <w:t>zadovolјili</w:t>
      </w:r>
      <w:r>
        <w:rPr>
          <w:color w:val="000000"/>
        </w:rPr>
        <w:t xml:space="preserve"> </w:t>
      </w:r>
      <w:r w:rsidR="00BA1A35">
        <w:rPr>
          <w:color w:val="000000"/>
        </w:rPr>
        <w:t>kriterijume</w:t>
      </w:r>
      <w:r>
        <w:rPr>
          <w:color w:val="000000"/>
        </w:rPr>
        <w:t xml:space="preserve"> </w:t>
      </w:r>
      <w:r w:rsidR="00BA1A35">
        <w:rPr>
          <w:color w:val="000000"/>
        </w:rPr>
        <w:t>i</w:t>
      </w:r>
      <w:r>
        <w:rPr>
          <w:color w:val="000000"/>
        </w:rPr>
        <w:t xml:space="preserve"> </w:t>
      </w:r>
      <w:r w:rsidR="00BA1A35">
        <w:rPr>
          <w:color w:val="000000"/>
        </w:rPr>
        <w:t>koji</w:t>
      </w:r>
      <w:r>
        <w:rPr>
          <w:color w:val="000000"/>
        </w:rPr>
        <w:t xml:space="preserve"> </w:t>
      </w:r>
      <w:r w:rsidR="00BA1A35">
        <w:rPr>
          <w:color w:val="000000"/>
        </w:rPr>
        <w:t>ne</w:t>
      </w:r>
      <w:r>
        <w:rPr>
          <w:color w:val="000000"/>
        </w:rPr>
        <w:t xml:space="preserve"> </w:t>
      </w:r>
      <w:r w:rsidR="00BA1A35">
        <w:rPr>
          <w:color w:val="000000"/>
        </w:rPr>
        <w:t>prolaze</w:t>
      </w:r>
      <w:r>
        <w:rPr>
          <w:color w:val="000000"/>
        </w:rPr>
        <w:t xml:space="preserve"> </w:t>
      </w:r>
      <w:r w:rsidR="00BA1A35">
        <w:rPr>
          <w:color w:val="000000"/>
        </w:rPr>
        <w:t>u</w:t>
      </w:r>
      <w:r>
        <w:rPr>
          <w:color w:val="000000"/>
        </w:rPr>
        <w:t xml:space="preserve"> </w:t>
      </w:r>
      <w:r w:rsidR="00BA1A35">
        <w:rPr>
          <w:color w:val="000000"/>
        </w:rPr>
        <w:t>dalјi</w:t>
      </w:r>
      <w:r>
        <w:rPr>
          <w:color w:val="000000"/>
        </w:rPr>
        <w:t xml:space="preserve"> </w:t>
      </w:r>
      <w:r w:rsidR="00BA1A35">
        <w:rPr>
          <w:color w:val="000000"/>
        </w:rPr>
        <w:t>proces</w:t>
      </w:r>
      <w:r>
        <w:rPr>
          <w:color w:val="000000"/>
        </w:rPr>
        <w:t xml:space="preserve"> </w:t>
      </w:r>
      <w:r w:rsidR="00BA1A35">
        <w:rPr>
          <w:color w:val="000000"/>
        </w:rPr>
        <w:t>selekcije</w:t>
      </w:r>
      <w:r>
        <w:rPr>
          <w:color w:val="000000"/>
        </w:rPr>
        <w:t xml:space="preserve"> – </w:t>
      </w:r>
      <w:r w:rsidR="00BA1A35">
        <w:rPr>
          <w:color w:val="000000"/>
        </w:rPr>
        <w:t>ocena</w:t>
      </w:r>
      <w:r>
        <w:rPr>
          <w:color w:val="000000"/>
        </w:rPr>
        <w:t xml:space="preserve"> 1.</w:t>
      </w:r>
    </w:p>
    <w:p w:rsidR="00BD38FD" w:rsidRDefault="00BA1A35">
      <w:pPr>
        <w:spacing w:after="120"/>
        <w:jc w:val="center"/>
      </w:pPr>
      <w:r>
        <w:rPr>
          <w:color w:val="000000"/>
        </w:rPr>
        <w:t>Član</w:t>
      </w:r>
      <w:r w:rsidR="00F87D24">
        <w:rPr>
          <w:color w:val="000000"/>
        </w:rPr>
        <w:t xml:space="preserve"> 8.</w:t>
      </w:r>
    </w:p>
    <w:p w:rsidR="00BD38FD" w:rsidRDefault="00BA1A35">
      <w:pPr>
        <w:spacing w:after="150"/>
      </w:pPr>
      <w:r>
        <w:rPr>
          <w:color w:val="000000"/>
        </w:rPr>
        <w:t>Proverom</w:t>
      </w:r>
      <w:r w:rsidR="00F87D24">
        <w:rPr>
          <w:color w:val="000000"/>
        </w:rPr>
        <w:t xml:space="preserve"> </w:t>
      </w:r>
      <w:r>
        <w:rPr>
          <w:color w:val="000000"/>
        </w:rPr>
        <w:t>bazično</w:t>
      </w:r>
      <w:r w:rsidR="00F87D24">
        <w:rPr>
          <w:color w:val="000000"/>
        </w:rPr>
        <w:t>-</w:t>
      </w:r>
      <w:r>
        <w:rPr>
          <w:color w:val="000000"/>
        </w:rPr>
        <w:t>motoričkog</w:t>
      </w:r>
      <w:r w:rsidR="00F87D24">
        <w:rPr>
          <w:color w:val="000000"/>
        </w:rPr>
        <w:t xml:space="preserve"> </w:t>
      </w:r>
      <w:r>
        <w:rPr>
          <w:color w:val="000000"/>
        </w:rPr>
        <w:t>statusa</w:t>
      </w:r>
      <w:r w:rsidR="00F87D24">
        <w:rPr>
          <w:color w:val="000000"/>
        </w:rPr>
        <w:t xml:space="preserve"> </w:t>
      </w:r>
      <w:r>
        <w:rPr>
          <w:color w:val="000000"/>
        </w:rPr>
        <w:t>procenjuje</w:t>
      </w:r>
      <w:r w:rsidR="00F87D24">
        <w:rPr>
          <w:color w:val="000000"/>
        </w:rPr>
        <w:t xml:space="preserve"> </w:t>
      </w:r>
      <w:r>
        <w:rPr>
          <w:color w:val="000000"/>
        </w:rPr>
        <w:t>se</w:t>
      </w:r>
      <w:r w:rsidR="00F87D24">
        <w:rPr>
          <w:color w:val="000000"/>
        </w:rPr>
        <w:t>:</w:t>
      </w:r>
    </w:p>
    <w:p w:rsidR="00BD38FD" w:rsidRDefault="00F87D24">
      <w:pPr>
        <w:spacing w:after="150"/>
      </w:pPr>
      <w:r>
        <w:rPr>
          <w:color w:val="000000"/>
        </w:rPr>
        <w:t xml:space="preserve">1) </w:t>
      </w:r>
      <w:r w:rsidR="00BA1A35">
        <w:rPr>
          <w:color w:val="000000"/>
        </w:rPr>
        <w:t>brzinsko</w:t>
      </w:r>
      <w:r>
        <w:rPr>
          <w:color w:val="000000"/>
        </w:rPr>
        <w:t xml:space="preserve"> </w:t>
      </w:r>
      <w:r w:rsidR="00BA1A35">
        <w:rPr>
          <w:color w:val="000000"/>
        </w:rPr>
        <w:t>eksplozivna</w:t>
      </w:r>
      <w:r>
        <w:rPr>
          <w:color w:val="000000"/>
        </w:rPr>
        <w:t xml:space="preserve"> </w:t>
      </w:r>
      <w:r w:rsidR="00BA1A35">
        <w:rPr>
          <w:color w:val="000000"/>
        </w:rPr>
        <w:t>snaga</w:t>
      </w:r>
      <w:r>
        <w:rPr>
          <w:color w:val="000000"/>
        </w:rPr>
        <w:t xml:space="preserve"> </w:t>
      </w:r>
      <w:r w:rsidR="00BA1A35">
        <w:rPr>
          <w:color w:val="000000"/>
        </w:rPr>
        <w:t>ruku</w:t>
      </w:r>
      <w:r>
        <w:rPr>
          <w:color w:val="000000"/>
        </w:rPr>
        <w:t xml:space="preserve"> (</w:t>
      </w:r>
      <w:r w:rsidR="00BA1A35">
        <w:rPr>
          <w:color w:val="000000"/>
        </w:rPr>
        <w:t>sklekovi</w:t>
      </w:r>
      <w:r>
        <w:rPr>
          <w:color w:val="000000"/>
        </w:rPr>
        <w:t>);</w:t>
      </w:r>
    </w:p>
    <w:p w:rsidR="00BD38FD" w:rsidRDefault="00F87D24">
      <w:pPr>
        <w:spacing w:after="150"/>
      </w:pPr>
      <w:r>
        <w:rPr>
          <w:color w:val="000000"/>
        </w:rPr>
        <w:t xml:space="preserve">2) </w:t>
      </w:r>
      <w:r w:rsidR="00BA1A35">
        <w:rPr>
          <w:color w:val="000000"/>
        </w:rPr>
        <w:t>brzinska</w:t>
      </w:r>
      <w:r>
        <w:rPr>
          <w:color w:val="000000"/>
        </w:rPr>
        <w:t xml:space="preserve"> </w:t>
      </w:r>
      <w:r w:rsidR="00BA1A35">
        <w:rPr>
          <w:color w:val="000000"/>
        </w:rPr>
        <w:t>izdržlјivost</w:t>
      </w:r>
      <w:r>
        <w:rPr>
          <w:color w:val="000000"/>
        </w:rPr>
        <w:t xml:space="preserve"> </w:t>
      </w:r>
      <w:r w:rsidR="00BA1A35">
        <w:rPr>
          <w:color w:val="000000"/>
        </w:rPr>
        <w:t>pregibača</w:t>
      </w:r>
      <w:r>
        <w:rPr>
          <w:color w:val="000000"/>
        </w:rPr>
        <w:t xml:space="preserve"> </w:t>
      </w:r>
      <w:r w:rsidR="00BA1A35">
        <w:rPr>
          <w:color w:val="000000"/>
        </w:rPr>
        <w:t>trupa</w:t>
      </w:r>
      <w:r>
        <w:rPr>
          <w:color w:val="000000"/>
        </w:rPr>
        <w:t xml:space="preserve"> (</w:t>
      </w:r>
      <w:r w:rsidR="00BA1A35">
        <w:rPr>
          <w:color w:val="000000"/>
        </w:rPr>
        <w:t>pretklon</w:t>
      </w:r>
      <w:r>
        <w:rPr>
          <w:color w:val="000000"/>
        </w:rPr>
        <w:t>);</w:t>
      </w:r>
    </w:p>
    <w:p w:rsidR="00BD38FD" w:rsidRDefault="00F87D24">
      <w:pPr>
        <w:spacing w:after="150"/>
      </w:pPr>
      <w:r>
        <w:rPr>
          <w:color w:val="000000"/>
        </w:rPr>
        <w:t xml:space="preserve">3) </w:t>
      </w:r>
      <w:r w:rsidR="00BA1A35">
        <w:rPr>
          <w:color w:val="000000"/>
        </w:rPr>
        <w:t>eksplozivna</w:t>
      </w:r>
      <w:r>
        <w:rPr>
          <w:color w:val="000000"/>
        </w:rPr>
        <w:t xml:space="preserve"> </w:t>
      </w:r>
      <w:r w:rsidR="00BA1A35">
        <w:rPr>
          <w:color w:val="000000"/>
        </w:rPr>
        <w:t>snaga</w:t>
      </w:r>
      <w:r>
        <w:rPr>
          <w:color w:val="000000"/>
        </w:rPr>
        <w:t xml:space="preserve"> </w:t>
      </w:r>
      <w:r w:rsidR="00BA1A35">
        <w:rPr>
          <w:color w:val="000000"/>
        </w:rPr>
        <w:t>nogu</w:t>
      </w:r>
      <w:r>
        <w:rPr>
          <w:color w:val="000000"/>
        </w:rPr>
        <w:t xml:space="preserve"> (</w:t>
      </w:r>
      <w:r w:rsidR="00BA1A35">
        <w:rPr>
          <w:color w:val="000000"/>
        </w:rPr>
        <w:t>skok</w:t>
      </w:r>
      <w:r>
        <w:rPr>
          <w:color w:val="000000"/>
        </w:rPr>
        <w:t xml:space="preserve"> </w:t>
      </w:r>
      <w:r w:rsidR="00BA1A35">
        <w:rPr>
          <w:color w:val="000000"/>
        </w:rPr>
        <w:t>u</w:t>
      </w:r>
      <w:r>
        <w:rPr>
          <w:color w:val="000000"/>
        </w:rPr>
        <w:t xml:space="preserve"> </w:t>
      </w:r>
      <w:r w:rsidR="00BA1A35">
        <w:rPr>
          <w:color w:val="000000"/>
        </w:rPr>
        <w:t>dalј</w:t>
      </w:r>
      <w:r>
        <w:rPr>
          <w:color w:val="000000"/>
        </w:rPr>
        <w:t xml:space="preserve"> </w:t>
      </w:r>
      <w:r w:rsidR="00BA1A35">
        <w:rPr>
          <w:color w:val="000000"/>
        </w:rPr>
        <w:t>iz</w:t>
      </w:r>
      <w:r>
        <w:rPr>
          <w:color w:val="000000"/>
        </w:rPr>
        <w:t xml:space="preserve"> </w:t>
      </w:r>
      <w:r w:rsidR="00BA1A35">
        <w:rPr>
          <w:color w:val="000000"/>
        </w:rPr>
        <w:t>mesta</w:t>
      </w:r>
      <w:r>
        <w:rPr>
          <w:color w:val="000000"/>
        </w:rPr>
        <w:t>);</w:t>
      </w:r>
    </w:p>
    <w:p w:rsidR="00BD38FD" w:rsidRDefault="00F87D24">
      <w:pPr>
        <w:spacing w:after="150"/>
      </w:pPr>
      <w:r>
        <w:rPr>
          <w:color w:val="000000"/>
        </w:rPr>
        <w:t xml:space="preserve">4) </w:t>
      </w:r>
      <w:r w:rsidR="00BA1A35">
        <w:rPr>
          <w:color w:val="000000"/>
        </w:rPr>
        <w:t>aerobni</w:t>
      </w:r>
      <w:r>
        <w:rPr>
          <w:color w:val="000000"/>
        </w:rPr>
        <w:t xml:space="preserve"> </w:t>
      </w:r>
      <w:r w:rsidR="00BA1A35">
        <w:rPr>
          <w:color w:val="000000"/>
        </w:rPr>
        <w:t>potencijal</w:t>
      </w:r>
      <w:r>
        <w:rPr>
          <w:color w:val="000000"/>
        </w:rPr>
        <w:t xml:space="preserve"> </w:t>
      </w:r>
      <w:r w:rsidR="00BA1A35">
        <w:rPr>
          <w:color w:val="000000"/>
        </w:rPr>
        <w:t>organizma</w:t>
      </w:r>
      <w:r>
        <w:rPr>
          <w:color w:val="000000"/>
        </w:rPr>
        <w:t xml:space="preserve"> (</w:t>
      </w:r>
      <w:r w:rsidR="00BA1A35">
        <w:rPr>
          <w:color w:val="000000"/>
        </w:rPr>
        <w:t>Kuperov</w:t>
      </w:r>
      <w:r>
        <w:rPr>
          <w:color w:val="000000"/>
        </w:rPr>
        <w:t xml:space="preserve"> </w:t>
      </w:r>
      <w:r w:rsidR="00BA1A35">
        <w:rPr>
          <w:color w:val="000000"/>
        </w:rPr>
        <w:t>test</w:t>
      </w:r>
      <w:r>
        <w:rPr>
          <w:color w:val="000000"/>
        </w:rPr>
        <w:t xml:space="preserve"> – </w:t>
      </w:r>
      <w:r w:rsidR="00BA1A35">
        <w:rPr>
          <w:color w:val="000000"/>
        </w:rPr>
        <w:t>trčanje</w:t>
      </w:r>
      <w:r>
        <w:rPr>
          <w:color w:val="000000"/>
        </w:rPr>
        <w:t xml:space="preserve"> </w:t>
      </w:r>
      <w:r w:rsidR="00BA1A35">
        <w:rPr>
          <w:color w:val="000000"/>
        </w:rPr>
        <w:t>za</w:t>
      </w:r>
      <w:r>
        <w:rPr>
          <w:color w:val="000000"/>
        </w:rPr>
        <w:t xml:space="preserve"> </w:t>
      </w:r>
      <w:r w:rsidR="00BA1A35">
        <w:rPr>
          <w:color w:val="000000"/>
        </w:rPr>
        <w:t>vreme</w:t>
      </w:r>
      <w:r>
        <w:rPr>
          <w:color w:val="000000"/>
        </w:rPr>
        <w:t xml:space="preserve"> </w:t>
      </w:r>
      <w:r w:rsidR="00BA1A35">
        <w:rPr>
          <w:color w:val="000000"/>
        </w:rPr>
        <w:t>od</w:t>
      </w:r>
      <w:r>
        <w:rPr>
          <w:color w:val="000000"/>
        </w:rPr>
        <w:t xml:space="preserve"> 12 </w:t>
      </w:r>
      <w:r w:rsidR="00BA1A35">
        <w:rPr>
          <w:color w:val="000000"/>
        </w:rPr>
        <w:t>minuta</w:t>
      </w:r>
      <w:r>
        <w:rPr>
          <w:color w:val="000000"/>
        </w:rPr>
        <w:t xml:space="preserve">, </w:t>
      </w:r>
      <w:r w:rsidR="00BA1A35">
        <w:rPr>
          <w:color w:val="000000"/>
        </w:rPr>
        <w:t>i</w:t>
      </w:r>
      <w:r>
        <w:rPr>
          <w:color w:val="000000"/>
        </w:rPr>
        <w:t xml:space="preserve"> </w:t>
      </w:r>
      <w:r w:rsidR="00BA1A35">
        <w:rPr>
          <w:color w:val="000000"/>
        </w:rPr>
        <w:t>trčanje</w:t>
      </w:r>
      <w:r>
        <w:rPr>
          <w:color w:val="000000"/>
        </w:rPr>
        <w:t xml:space="preserve"> </w:t>
      </w:r>
      <w:r w:rsidR="00BA1A35">
        <w:rPr>
          <w:color w:val="000000"/>
        </w:rPr>
        <w:t>na</w:t>
      </w:r>
      <w:r>
        <w:rPr>
          <w:color w:val="000000"/>
        </w:rPr>
        <w:t xml:space="preserve"> 50 m);</w:t>
      </w:r>
    </w:p>
    <w:p w:rsidR="00BD38FD" w:rsidRDefault="00F87D24">
      <w:pPr>
        <w:spacing w:after="150"/>
      </w:pPr>
      <w:r>
        <w:rPr>
          <w:color w:val="000000"/>
        </w:rPr>
        <w:t xml:space="preserve">5) </w:t>
      </w:r>
      <w:r w:rsidR="00BA1A35">
        <w:rPr>
          <w:color w:val="000000"/>
        </w:rPr>
        <w:t>penjanje</w:t>
      </w:r>
      <w:r>
        <w:rPr>
          <w:color w:val="000000"/>
        </w:rPr>
        <w:t xml:space="preserve"> </w:t>
      </w:r>
      <w:r w:rsidR="00BA1A35">
        <w:rPr>
          <w:color w:val="000000"/>
        </w:rPr>
        <w:t>uz</w:t>
      </w:r>
      <w:r>
        <w:rPr>
          <w:color w:val="000000"/>
        </w:rPr>
        <w:t xml:space="preserve"> </w:t>
      </w:r>
      <w:r w:rsidR="00BA1A35">
        <w:rPr>
          <w:color w:val="000000"/>
        </w:rPr>
        <w:t>konopac</w:t>
      </w:r>
      <w:r>
        <w:rPr>
          <w:color w:val="000000"/>
        </w:rPr>
        <w:t>; </w:t>
      </w:r>
    </w:p>
    <w:p w:rsidR="00BD38FD" w:rsidRDefault="00F87D24">
      <w:pPr>
        <w:spacing w:after="150"/>
      </w:pPr>
      <w:r>
        <w:rPr>
          <w:color w:val="000000"/>
        </w:rPr>
        <w:t xml:space="preserve">6) </w:t>
      </w:r>
      <w:r w:rsidR="00BA1A35">
        <w:rPr>
          <w:color w:val="000000"/>
        </w:rPr>
        <w:t>vratilo</w:t>
      </w:r>
      <w:r>
        <w:rPr>
          <w:color w:val="000000"/>
        </w:rPr>
        <w:t xml:space="preserve"> (</w:t>
      </w:r>
      <w:r w:rsidR="00BA1A35">
        <w:rPr>
          <w:color w:val="000000"/>
        </w:rPr>
        <w:t>zgibovi</w:t>
      </w:r>
      <w:r>
        <w:rPr>
          <w:color w:val="000000"/>
        </w:rPr>
        <w:t>);</w:t>
      </w:r>
    </w:p>
    <w:p w:rsidR="00BD38FD" w:rsidRDefault="00F87D24">
      <w:pPr>
        <w:spacing w:after="150"/>
      </w:pPr>
      <w:r>
        <w:rPr>
          <w:color w:val="000000"/>
        </w:rPr>
        <w:t xml:space="preserve">7) </w:t>
      </w:r>
      <w:r w:rsidR="00BA1A35">
        <w:rPr>
          <w:color w:val="000000"/>
        </w:rPr>
        <w:t>plivanje</w:t>
      </w:r>
      <w:r>
        <w:rPr>
          <w:color w:val="000000"/>
        </w:rPr>
        <w:t>.</w:t>
      </w:r>
    </w:p>
    <w:p w:rsidR="00BD38FD" w:rsidRDefault="00BA1A35">
      <w:pPr>
        <w:spacing w:after="150"/>
      </w:pPr>
      <w:r>
        <w:rPr>
          <w:color w:val="000000"/>
        </w:rPr>
        <w:t>Svaki</w:t>
      </w:r>
      <w:r w:rsidR="00F87D24">
        <w:rPr>
          <w:color w:val="000000"/>
        </w:rPr>
        <w:t xml:space="preserve"> </w:t>
      </w:r>
      <w:r>
        <w:rPr>
          <w:color w:val="000000"/>
        </w:rPr>
        <w:t>test</w:t>
      </w:r>
      <w:r w:rsidR="00F87D24">
        <w:rPr>
          <w:color w:val="000000"/>
        </w:rPr>
        <w:t xml:space="preserve"> </w:t>
      </w:r>
      <w:r>
        <w:rPr>
          <w:color w:val="000000"/>
        </w:rPr>
        <w:t>procene</w:t>
      </w:r>
      <w:r w:rsidR="00F87D24">
        <w:rPr>
          <w:color w:val="000000"/>
        </w:rPr>
        <w:t xml:space="preserve"> </w:t>
      </w:r>
      <w:r>
        <w:rPr>
          <w:color w:val="000000"/>
        </w:rPr>
        <w:t>bazično</w:t>
      </w:r>
      <w:r w:rsidR="00F87D24">
        <w:rPr>
          <w:color w:val="000000"/>
        </w:rPr>
        <w:t>-</w:t>
      </w:r>
      <w:r>
        <w:rPr>
          <w:color w:val="000000"/>
        </w:rPr>
        <w:t>motoričkog</w:t>
      </w:r>
      <w:r w:rsidR="00F87D24">
        <w:rPr>
          <w:color w:val="000000"/>
        </w:rPr>
        <w:t xml:space="preserve"> </w:t>
      </w:r>
      <w:r>
        <w:rPr>
          <w:color w:val="000000"/>
        </w:rPr>
        <w:t>statusa</w:t>
      </w:r>
      <w:r w:rsidR="00F87D24">
        <w:rPr>
          <w:color w:val="000000"/>
        </w:rPr>
        <w:t xml:space="preserve"> </w:t>
      </w:r>
      <w:r>
        <w:rPr>
          <w:color w:val="000000"/>
        </w:rPr>
        <w:t>vrednuje</w:t>
      </w:r>
      <w:r w:rsidR="00F87D24">
        <w:rPr>
          <w:color w:val="000000"/>
        </w:rPr>
        <w:t xml:space="preserve"> </w:t>
      </w:r>
      <w:r>
        <w:rPr>
          <w:color w:val="000000"/>
        </w:rPr>
        <w:t>se</w:t>
      </w:r>
      <w:r w:rsidR="00F87D24">
        <w:rPr>
          <w:color w:val="000000"/>
        </w:rPr>
        <w:t xml:space="preserve"> </w:t>
      </w:r>
      <w:r>
        <w:rPr>
          <w:color w:val="000000"/>
        </w:rPr>
        <w:t>od</w:t>
      </w:r>
      <w:r w:rsidR="00F87D24">
        <w:rPr>
          <w:color w:val="000000"/>
        </w:rPr>
        <w:t xml:space="preserve"> 0 </w:t>
      </w:r>
      <w:r>
        <w:rPr>
          <w:color w:val="000000"/>
        </w:rPr>
        <w:t>do</w:t>
      </w:r>
      <w:r w:rsidR="00F87D24">
        <w:rPr>
          <w:color w:val="000000"/>
        </w:rPr>
        <w:t xml:space="preserve"> 4 </w:t>
      </w:r>
      <w:r>
        <w:rPr>
          <w:color w:val="000000"/>
        </w:rPr>
        <w:t>poena</w:t>
      </w:r>
      <w:r w:rsidR="00F87D24">
        <w:rPr>
          <w:color w:val="000000"/>
        </w:rPr>
        <w:t xml:space="preserve">, </w:t>
      </w:r>
      <w:r>
        <w:rPr>
          <w:color w:val="000000"/>
        </w:rPr>
        <w:t>pri</w:t>
      </w:r>
      <w:r w:rsidR="00F87D24">
        <w:rPr>
          <w:color w:val="000000"/>
        </w:rPr>
        <w:t xml:space="preserve"> </w:t>
      </w:r>
      <w:r>
        <w:rPr>
          <w:color w:val="000000"/>
        </w:rPr>
        <w:t>čemu</w:t>
      </w:r>
      <w:r w:rsidR="00F87D24">
        <w:rPr>
          <w:color w:val="000000"/>
        </w:rPr>
        <w:t xml:space="preserve"> </w:t>
      </w:r>
      <w:r>
        <w:rPr>
          <w:color w:val="000000"/>
        </w:rPr>
        <w:t>ukupni</w:t>
      </w:r>
      <w:r w:rsidR="00F87D24">
        <w:rPr>
          <w:color w:val="000000"/>
        </w:rPr>
        <w:t xml:space="preserve"> </w:t>
      </w:r>
      <w:r>
        <w:rPr>
          <w:color w:val="000000"/>
        </w:rPr>
        <w:t>maksimalni</w:t>
      </w:r>
      <w:r w:rsidR="00F87D24">
        <w:rPr>
          <w:color w:val="000000"/>
        </w:rPr>
        <w:t xml:space="preserve"> </w:t>
      </w:r>
      <w:r>
        <w:rPr>
          <w:color w:val="000000"/>
        </w:rPr>
        <w:t>broj</w:t>
      </w:r>
      <w:r w:rsidR="00F87D24">
        <w:rPr>
          <w:color w:val="000000"/>
        </w:rPr>
        <w:t xml:space="preserve"> </w:t>
      </w:r>
      <w:r>
        <w:rPr>
          <w:color w:val="000000"/>
        </w:rPr>
        <w:t>poena</w:t>
      </w:r>
      <w:r w:rsidR="00F87D24">
        <w:rPr>
          <w:color w:val="000000"/>
        </w:rPr>
        <w:t xml:space="preserve"> </w:t>
      </w:r>
      <w:r>
        <w:rPr>
          <w:color w:val="000000"/>
        </w:rPr>
        <w:t>iznosi</w:t>
      </w:r>
      <w:r w:rsidR="00F87D24">
        <w:rPr>
          <w:color w:val="000000"/>
        </w:rPr>
        <w:t> 32.</w:t>
      </w:r>
    </w:p>
    <w:p w:rsidR="00BD38FD" w:rsidRDefault="00BA1A35">
      <w:pPr>
        <w:spacing w:after="150"/>
      </w:pPr>
      <w:r>
        <w:rPr>
          <w:color w:val="000000"/>
        </w:rPr>
        <w:t>Ocenu</w:t>
      </w:r>
      <w:r w:rsidR="00F87D24">
        <w:rPr>
          <w:color w:val="000000"/>
        </w:rPr>
        <w:t xml:space="preserve"> </w:t>
      </w:r>
      <w:r>
        <w:rPr>
          <w:color w:val="000000"/>
        </w:rPr>
        <w:t>ne</w:t>
      </w:r>
      <w:r w:rsidR="00F87D24">
        <w:rPr>
          <w:color w:val="000000"/>
        </w:rPr>
        <w:t xml:space="preserve"> </w:t>
      </w:r>
      <w:r>
        <w:rPr>
          <w:color w:val="000000"/>
        </w:rPr>
        <w:t>zadovolјava</w:t>
      </w:r>
      <w:r w:rsidR="00F87D24">
        <w:rPr>
          <w:color w:val="000000"/>
        </w:rPr>
        <w:t xml:space="preserve"> </w:t>
      </w:r>
      <w:r>
        <w:rPr>
          <w:color w:val="000000"/>
        </w:rPr>
        <w:t>dobija</w:t>
      </w:r>
      <w:r w:rsidR="00F87D24">
        <w:rPr>
          <w:color w:val="000000"/>
        </w:rPr>
        <w:t xml:space="preserve"> </w:t>
      </w:r>
      <w:r>
        <w:rPr>
          <w:color w:val="000000"/>
        </w:rPr>
        <w:t>kandidat</w:t>
      </w:r>
      <w:r w:rsidR="00F87D24">
        <w:rPr>
          <w:color w:val="000000"/>
        </w:rPr>
        <w:t xml:space="preserve"> </w:t>
      </w:r>
      <w:r>
        <w:rPr>
          <w:color w:val="000000"/>
        </w:rPr>
        <w:t>koji</w:t>
      </w:r>
      <w:r w:rsidR="00F87D24">
        <w:rPr>
          <w:color w:val="000000"/>
        </w:rPr>
        <w:t xml:space="preserve"> </w:t>
      </w:r>
      <w:r>
        <w:rPr>
          <w:color w:val="000000"/>
        </w:rPr>
        <w:t>ukupno</w:t>
      </w:r>
      <w:r w:rsidR="00F87D24">
        <w:rPr>
          <w:color w:val="000000"/>
        </w:rPr>
        <w:t xml:space="preserve"> </w:t>
      </w:r>
      <w:r>
        <w:rPr>
          <w:color w:val="000000"/>
        </w:rPr>
        <w:t>osvoji</w:t>
      </w:r>
      <w:r w:rsidR="00F87D24">
        <w:rPr>
          <w:color w:val="000000"/>
        </w:rPr>
        <w:t xml:space="preserve"> 12 </w:t>
      </w:r>
      <w:r>
        <w:rPr>
          <w:color w:val="000000"/>
        </w:rPr>
        <w:t>ili</w:t>
      </w:r>
      <w:r w:rsidR="00F87D24">
        <w:rPr>
          <w:color w:val="000000"/>
        </w:rPr>
        <w:t xml:space="preserve"> </w:t>
      </w:r>
      <w:r>
        <w:rPr>
          <w:color w:val="000000"/>
        </w:rPr>
        <w:t>manje</w:t>
      </w:r>
      <w:r w:rsidR="00F87D24">
        <w:rPr>
          <w:color w:val="000000"/>
        </w:rPr>
        <w:t xml:space="preserve"> </w:t>
      </w:r>
      <w:r>
        <w:rPr>
          <w:color w:val="000000"/>
        </w:rPr>
        <w:t>poena</w:t>
      </w:r>
      <w:r w:rsidR="00F87D24">
        <w:rPr>
          <w:color w:val="000000"/>
        </w:rPr>
        <w:t xml:space="preserve">, </w:t>
      </w:r>
      <w:r>
        <w:rPr>
          <w:color w:val="000000"/>
        </w:rPr>
        <w:t>odnosno</w:t>
      </w:r>
      <w:r w:rsidR="00F87D24">
        <w:rPr>
          <w:color w:val="000000"/>
        </w:rPr>
        <w:t xml:space="preserve"> </w:t>
      </w:r>
      <w:r>
        <w:rPr>
          <w:color w:val="000000"/>
        </w:rPr>
        <w:t>na</w:t>
      </w:r>
      <w:r w:rsidR="00F87D24">
        <w:rPr>
          <w:color w:val="000000"/>
        </w:rPr>
        <w:t xml:space="preserve"> 2 </w:t>
      </w:r>
      <w:r>
        <w:rPr>
          <w:color w:val="000000"/>
        </w:rPr>
        <w:t>testa</w:t>
      </w:r>
      <w:r w:rsidR="00F87D24">
        <w:rPr>
          <w:color w:val="000000"/>
        </w:rPr>
        <w:t xml:space="preserve"> </w:t>
      </w:r>
      <w:r>
        <w:rPr>
          <w:color w:val="000000"/>
        </w:rPr>
        <w:t>osvoji</w:t>
      </w:r>
      <w:r w:rsidR="00F87D24">
        <w:rPr>
          <w:color w:val="000000"/>
        </w:rPr>
        <w:t xml:space="preserve"> 0 </w:t>
      </w:r>
      <w:r>
        <w:rPr>
          <w:color w:val="000000"/>
        </w:rPr>
        <w:t>poena</w:t>
      </w:r>
      <w:r w:rsidR="00F87D24">
        <w:rPr>
          <w:color w:val="000000"/>
        </w:rPr>
        <w:t xml:space="preserve">, </w:t>
      </w:r>
      <w:r>
        <w:rPr>
          <w:color w:val="000000"/>
        </w:rPr>
        <w:t>kao</w:t>
      </w:r>
      <w:r w:rsidR="00F87D24">
        <w:rPr>
          <w:color w:val="000000"/>
        </w:rPr>
        <w:t xml:space="preserve"> </w:t>
      </w:r>
      <w:r>
        <w:rPr>
          <w:color w:val="000000"/>
        </w:rPr>
        <w:t>i</w:t>
      </w:r>
      <w:r w:rsidR="00F87D24">
        <w:rPr>
          <w:color w:val="000000"/>
        </w:rPr>
        <w:t xml:space="preserve"> </w:t>
      </w:r>
      <w:r>
        <w:rPr>
          <w:color w:val="000000"/>
        </w:rPr>
        <w:t>kandidat</w:t>
      </w:r>
      <w:r w:rsidR="00F87D24">
        <w:rPr>
          <w:color w:val="000000"/>
        </w:rPr>
        <w:t xml:space="preserve"> </w:t>
      </w:r>
      <w:r>
        <w:rPr>
          <w:color w:val="000000"/>
        </w:rPr>
        <w:t>koji</w:t>
      </w:r>
      <w:r w:rsidR="00F87D24">
        <w:rPr>
          <w:color w:val="000000"/>
        </w:rPr>
        <w:t xml:space="preserve"> </w:t>
      </w:r>
      <w:r>
        <w:rPr>
          <w:color w:val="000000"/>
        </w:rPr>
        <w:t>na</w:t>
      </w:r>
      <w:r w:rsidR="00F87D24">
        <w:rPr>
          <w:color w:val="000000"/>
        </w:rPr>
        <w:t xml:space="preserve"> </w:t>
      </w:r>
      <w:r>
        <w:rPr>
          <w:color w:val="000000"/>
        </w:rPr>
        <w:t>proveri</w:t>
      </w:r>
      <w:r w:rsidR="00F87D24">
        <w:rPr>
          <w:color w:val="000000"/>
        </w:rPr>
        <w:t xml:space="preserve"> </w:t>
      </w:r>
      <w:r>
        <w:rPr>
          <w:color w:val="000000"/>
        </w:rPr>
        <w:t>veštine</w:t>
      </w:r>
      <w:r w:rsidR="00F87D24">
        <w:rPr>
          <w:color w:val="000000"/>
        </w:rPr>
        <w:t xml:space="preserve"> </w:t>
      </w:r>
      <w:r>
        <w:rPr>
          <w:color w:val="000000"/>
        </w:rPr>
        <w:t>plivanja</w:t>
      </w:r>
      <w:r w:rsidR="00F87D24">
        <w:rPr>
          <w:color w:val="000000"/>
        </w:rPr>
        <w:t xml:space="preserve"> </w:t>
      </w:r>
      <w:r>
        <w:rPr>
          <w:color w:val="000000"/>
        </w:rPr>
        <w:t>osvoji</w:t>
      </w:r>
      <w:r w:rsidR="00F87D24">
        <w:rPr>
          <w:color w:val="000000"/>
        </w:rPr>
        <w:t xml:space="preserve"> 0 </w:t>
      </w:r>
      <w:r>
        <w:rPr>
          <w:color w:val="000000"/>
        </w:rPr>
        <w:t>poena</w:t>
      </w:r>
      <w:r w:rsidR="00F87D24">
        <w:rPr>
          <w:color w:val="000000"/>
        </w:rPr>
        <w:t>.</w:t>
      </w:r>
    </w:p>
    <w:p w:rsidR="00BD38FD" w:rsidRDefault="00BA1A35">
      <w:pPr>
        <w:spacing w:after="150"/>
      </w:pPr>
      <w:r>
        <w:rPr>
          <w:color w:val="000000"/>
        </w:rPr>
        <w:t>Kandidat</w:t>
      </w:r>
      <w:r w:rsidR="00F87D24">
        <w:rPr>
          <w:color w:val="000000"/>
        </w:rPr>
        <w:t xml:space="preserve"> </w:t>
      </w:r>
      <w:r>
        <w:rPr>
          <w:color w:val="000000"/>
        </w:rPr>
        <w:t>koji</w:t>
      </w:r>
      <w:r w:rsidR="00F87D24">
        <w:rPr>
          <w:color w:val="000000"/>
        </w:rPr>
        <w:t xml:space="preserve"> </w:t>
      </w:r>
      <w:r>
        <w:rPr>
          <w:color w:val="000000"/>
        </w:rPr>
        <w:t>dobije</w:t>
      </w:r>
      <w:r w:rsidR="00F87D24">
        <w:rPr>
          <w:color w:val="000000"/>
        </w:rPr>
        <w:t xml:space="preserve"> </w:t>
      </w:r>
      <w:r>
        <w:rPr>
          <w:color w:val="000000"/>
        </w:rPr>
        <w:t>ocenu</w:t>
      </w:r>
      <w:r w:rsidR="00F87D24">
        <w:rPr>
          <w:color w:val="000000"/>
        </w:rPr>
        <w:t xml:space="preserve"> </w:t>
      </w:r>
      <w:r>
        <w:rPr>
          <w:color w:val="000000"/>
        </w:rPr>
        <w:t>ne</w:t>
      </w:r>
      <w:r w:rsidR="00F87D24">
        <w:rPr>
          <w:color w:val="000000"/>
        </w:rPr>
        <w:t xml:space="preserve"> </w:t>
      </w:r>
      <w:r>
        <w:rPr>
          <w:color w:val="000000"/>
        </w:rPr>
        <w:t>zadovolјava</w:t>
      </w:r>
      <w:r w:rsidR="00F87D24">
        <w:rPr>
          <w:color w:val="000000"/>
        </w:rPr>
        <w:t xml:space="preserve"> </w:t>
      </w:r>
      <w:r>
        <w:rPr>
          <w:color w:val="000000"/>
        </w:rPr>
        <w:t>ne</w:t>
      </w:r>
      <w:r w:rsidR="00F87D24">
        <w:rPr>
          <w:color w:val="000000"/>
        </w:rPr>
        <w:t xml:space="preserve"> </w:t>
      </w:r>
      <w:r>
        <w:rPr>
          <w:color w:val="000000"/>
        </w:rPr>
        <w:t>prolazi</w:t>
      </w:r>
      <w:r w:rsidR="00F87D24">
        <w:rPr>
          <w:color w:val="000000"/>
        </w:rPr>
        <w:t xml:space="preserve"> </w:t>
      </w:r>
      <w:r>
        <w:rPr>
          <w:color w:val="000000"/>
        </w:rPr>
        <w:t>u</w:t>
      </w:r>
      <w:r w:rsidR="00F87D24">
        <w:rPr>
          <w:color w:val="000000"/>
        </w:rPr>
        <w:t xml:space="preserve"> </w:t>
      </w:r>
      <w:r>
        <w:rPr>
          <w:color w:val="000000"/>
        </w:rPr>
        <w:t>dalјi</w:t>
      </w:r>
      <w:r w:rsidR="00F87D24">
        <w:rPr>
          <w:color w:val="000000"/>
        </w:rPr>
        <w:t xml:space="preserve"> </w:t>
      </w:r>
      <w:r>
        <w:rPr>
          <w:color w:val="000000"/>
        </w:rPr>
        <w:t>proces</w:t>
      </w:r>
      <w:r w:rsidR="00F87D24">
        <w:rPr>
          <w:color w:val="000000"/>
        </w:rPr>
        <w:t xml:space="preserve"> </w:t>
      </w:r>
      <w:r>
        <w:rPr>
          <w:color w:val="000000"/>
        </w:rPr>
        <w:t>selekcije</w:t>
      </w:r>
      <w:r w:rsidR="00F87D24">
        <w:rPr>
          <w:color w:val="000000"/>
        </w:rPr>
        <w:t>.</w:t>
      </w:r>
    </w:p>
    <w:p w:rsidR="00BD38FD" w:rsidRDefault="00BA1A35">
      <w:pPr>
        <w:spacing w:after="150"/>
      </w:pPr>
      <w:r>
        <w:rPr>
          <w:color w:val="000000"/>
        </w:rPr>
        <w:t>Ocenjivanje</w:t>
      </w:r>
      <w:r w:rsidR="00F87D24">
        <w:rPr>
          <w:color w:val="000000"/>
        </w:rPr>
        <w:t xml:space="preserve"> </w:t>
      </w:r>
      <w:r>
        <w:rPr>
          <w:color w:val="000000"/>
        </w:rPr>
        <w:t>kandidata</w:t>
      </w:r>
      <w:r w:rsidR="00F87D24">
        <w:rPr>
          <w:color w:val="000000"/>
        </w:rPr>
        <w:t xml:space="preserve"> </w:t>
      </w:r>
      <w:r>
        <w:rPr>
          <w:color w:val="000000"/>
        </w:rPr>
        <w:t>na</w:t>
      </w:r>
      <w:r w:rsidR="00F87D24">
        <w:rPr>
          <w:color w:val="000000"/>
        </w:rPr>
        <w:t xml:space="preserve"> </w:t>
      </w:r>
      <w:r>
        <w:rPr>
          <w:color w:val="000000"/>
        </w:rPr>
        <w:t>proveri</w:t>
      </w:r>
      <w:r w:rsidR="00F87D24">
        <w:rPr>
          <w:color w:val="000000"/>
        </w:rPr>
        <w:t xml:space="preserve"> </w:t>
      </w:r>
      <w:r>
        <w:rPr>
          <w:color w:val="000000"/>
        </w:rPr>
        <w:t>opštih</w:t>
      </w:r>
      <w:r w:rsidR="00F87D24">
        <w:rPr>
          <w:color w:val="000000"/>
        </w:rPr>
        <w:t xml:space="preserve"> </w:t>
      </w:r>
      <w:r>
        <w:rPr>
          <w:color w:val="000000"/>
        </w:rPr>
        <w:t>fizičkih</w:t>
      </w:r>
      <w:r w:rsidR="00F87D24">
        <w:rPr>
          <w:color w:val="000000"/>
        </w:rPr>
        <w:t xml:space="preserve"> </w:t>
      </w:r>
      <w:r>
        <w:rPr>
          <w:color w:val="000000"/>
        </w:rPr>
        <w:t>sposobnosti</w:t>
      </w:r>
      <w:r w:rsidR="00F87D24">
        <w:rPr>
          <w:color w:val="000000"/>
        </w:rPr>
        <w:t xml:space="preserve"> </w:t>
      </w:r>
      <w:r>
        <w:rPr>
          <w:color w:val="000000"/>
        </w:rPr>
        <w:t>se</w:t>
      </w:r>
      <w:r w:rsidR="00F87D24">
        <w:rPr>
          <w:color w:val="000000"/>
        </w:rPr>
        <w:t xml:space="preserve"> </w:t>
      </w:r>
      <w:r>
        <w:rPr>
          <w:color w:val="000000"/>
        </w:rPr>
        <w:t>vrši</w:t>
      </w:r>
      <w:r w:rsidR="00F87D24">
        <w:rPr>
          <w:color w:val="000000"/>
        </w:rPr>
        <w:t xml:space="preserve"> </w:t>
      </w:r>
      <w:r>
        <w:rPr>
          <w:color w:val="000000"/>
        </w:rPr>
        <w:t>na</w:t>
      </w:r>
      <w:r w:rsidR="00F87D24">
        <w:rPr>
          <w:color w:val="000000"/>
        </w:rPr>
        <w:t xml:space="preserve"> </w:t>
      </w:r>
      <w:r>
        <w:rPr>
          <w:color w:val="000000"/>
        </w:rPr>
        <w:t>osnovu</w:t>
      </w:r>
      <w:r w:rsidR="00F87D24">
        <w:rPr>
          <w:color w:val="000000"/>
        </w:rPr>
        <w:t xml:space="preserve"> </w:t>
      </w:r>
      <w:r>
        <w:rPr>
          <w:color w:val="000000"/>
        </w:rPr>
        <w:t>izmerenih</w:t>
      </w:r>
      <w:r w:rsidR="00F87D24">
        <w:rPr>
          <w:color w:val="000000"/>
        </w:rPr>
        <w:t xml:space="preserve"> </w:t>
      </w:r>
      <w:r>
        <w:rPr>
          <w:color w:val="000000"/>
        </w:rPr>
        <w:t>rezultata</w:t>
      </w:r>
      <w:r w:rsidR="00F87D24">
        <w:rPr>
          <w:color w:val="000000"/>
        </w:rPr>
        <w:t xml:space="preserve">, </w:t>
      </w:r>
      <w:r>
        <w:rPr>
          <w:color w:val="000000"/>
        </w:rPr>
        <w:t>prema</w:t>
      </w:r>
      <w:r w:rsidR="00F87D24">
        <w:rPr>
          <w:color w:val="000000"/>
        </w:rPr>
        <w:t xml:space="preserve"> </w:t>
      </w:r>
      <w:r>
        <w:rPr>
          <w:color w:val="000000"/>
        </w:rPr>
        <w:t>utvrđenim</w:t>
      </w:r>
      <w:r w:rsidR="00F87D24">
        <w:rPr>
          <w:color w:val="000000"/>
        </w:rPr>
        <w:t xml:space="preserve"> </w:t>
      </w:r>
      <w:r>
        <w:rPr>
          <w:color w:val="000000"/>
        </w:rPr>
        <w:t>normativima</w:t>
      </w:r>
      <w:r w:rsidR="00F87D24">
        <w:rPr>
          <w:color w:val="000000"/>
        </w:rPr>
        <w:t xml:space="preserve"> </w:t>
      </w:r>
      <w:r>
        <w:rPr>
          <w:color w:val="000000"/>
        </w:rPr>
        <w:t>i</w:t>
      </w:r>
      <w:r w:rsidR="00F87D24">
        <w:rPr>
          <w:color w:val="000000"/>
        </w:rPr>
        <w:t xml:space="preserve"> </w:t>
      </w:r>
      <w:r>
        <w:rPr>
          <w:color w:val="000000"/>
        </w:rPr>
        <w:t>to</w:t>
      </w:r>
      <w:r w:rsidR="00F87D24">
        <w:rPr>
          <w:color w:val="000000"/>
        </w:rPr>
        <w:t>:</w:t>
      </w:r>
    </w:p>
    <w:p w:rsidR="00BD38FD" w:rsidRDefault="00BA1A35">
      <w:pPr>
        <w:spacing w:after="150"/>
      </w:pPr>
      <w:r>
        <w:rPr>
          <w:color w:val="000000"/>
        </w:rPr>
        <w:t>Norme</w:t>
      </w:r>
      <w:r w:rsidR="00F87D24">
        <w:rPr>
          <w:color w:val="000000"/>
        </w:rPr>
        <w:t xml:space="preserve"> </w:t>
      </w:r>
      <w:r>
        <w:rPr>
          <w:color w:val="000000"/>
        </w:rPr>
        <w:t>na</w:t>
      </w:r>
      <w:r w:rsidR="00F87D24">
        <w:rPr>
          <w:color w:val="000000"/>
        </w:rPr>
        <w:t xml:space="preserve"> </w:t>
      </w:r>
      <w:r>
        <w:rPr>
          <w:color w:val="000000"/>
        </w:rPr>
        <w:t>proveri</w:t>
      </w:r>
      <w:r w:rsidR="00F87D24">
        <w:rPr>
          <w:color w:val="000000"/>
        </w:rPr>
        <w:t xml:space="preserve"> </w:t>
      </w:r>
      <w:r>
        <w:rPr>
          <w:color w:val="000000"/>
        </w:rPr>
        <w:t>bazično</w:t>
      </w:r>
      <w:r w:rsidR="00F87D24">
        <w:rPr>
          <w:color w:val="000000"/>
        </w:rPr>
        <w:t>-</w:t>
      </w:r>
      <w:r>
        <w:rPr>
          <w:color w:val="000000"/>
        </w:rPr>
        <w:t>motoričkog</w:t>
      </w:r>
      <w:r w:rsidR="00F87D24">
        <w:rPr>
          <w:color w:val="000000"/>
        </w:rPr>
        <w:t xml:space="preserve"> </w:t>
      </w:r>
      <w:r>
        <w:rPr>
          <w:color w:val="000000"/>
        </w:rPr>
        <w:t>statusa</w:t>
      </w:r>
      <w:r w:rsidR="00F87D24">
        <w:rPr>
          <w:color w:val="000000"/>
        </w:rPr>
        <w:t>: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174"/>
        <w:gridCol w:w="721"/>
        <w:gridCol w:w="162"/>
        <w:gridCol w:w="1046"/>
        <w:gridCol w:w="89"/>
        <w:gridCol w:w="1314"/>
        <w:gridCol w:w="1718"/>
        <w:gridCol w:w="474"/>
        <w:gridCol w:w="910"/>
        <w:gridCol w:w="1520"/>
      </w:tblGrid>
      <w:tr w:rsidR="00BD38FD">
        <w:trPr>
          <w:trHeight w:val="45"/>
          <w:tblCellSpacing w:w="0" w:type="auto"/>
        </w:trPr>
        <w:tc>
          <w:tcPr>
            <w:tcW w:w="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BA1A35">
            <w:pPr>
              <w:spacing w:after="150"/>
            </w:pPr>
            <w:r>
              <w:rPr>
                <w:color w:val="000000"/>
              </w:rPr>
              <w:t>Pol</w:t>
            </w:r>
          </w:p>
        </w:tc>
        <w:tc>
          <w:tcPr>
            <w:tcW w:w="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BA1A35">
            <w:pPr>
              <w:spacing w:after="150"/>
            </w:pPr>
            <w:r>
              <w:rPr>
                <w:color w:val="000000"/>
              </w:rPr>
              <w:t>poena</w:t>
            </w:r>
          </w:p>
        </w:tc>
        <w:tc>
          <w:tcPr>
            <w:tcW w:w="1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BA1A35">
            <w:pPr>
              <w:spacing w:after="150"/>
            </w:pPr>
            <w:r>
              <w:rPr>
                <w:color w:val="000000"/>
              </w:rPr>
              <w:t>Sklekovi</w:t>
            </w:r>
            <w:r w:rsidR="00F87D24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za</w:t>
            </w:r>
            <w:r w:rsidR="00F87D24">
              <w:rPr>
                <w:color w:val="000000"/>
              </w:rPr>
              <w:t xml:space="preserve"> 10 </w:t>
            </w:r>
            <w:r>
              <w:rPr>
                <w:color w:val="000000"/>
              </w:rPr>
              <w:t>sekundi</w:t>
            </w:r>
          </w:p>
        </w:tc>
        <w:tc>
          <w:tcPr>
            <w:tcW w:w="2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BA1A35">
            <w:pPr>
              <w:spacing w:after="150"/>
            </w:pPr>
            <w:r>
              <w:rPr>
                <w:color w:val="000000"/>
              </w:rPr>
              <w:t>Podizanje</w:t>
            </w:r>
            <w:r w:rsidR="00F87D24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trupa</w:t>
            </w:r>
            <w:r w:rsidR="00F87D24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za</w:t>
            </w:r>
            <w:r w:rsidR="00F87D24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vreme</w:t>
            </w:r>
            <w:r w:rsidR="00F87D24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od</w:t>
            </w:r>
            <w:r w:rsidR="00F87D24">
              <w:rPr>
                <w:color w:val="000000"/>
              </w:rPr>
              <w:t xml:space="preserve"> 30 </w:t>
            </w:r>
            <w:r>
              <w:rPr>
                <w:color w:val="000000"/>
              </w:rPr>
              <w:t>sekundi</w:t>
            </w:r>
          </w:p>
          <w:p w:rsidR="00BD38FD" w:rsidRDefault="00F87D24">
            <w:pPr>
              <w:spacing w:after="150"/>
            </w:pPr>
            <w:r>
              <w:rPr>
                <w:color w:val="000000"/>
              </w:rPr>
              <w:lastRenderedPageBreak/>
              <w:t>(</w:t>
            </w:r>
            <w:r w:rsidR="00BA1A35">
              <w:rPr>
                <w:color w:val="000000"/>
              </w:rPr>
              <w:t>pretklon</w:t>
            </w:r>
            <w:r>
              <w:rPr>
                <w:color w:val="000000"/>
              </w:rPr>
              <w:t>)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BA1A35">
            <w:pPr>
              <w:spacing w:after="150"/>
            </w:pPr>
            <w:r>
              <w:rPr>
                <w:color w:val="000000"/>
              </w:rPr>
              <w:lastRenderedPageBreak/>
              <w:t>Skok</w:t>
            </w:r>
            <w:r w:rsidR="00F87D24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u</w:t>
            </w:r>
            <w:r w:rsidR="00F87D24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dalј</w:t>
            </w:r>
            <w:r w:rsidR="00F87D24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iz</w:t>
            </w:r>
            <w:r w:rsidR="00F87D24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mesta</w:t>
            </w:r>
          </w:p>
          <w:p w:rsidR="00BD38FD" w:rsidRDefault="00F87D24">
            <w:pPr>
              <w:spacing w:after="150"/>
            </w:pPr>
            <w:r>
              <w:rPr>
                <w:color w:val="000000"/>
              </w:rPr>
              <w:t>cm</w:t>
            </w:r>
          </w:p>
          <w:p w:rsidR="00BD38FD" w:rsidRDefault="00F87D24">
            <w:pPr>
              <w:spacing w:after="150"/>
            </w:pPr>
            <w:r>
              <w:rPr>
                <w:color w:val="000000"/>
              </w:rPr>
              <w:t>(</w:t>
            </w:r>
            <w:r w:rsidR="00BA1A35">
              <w:rPr>
                <w:color w:val="000000"/>
              </w:rPr>
              <w:t>centimetara</w:t>
            </w:r>
            <w:r>
              <w:rPr>
                <w:color w:val="000000"/>
              </w:rPr>
              <w:lastRenderedPageBreak/>
              <w:t>)</w:t>
            </w:r>
          </w:p>
        </w:tc>
        <w:tc>
          <w:tcPr>
            <w:tcW w:w="32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BA1A35">
            <w:pPr>
              <w:spacing w:after="150"/>
            </w:pPr>
            <w:r>
              <w:rPr>
                <w:color w:val="000000"/>
              </w:rPr>
              <w:lastRenderedPageBreak/>
              <w:t>Trčanje</w:t>
            </w:r>
            <w:r w:rsidR="00F87D24">
              <w:rPr>
                <w:color w:val="000000"/>
              </w:rPr>
              <w:t xml:space="preserve"> 50 m</w:t>
            </w:r>
          </w:p>
          <w:p w:rsidR="00BD38FD" w:rsidRDefault="00F87D24">
            <w:pPr>
              <w:spacing w:after="150"/>
            </w:pPr>
            <w:r>
              <w:rPr>
                <w:color w:val="000000"/>
              </w:rPr>
              <w:t>(</w:t>
            </w:r>
            <w:r w:rsidR="00BA1A35">
              <w:rPr>
                <w:color w:val="000000"/>
              </w:rPr>
              <w:t>sekunde</w:t>
            </w:r>
            <w:r>
              <w:rPr>
                <w:color w:val="000000"/>
              </w:rPr>
              <w:t>)</w:t>
            </w:r>
          </w:p>
        </w:tc>
        <w:tc>
          <w:tcPr>
            <w:tcW w:w="3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BA1A35">
            <w:pPr>
              <w:spacing w:after="150"/>
            </w:pPr>
            <w:r>
              <w:rPr>
                <w:color w:val="000000"/>
              </w:rPr>
              <w:t>Kuperov</w:t>
            </w:r>
            <w:r w:rsidR="00F87D24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test</w:t>
            </w:r>
          </w:p>
          <w:p w:rsidR="00BD38FD" w:rsidRDefault="00F87D24">
            <w:pPr>
              <w:spacing w:after="150"/>
            </w:pPr>
            <w:r>
              <w:rPr>
                <w:color w:val="000000"/>
              </w:rPr>
              <w:t>(</w:t>
            </w:r>
            <w:r w:rsidR="00BA1A35">
              <w:rPr>
                <w:color w:val="000000"/>
              </w:rPr>
              <w:t>metara</w:t>
            </w:r>
            <w:r>
              <w:rPr>
                <w:color w:val="000000"/>
              </w:rPr>
              <w:t xml:space="preserve">/12 </w:t>
            </w:r>
            <w:r w:rsidR="00BA1A35">
              <w:rPr>
                <w:color w:val="000000"/>
              </w:rPr>
              <w:t>minuta</w:t>
            </w:r>
            <w:r>
              <w:rPr>
                <w:color w:val="000000"/>
              </w:rPr>
              <w:t>)</w:t>
            </w:r>
          </w:p>
        </w:tc>
      </w:tr>
      <w:tr w:rsidR="00BD38FD">
        <w:trPr>
          <w:trHeight w:val="45"/>
          <w:tblCellSpacing w:w="0" w:type="auto"/>
        </w:trPr>
        <w:tc>
          <w:tcPr>
            <w:tcW w:w="1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BA1A35">
            <w:pPr>
              <w:spacing w:after="150"/>
            </w:pPr>
            <w:r>
              <w:rPr>
                <w:color w:val="000000"/>
              </w:rPr>
              <w:lastRenderedPageBreak/>
              <w:t>Muškarci</w:t>
            </w:r>
          </w:p>
        </w:tc>
        <w:tc>
          <w:tcPr>
            <w:tcW w:w="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0</w:t>
            </w:r>
          </w:p>
        </w:tc>
        <w:tc>
          <w:tcPr>
            <w:tcW w:w="1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--8</w:t>
            </w:r>
          </w:p>
        </w:tc>
        <w:tc>
          <w:tcPr>
            <w:tcW w:w="2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--15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--180</w:t>
            </w:r>
          </w:p>
        </w:tc>
        <w:tc>
          <w:tcPr>
            <w:tcW w:w="32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8-+</w:t>
            </w:r>
          </w:p>
        </w:tc>
        <w:tc>
          <w:tcPr>
            <w:tcW w:w="3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--2200</w:t>
            </w:r>
          </w:p>
        </w:tc>
      </w:tr>
      <w:tr w:rsidR="00BD38FD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D38FD" w:rsidRDefault="00BD38FD"/>
        </w:tc>
        <w:tc>
          <w:tcPr>
            <w:tcW w:w="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1</w:t>
            </w:r>
          </w:p>
        </w:tc>
        <w:tc>
          <w:tcPr>
            <w:tcW w:w="1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9–10</w:t>
            </w:r>
          </w:p>
        </w:tc>
        <w:tc>
          <w:tcPr>
            <w:tcW w:w="2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16–19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181–200</w:t>
            </w:r>
          </w:p>
        </w:tc>
        <w:tc>
          <w:tcPr>
            <w:tcW w:w="32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7.99–7.59</w:t>
            </w:r>
          </w:p>
        </w:tc>
        <w:tc>
          <w:tcPr>
            <w:tcW w:w="3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2201–2400</w:t>
            </w:r>
          </w:p>
        </w:tc>
      </w:tr>
      <w:tr w:rsidR="00BD38FD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D38FD" w:rsidRDefault="00BD38FD"/>
        </w:tc>
        <w:tc>
          <w:tcPr>
            <w:tcW w:w="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2</w:t>
            </w:r>
          </w:p>
        </w:tc>
        <w:tc>
          <w:tcPr>
            <w:tcW w:w="1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11–12</w:t>
            </w:r>
          </w:p>
        </w:tc>
        <w:tc>
          <w:tcPr>
            <w:tcW w:w="2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20–23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201–220</w:t>
            </w:r>
          </w:p>
        </w:tc>
        <w:tc>
          <w:tcPr>
            <w:tcW w:w="32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7.58–7.15</w:t>
            </w:r>
          </w:p>
        </w:tc>
        <w:tc>
          <w:tcPr>
            <w:tcW w:w="3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2401–2600</w:t>
            </w:r>
          </w:p>
        </w:tc>
      </w:tr>
      <w:tr w:rsidR="00BD38FD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D38FD" w:rsidRDefault="00BD38FD"/>
        </w:tc>
        <w:tc>
          <w:tcPr>
            <w:tcW w:w="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3</w:t>
            </w:r>
          </w:p>
        </w:tc>
        <w:tc>
          <w:tcPr>
            <w:tcW w:w="1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13–14</w:t>
            </w:r>
          </w:p>
        </w:tc>
        <w:tc>
          <w:tcPr>
            <w:tcW w:w="2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24–27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221–240</w:t>
            </w:r>
          </w:p>
        </w:tc>
        <w:tc>
          <w:tcPr>
            <w:tcW w:w="32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7.14–6.80</w:t>
            </w:r>
          </w:p>
        </w:tc>
        <w:tc>
          <w:tcPr>
            <w:tcW w:w="3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2601–2800</w:t>
            </w:r>
          </w:p>
        </w:tc>
      </w:tr>
      <w:tr w:rsidR="00BD38FD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D38FD" w:rsidRDefault="00BD38FD"/>
        </w:tc>
        <w:tc>
          <w:tcPr>
            <w:tcW w:w="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4</w:t>
            </w:r>
          </w:p>
        </w:tc>
        <w:tc>
          <w:tcPr>
            <w:tcW w:w="1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15-+</w:t>
            </w:r>
          </w:p>
        </w:tc>
        <w:tc>
          <w:tcPr>
            <w:tcW w:w="2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28-+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240-+</w:t>
            </w:r>
          </w:p>
        </w:tc>
        <w:tc>
          <w:tcPr>
            <w:tcW w:w="32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6.79-</w:t>
            </w:r>
          </w:p>
        </w:tc>
        <w:tc>
          <w:tcPr>
            <w:tcW w:w="3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2801–</w:t>
            </w:r>
          </w:p>
        </w:tc>
      </w:tr>
      <w:tr w:rsidR="00BD38FD">
        <w:trPr>
          <w:trHeight w:val="45"/>
          <w:tblCellSpacing w:w="0" w:type="auto"/>
        </w:trPr>
        <w:tc>
          <w:tcPr>
            <w:tcW w:w="1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BA1A35">
            <w:pPr>
              <w:spacing w:after="150"/>
            </w:pPr>
            <w:r>
              <w:rPr>
                <w:color w:val="000000"/>
              </w:rPr>
              <w:t>Žene</w:t>
            </w:r>
          </w:p>
        </w:tc>
        <w:tc>
          <w:tcPr>
            <w:tcW w:w="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0</w:t>
            </w:r>
          </w:p>
        </w:tc>
        <w:tc>
          <w:tcPr>
            <w:tcW w:w="1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- - 3</w:t>
            </w:r>
          </w:p>
        </w:tc>
        <w:tc>
          <w:tcPr>
            <w:tcW w:w="2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- - 10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- - 145</w:t>
            </w:r>
          </w:p>
        </w:tc>
        <w:tc>
          <w:tcPr>
            <w:tcW w:w="32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10.11-+</w:t>
            </w:r>
          </w:p>
        </w:tc>
        <w:tc>
          <w:tcPr>
            <w:tcW w:w="3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- -1700</w:t>
            </w:r>
          </w:p>
        </w:tc>
      </w:tr>
      <w:tr w:rsidR="00BD38FD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D38FD" w:rsidRDefault="00BD38FD"/>
        </w:tc>
        <w:tc>
          <w:tcPr>
            <w:tcW w:w="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1</w:t>
            </w:r>
          </w:p>
        </w:tc>
        <w:tc>
          <w:tcPr>
            <w:tcW w:w="1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4–5</w:t>
            </w:r>
          </w:p>
        </w:tc>
        <w:tc>
          <w:tcPr>
            <w:tcW w:w="2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11 – 12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146 – 162</w:t>
            </w:r>
          </w:p>
        </w:tc>
        <w:tc>
          <w:tcPr>
            <w:tcW w:w="32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10.10–9.71</w:t>
            </w:r>
          </w:p>
        </w:tc>
        <w:tc>
          <w:tcPr>
            <w:tcW w:w="3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1701–1850</w:t>
            </w:r>
          </w:p>
        </w:tc>
      </w:tr>
      <w:tr w:rsidR="00BD38FD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D38FD" w:rsidRDefault="00BD38FD"/>
        </w:tc>
        <w:tc>
          <w:tcPr>
            <w:tcW w:w="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2</w:t>
            </w:r>
          </w:p>
        </w:tc>
        <w:tc>
          <w:tcPr>
            <w:tcW w:w="1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6-7</w:t>
            </w:r>
          </w:p>
        </w:tc>
        <w:tc>
          <w:tcPr>
            <w:tcW w:w="2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13 – 14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163 – 171</w:t>
            </w:r>
          </w:p>
        </w:tc>
        <w:tc>
          <w:tcPr>
            <w:tcW w:w="32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9.70–9.31</w:t>
            </w:r>
          </w:p>
        </w:tc>
        <w:tc>
          <w:tcPr>
            <w:tcW w:w="3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1851–2000</w:t>
            </w:r>
          </w:p>
        </w:tc>
      </w:tr>
      <w:tr w:rsidR="00BD38FD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D38FD" w:rsidRDefault="00BD38FD"/>
        </w:tc>
        <w:tc>
          <w:tcPr>
            <w:tcW w:w="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3</w:t>
            </w:r>
          </w:p>
        </w:tc>
        <w:tc>
          <w:tcPr>
            <w:tcW w:w="1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8–9</w:t>
            </w:r>
          </w:p>
        </w:tc>
        <w:tc>
          <w:tcPr>
            <w:tcW w:w="2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15 – 16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172 – 179</w:t>
            </w:r>
          </w:p>
        </w:tc>
        <w:tc>
          <w:tcPr>
            <w:tcW w:w="32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9.30–8.91</w:t>
            </w:r>
          </w:p>
        </w:tc>
        <w:tc>
          <w:tcPr>
            <w:tcW w:w="3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2001–2200</w:t>
            </w:r>
          </w:p>
        </w:tc>
      </w:tr>
      <w:tr w:rsidR="00BD38FD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D38FD" w:rsidRDefault="00BD38FD"/>
        </w:tc>
        <w:tc>
          <w:tcPr>
            <w:tcW w:w="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4</w:t>
            </w:r>
          </w:p>
        </w:tc>
        <w:tc>
          <w:tcPr>
            <w:tcW w:w="1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10 - +</w:t>
            </w:r>
          </w:p>
        </w:tc>
        <w:tc>
          <w:tcPr>
            <w:tcW w:w="2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17 - +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180 - +</w:t>
            </w:r>
          </w:p>
        </w:tc>
        <w:tc>
          <w:tcPr>
            <w:tcW w:w="32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8.90–</w:t>
            </w:r>
          </w:p>
        </w:tc>
        <w:tc>
          <w:tcPr>
            <w:tcW w:w="3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2201 -</w:t>
            </w:r>
          </w:p>
        </w:tc>
      </w:tr>
      <w:tr w:rsidR="00BD38FD">
        <w:trPr>
          <w:trHeight w:val="45"/>
          <w:tblCellSpacing w:w="0" w:type="auto"/>
        </w:trPr>
        <w:tc>
          <w:tcPr>
            <w:tcW w:w="6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BA1A35">
            <w:pPr>
              <w:spacing w:after="150"/>
            </w:pPr>
            <w:r>
              <w:rPr>
                <w:color w:val="000000"/>
              </w:rPr>
              <w:t>Pol</w:t>
            </w:r>
          </w:p>
        </w:tc>
        <w:tc>
          <w:tcPr>
            <w:tcW w:w="17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BA1A35">
            <w:pPr>
              <w:spacing w:after="150"/>
            </w:pPr>
            <w:r>
              <w:rPr>
                <w:color w:val="000000"/>
              </w:rPr>
              <w:t>poena</w:t>
            </w:r>
          </w:p>
        </w:tc>
        <w:tc>
          <w:tcPr>
            <w:tcW w:w="628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BA1A35">
            <w:pPr>
              <w:spacing w:after="150"/>
            </w:pPr>
            <w:r>
              <w:rPr>
                <w:color w:val="000000"/>
              </w:rPr>
              <w:t>Konopac</w:t>
            </w:r>
            <w:r w:rsidR="00F87D24">
              <w:rPr>
                <w:color w:val="000000"/>
              </w:rPr>
              <w:t xml:space="preserve"> (</w:t>
            </w:r>
            <w:r>
              <w:rPr>
                <w:color w:val="000000"/>
              </w:rPr>
              <w:t>penjanje</w:t>
            </w:r>
            <w:r w:rsidR="00F87D24">
              <w:rPr>
                <w:color w:val="000000"/>
              </w:rPr>
              <w:t>)/</w:t>
            </w:r>
            <w:r>
              <w:rPr>
                <w:color w:val="000000"/>
              </w:rPr>
              <w:t>sekunde</w:t>
            </w:r>
          </w:p>
        </w:tc>
        <w:tc>
          <w:tcPr>
            <w:tcW w:w="5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BA1A35">
            <w:pPr>
              <w:spacing w:after="150"/>
            </w:pPr>
            <w:r>
              <w:rPr>
                <w:color w:val="000000"/>
              </w:rPr>
              <w:t>Vratilo</w:t>
            </w:r>
            <w:r w:rsidR="00F87D24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zgibovi</w:t>
            </w:r>
            <w:r w:rsidR="00F87D24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za</w:t>
            </w:r>
            <w:r w:rsidR="00F87D24">
              <w:rPr>
                <w:color w:val="000000"/>
              </w:rPr>
              <w:t xml:space="preserve"> 10 </w:t>
            </w:r>
            <w:r>
              <w:rPr>
                <w:color w:val="000000"/>
              </w:rPr>
              <w:t>sekundi</w:t>
            </w:r>
            <w:r w:rsidR="00F87D24">
              <w:rPr>
                <w:color w:val="000000"/>
              </w:rPr>
              <w:t>/</w:t>
            </w:r>
            <w:r>
              <w:rPr>
                <w:color w:val="000000"/>
              </w:rPr>
              <w:t>ponavlјanje</w:t>
            </w:r>
          </w:p>
        </w:tc>
      </w:tr>
      <w:tr w:rsidR="00BD38FD">
        <w:trPr>
          <w:trHeight w:val="45"/>
          <w:tblCellSpacing w:w="0" w:type="auto"/>
        </w:trPr>
        <w:tc>
          <w:tcPr>
            <w:tcW w:w="63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BA1A35">
            <w:pPr>
              <w:spacing w:after="150"/>
            </w:pPr>
            <w:r>
              <w:rPr>
                <w:color w:val="000000"/>
              </w:rPr>
              <w:t>Muškarci</w:t>
            </w:r>
          </w:p>
        </w:tc>
        <w:tc>
          <w:tcPr>
            <w:tcW w:w="17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0</w:t>
            </w:r>
          </w:p>
        </w:tc>
        <w:tc>
          <w:tcPr>
            <w:tcW w:w="628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15-+</w:t>
            </w:r>
          </w:p>
        </w:tc>
        <w:tc>
          <w:tcPr>
            <w:tcW w:w="5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2--</w:t>
            </w:r>
          </w:p>
        </w:tc>
      </w:tr>
      <w:tr w:rsidR="00BD38FD">
        <w:trPr>
          <w:trHeight w:val="45"/>
          <w:tblCellSpacing w:w="0" w:type="auto"/>
        </w:trPr>
        <w:tc>
          <w:tcPr>
            <w:tcW w:w="0" w:type="auto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D38FD" w:rsidRDefault="00BD38FD"/>
        </w:tc>
        <w:tc>
          <w:tcPr>
            <w:tcW w:w="17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1</w:t>
            </w:r>
          </w:p>
        </w:tc>
        <w:tc>
          <w:tcPr>
            <w:tcW w:w="628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14–13</w:t>
            </w:r>
          </w:p>
        </w:tc>
        <w:tc>
          <w:tcPr>
            <w:tcW w:w="5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3–4</w:t>
            </w:r>
          </w:p>
        </w:tc>
      </w:tr>
      <w:tr w:rsidR="00BD38FD">
        <w:trPr>
          <w:trHeight w:val="45"/>
          <w:tblCellSpacing w:w="0" w:type="auto"/>
        </w:trPr>
        <w:tc>
          <w:tcPr>
            <w:tcW w:w="0" w:type="auto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D38FD" w:rsidRDefault="00BD38FD"/>
        </w:tc>
        <w:tc>
          <w:tcPr>
            <w:tcW w:w="17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2</w:t>
            </w:r>
          </w:p>
        </w:tc>
        <w:tc>
          <w:tcPr>
            <w:tcW w:w="628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12–11</w:t>
            </w:r>
          </w:p>
        </w:tc>
        <w:tc>
          <w:tcPr>
            <w:tcW w:w="5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5–6</w:t>
            </w:r>
          </w:p>
        </w:tc>
      </w:tr>
      <w:tr w:rsidR="00BD38FD">
        <w:trPr>
          <w:trHeight w:val="45"/>
          <w:tblCellSpacing w:w="0" w:type="auto"/>
        </w:trPr>
        <w:tc>
          <w:tcPr>
            <w:tcW w:w="0" w:type="auto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D38FD" w:rsidRDefault="00BD38FD"/>
        </w:tc>
        <w:tc>
          <w:tcPr>
            <w:tcW w:w="17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3</w:t>
            </w:r>
          </w:p>
        </w:tc>
        <w:tc>
          <w:tcPr>
            <w:tcW w:w="628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10–9</w:t>
            </w:r>
          </w:p>
        </w:tc>
        <w:tc>
          <w:tcPr>
            <w:tcW w:w="5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7–8</w:t>
            </w:r>
          </w:p>
        </w:tc>
      </w:tr>
      <w:tr w:rsidR="00BD38FD">
        <w:trPr>
          <w:trHeight w:val="45"/>
          <w:tblCellSpacing w:w="0" w:type="auto"/>
        </w:trPr>
        <w:tc>
          <w:tcPr>
            <w:tcW w:w="0" w:type="auto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D38FD" w:rsidRDefault="00BD38FD"/>
        </w:tc>
        <w:tc>
          <w:tcPr>
            <w:tcW w:w="17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4</w:t>
            </w:r>
          </w:p>
        </w:tc>
        <w:tc>
          <w:tcPr>
            <w:tcW w:w="628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8--</w:t>
            </w:r>
          </w:p>
        </w:tc>
        <w:tc>
          <w:tcPr>
            <w:tcW w:w="5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9-+</w:t>
            </w:r>
          </w:p>
        </w:tc>
      </w:tr>
      <w:tr w:rsidR="00BD38FD">
        <w:trPr>
          <w:trHeight w:val="45"/>
          <w:tblCellSpacing w:w="0" w:type="auto"/>
        </w:trPr>
        <w:tc>
          <w:tcPr>
            <w:tcW w:w="63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BA1A35">
            <w:pPr>
              <w:spacing w:after="150"/>
            </w:pPr>
            <w:r>
              <w:rPr>
                <w:color w:val="000000"/>
              </w:rPr>
              <w:t>Žene</w:t>
            </w:r>
          </w:p>
        </w:tc>
        <w:tc>
          <w:tcPr>
            <w:tcW w:w="17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0</w:t>
            </w:r>
          </w:p>
        </w:tc>
        <w:tc>
          <w:tcPr>
            <w:tcW w:w="628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21 - +</w:t>
            </w:r>
          </w:p>
        </w:tc>
        <w:tc>
          <w:tcPr>
            <w:tcW w:w="5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1 - -</w:t>
            </w:r>
          </w:p>
        </w:tc>
      </w:tr>
      <w:tr w:rsidR="00BD38FD">
        <w:trPr>
          <w:trHeight w:val="45"/>
          <w:tblCellSpacing w:w="0" w:type="auto"/>
        </w:trPr>
        <w:tc>
          <w:tcPr>
            <w:tcW w:w="0" w:type="auto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D38FD" w:rsidRDefault="00BD38FD"/>
        </w:tc>
        <w:tc>
          <w:tcPr>
            <w:tcW w:w="17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1</w:t>
            </w:r>
          </w:p>
        </w:tc>
        <w:tc>
          <w:tcPr>
            <w:tcW w:w="628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20–18</w:t>
            </w:r>
          </w:p>
        </w:tc>
        <w:tc>
          <w:tcPr>
            <w:tcW w:w="5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2–3</w:t>
            </w:r>
          </w:p>
        </w:tc>
      </w:tr>
      <w:tr w:rsidR="00BD38FD">
        <w:trPr>
          <w:trHeight w:val="45"/>
          <w:tblCellSpacing w:w="0" w:type="auto"/>
        </w:trPr>
        <w:tc>
          <w:tcPr>
            <w:tcW w:w="0" w:type="auto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D38FD" w:rsidRDefault="00BD38FD"/>
        </w:tc>
        <w:tc>
          <w:tcPr>
            <w:tcW w:w="17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2</w:t>
            </w:r>
          </w:p>
        </w:tc>
        <w:tc>
          <w:tcPr>
            <w:tcW w:w="628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17–15</w:t>
            </w:r>
          </w:p>
        </w:tc>
        <w:tc>
          <w:tcPr>
            <w:tcW w:w="5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4–5</w:t>
            </w:r>
          </w:p>
        </w:tc>
      </w:tr>
      <w:tr w:rsidR="00BD38FD">
        <w:trPr>
          <w:trHeight w:val="45"/>
          <w:tblCellSpacing w:w="0" w:type="auto"/>
        </w:trPr>
        <w:tc>
          <w:tcPr>
            <w:tcW w:w="0" w:type="auto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D38FD" w:rsidRDefault="00BD38FD"/>
        </w:tc>
        <w:tc>
          <w:tcPr>
            <w:tcW w:w="17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3</w:t>
            </w:r>
          </w:p>
        </w:tc>
        <w:tc>
          <w:tcPr>
            <w:tcW w:w="628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14–12</w:t>
            </w:r>
          </w:p>
        </w:tc>
        <w:tc>
          <w:tcPr>
            <w:tcW w:w="5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5–6</w:t>
            </w:r>
          </w:p>
        </w:tc>
      </w:tr>
      <w:tr w:rsidR="00BD38FD">
        <w:trPr>
          <w:trHeight w:val="45"/>
          <w:tblCellSpacing w:w="0" w:type="auto"/>
        </w:trPr>
        <w:tc>
          <w:tcPr>
            <w:tcW w:w="0" w:type="auto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D38FD" w:rsidRDefault="00BD38FD"/>
        </w:tc>
        <w:tc>
          <w:tcPr>
            <w:tcW w:w="17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4</w:t>
            </w:r>
          </w:p>
        </w:tc>
        <w:tc>
          <w:tcPr>
            <w:tcW w:w="628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11 - -</w:t>
            </w:r>
          </w:p>
        </w:tc>
        <w:tc>
          <w:tcPr>
            <w:tcW w:w="5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7 - +</w:t>
            </w:r>
          </w:p>
        </w:tc>
      </w:tr>
    </w:tbl>
    <w:p w:rsidR="00BD38FD" w:rsidRDefault="00BA1A35">
      <w:pPr>
        <w:spacing w:after="150"/>
      </w:pPr>
      <w:r>
        <w:rPr>
          <w:color w:val="000000"/>
        </w:rPr>
        <w:t>Kandidat</w:t>
      </w:r>
      <w:r w:rsidR="00F87D24">
        <w:rPr>
          <w:color w:val="000000"/>
        </w:rPr>
        <w:t xml:space="preserve"> </w:t>
      </w:r>
      <w:r>
        <w:rPr>
          <w:color w:val="000000"/>
        </w:rPr>
        <w:t>ima</w:t>
      </w:r>
      <w:r w:rsidR="00F87D24">
        <w:rPr>
          <w:color w:val="000000"/>
        </w:rPr>
        <w:t xml:space="preserve"> </w:t>
      </w:r>
      <w:r>
        <w:rPr>
          <w:color w:val="000000"/>
        </w:rPr>
        <w:t>zadatak</w:t>
      </w:r>
      <w:r w:rsidR="00F87D24">
        <w:rPr>
          <w:color w:val="000000"/>
        </w:rPr>
        <w:t xml:space="preserve"> </w:t>
      </w:r>
      <w:r>
        <w:rPr>
          <w:color w:val="000000"/>
        </w:rPr>
        <w:t>da</w:t>
      </w:r>
      <w:r w:rsidR="00F87D24">
        <w:rPr>
          <w:color w:val="000000"/>
        </w:rPr>
        <w:t xml:space="preserve"> </w:t>
      </w:r>
      <w:r>
        <w:rPr>
          <w:color w:val="000000"/>
        </w:rPr>
        <w:t>slobodnim</w:t>
      </w:r>
      <w:r w:rsidR="00F87D24">
        <w:rPr>
          <w:color w:val="000000"/>
        </w:rPr>
        <w:t xml:space="preserve"> </w:t>
      </w:r>
      <w:r>
        <w:rPr>
          <w:color w:val="000000"/>
        </w:rPr>
        <w:t>stilom</w:t>
      </w:r>
      <w:r w:rsidR="00F87D24">
        <w:rPr>
          <w:color w:val="000000"/>
        </w:rPr>
        <w:t xml:space="preserve"> </w:t>
      </w:r>
      <w:r>
        <w:rPr>
          <w:color w:val="000000"/>
        </w:rPr>
        <w:t>prepliva</w:t>
      </w:r>
      <w:r w:rsidR="00F87D24">
        <w:rPr>
          <w:color w:val="000000"/>
        </w:rPr>
        <w:t xml:space="preserve"> </w:t>
      </w:r>
      <w:r>
        <w:rPr>
          <w:color w:val="000000"/>
        </w:rPr>
        <w:t>dužinu</w:t>
      </w:r>
      <w:r w:rsidR="00F87D24">
        <w:rPr>
          <w:color w:val="000000"/>
        </w:rPr>
        <w:t xml:space="preserve"> </w:t>
      </w:r>
      <w:r>
        <w:rPr>
          <w:color w:val="000000"/>
        </w:rPr>
        <w:t>od</w:t>
      </w:r>
      <w:r w:rsidR="00F87D24">
        <w:rPr>
          <w:color w:val="000000"/>
        </w:rPr>
        <w:t xml:space="preserve"> 25 </w:t>
      </w:r>
      <w:r>
        <w:rPr>
          <w:color w:val="000000"/>
        </w:rPr>
        <w:t>metara</w:t>
      </w:r>
      <w:r w:rsidR="00F87D24">
        <w:rPr>
          <w:color w:val="000000"/>
        </w:rPr>
        <w:t>.</w:t>
      </w:r>
    </w:p>
    <w:p w:rsidR="00BD38FD" w:rsidRDefault="00BA1A35">
      <w:pPr>
        <w:spacing w:after="150"/>
      </w:pPr>
      <w:r>
        <w:rPr>
          <w:color w:val="000000"/>
        </w:rPr>
        <w:t>Kandidat</w:t>
      </w:r>
      <w:r w:rsidR="00F87D24">
        <w:rPr>
          <w:color w:val="000000"/>
        </w:rPr>
        <w:t xml:space="preserve"> </w:t>
      </w:r>
      <w:r>
        <w:rPr>
          <w:color w:val="000000"/>
        </w:rPr>
        <w:t>može</w:t>
      </w:r>
      <w:r w:rsidR="00F87D24">
        <w:rPr>
          <w:color w:val="000000"/>
        </w:rPr>
        <w:t xml:space="preserve"> </w:t>
      </w:r>
      <w:r>
        <w:rPr>
          <w:color w:val="000000"/>
        </w:rPr>
        <w:t>sam</w:t>
      </w:r>
      <w:r w:rsidR="00F87D24">
        <w:rPr>
          <w:color w:val="000000"/>
        </w:rPr>
        <w:t xml:space="preserve"> </w:t>
      </w:r>
      <w:r>
        <w:rPr>
          <w:color w:val="000000"/>
        </w:rPr>
        <w:t>da</w:t>
      </w:r>
      <w:r w:rsidR="00F87D24">
        <w:rPr>
          <w:color w:val="000000"/>
        </w:rPr>
        <w:t xml:space="preserve"> </w:t>
      </w:r>
      <w:r>
        <w:rPr>
          <w:color w:val="000000"/>
        </w:rPr>
        <w:t>odluči</w:t>
      </w:r>
      <w:r w:rsidR="00F87D24">
        <w:rPr>
          <w:color w:val="000000"/>
        </w:rPr>
        <w:t xml:space="preserve"> </w:t>
      </w:r>
      <w:r>
        <w:rPr>
          <w:color w:val="000000"/>
        </w:rPr>
        <w:t>da</w:t>
      </w:r>
      <w:r w:rsidR="00F87D24">
        <w:rPr>
          <w:color w:val="000000"/>
        </w:rPr>
        <w:t xml:space="preserve"> </w:t>
      </w:r>
      <w:r>
        <w:rPr>
          <w:color w:val="000000"/>
        </w:rPr>
        <w:t>li</w:t>
      </w:r>
      <w:r w:rsidR="00F87D24">
        <w:rPr>
          <w:color w:val="000000"/>
        </w:rPr>
        <w:t xml:space="preserve"> </w:t>
      </w:r>
      <w:r>
        <w:rPr>
          <w:color w:val="000000"/>
        </w:rPr>
        <w:t>će</w:t>
      </w:r>
      <w:r w:rsidR="00F87D24">
        <w:rPr>
          <w:color w:val="000000"/>
        </w:rPr>
        <w:t xml:space="preserve"> </w:t>
      </w:r>
      <w:r>
        <w:rPr>
          <w:color w:val="000000"/>
        </w:rPr>
        <w:t>da</w:t>
      </w:r>
      <w:r w:rsidR="00F87D24">
        <w:rPr>
          <w:color w:val="000000"/>
        </w:rPr>
        <w:t xml:space="preserve"> </w:t>
      </w:r>
      <w:r>
        <w:rPr>
          <w:color w:val="000000"/>
        </w:rPr>
        <w:t>skoči</w:t>
      </w:r>
      <w:r w:rsidR="00F87D24">
        <w:rPr>
          <w:color w:val="000000"/>
        </w:rPr>
        <w:t xml:space="preserve"> </w:t>
      </w:r>
      <w:r>
        <w:rPr>
          <w:color w:val="000000"/>
        </w:rPr>
        <w:t>sa</w:t>
      </w:r>
      <w:r w:rsidR="00F87D24">
        <w:rPr>
          <w:color w:val="000000"/>
        </w:rPr>
        <w:t xml:space="preserve"> </w:t>
      </w:r>
      <w:r>
        <w:rPr>
          <w:color w:val="000000"/>
        </w:rPr>
        <w:t>ivice</w:t>
      </w:r>
      <w:r w:rsidR="00F87D24">
        <w:rPr>
          <w:color w:val="000000"/>
        </w:rPr>
        <w:t xml:space="preserve"> </w:t>
      </w:r>
      <w:r>
        <w:rPr>
          <w:color w:val="000000"/>
        </w:rPr>
        <w:t>bazena</w:t>
      </w:r>
      <w:r w:rsidR="00F87D24">
        <w:rPr>
          <w:color w:val="000000"/>
        </w:rPr>
        <w:t xml:space="preserve"> </w:t>
      </w:r>
      <w:r>
        <w:rPr>
          <w:color w:val="000000"/>
        </w:rPr>
        <w:t>ili</w:t>
      </w:r>
      <w:r w:rsidR="00F87D24">
        <w:rPr>
          <w:color w:val="000000"/>
        </w:rPr>
        <w:t xml:space="preserve"> </w:t>
      </w:r>
      <w:r>
        <w:rPr>
          <w:color w:val="000000"/>
        </w:rPr>
        <w:t>će</w:t>
      </w:r>
      <w:r w:rsidR="00F87D24">
        <w:rPr>
          <w:color w:val="000000"/>
        </w:rPr>
        <w:t xml:space="preserve"> </w:t>
      </w:r>
      <w:r>
        <w:rPr>
          <w:color w:val="000000"/>
        </w:rPr>
        <w:t>započeti</w:t>
      </w:r>
      <w:r w:rsidR="00F87D24">
        <w:rPr>
          <w:color w:val="000000"/>
        </w:rPr>
        <w:t xml:space="preserve"> </w:t>
      </w:r>
      <w:r>
        <w:rPr>
          <w:color w:val="000000"/>
        </w:rPr>
        <w:t>plivanje</w:t>
      </w:r>
      <w:r w:rsidR="00F87D24">
        <w:rPr>
          <w:color w:val="000000"/>
        </w:rPr>
        <w:t xml:space="preserve"> </w:t>
      </w:r>
      <w:r>
        <w:rPr>
          <w:color w:val="000000"/>
        </w:rPr>
        <w:t>iz</w:t>
      </w:r>
      <w:r w:rsidR="00F87D24">
        <w:rPr>
          <w:color w:val="000000"/>
        </w:rPr>
        <w:t xml:space="preserve"> </w:t>
      </w:r>
      <w:r>
        <w:rPr>
          <w:color w:val="000000"/>
        </w:rPr>
        <w:t>vode</w:t>
      </w:r>
      <w:r w:rsidR="00F87D24">
        <w:rPr>
          <w:color w:val="000000"/>
        </w:rPr>
        <w:t>. </w:t>
      </w:r>
    </w:p>
    <w:p w:rsidR="00BD38FD" w:rsidRDefault="00BA1A35">
      <w:pPr>
        <w:spacing w:after="150"/>
      </w:pPr>
      <w:r>
        <w:rPr>
          <w:color w:val="000000"/>
        </w:rPr>
        <w:t>Ocenjivanje</w:t>
      </w:r>
      <w:r w:rsidR="00F87D24">
        <w:rPr>
          <w:color w:val="000000"/>
        </w:rPr>
        <w:t xml:space="preserve"> </w:t>
      </w:r>
      <w:r>
        <w:rPr>
          <w:color w:val="000000"/>
        </w:rPr>
        <w:t>kandidata</w:t>
      </w:r>
      <w:r w:rsidR="00F87D24">
        <w:rPr>
          <w:color w:val="000000"/>
        </w:rPr>
        <w:t xml:space="preserve"> </w:t>
      </w:r>
      <w:r>
        <w:rPr>
          <w:color w:val="000000"/>
        </w:rPr>
        <w:t>na</w:t>
      </w:r>
      <w:r w:rsidR="00F87D24">
        <w:rPr>
          <w:color w:val="000000"/>
        </w:rPr>
        <w:t xml:space="preserve"> </w:t>
      </w:r>
      <w:r>
        <w:rPr>
          <w:color w:val="000000"/>
        </w:rPr>
        <w:t>proveri</w:t>
      </w:r>
      <w:r w:rsidR="00F87D24">
        <w:rPr>
          <w:color w:val="000000"/>
        </w:rPr>
        <w:t xml:space="preserve"> </w:t>
      </w:r>
      <w:r>
        <w:rPr>
          <w:color w:val="000000"/>
        </w:rPr>
        <w:t>veštine</w:t>
      </w:r>
      <w:r w:rsidR="00F87D24">
        <w:rPr>
          <w:color w:val="000000"/>
        </w:rPr>
        <w:t xml:space="preserve"> </w:t>
      </w:r>
      <w:r>
        <w:rPr>
          <w:color w:val="000000"/>
        </w:rPr>
        <w:t>plivanja</w:t>
      </w:r>
      <w:r w:rsidR="00F87D24">
        <w:rPr>
          <w:color w:val="000000"/>
        </w:rPr>
        <w:t xml:space="preserve"> </w:t>
      </w:r>
      <w:r>
        <w:rPr>
          <w:color w:val="000000"/>
        </w:rPr>
        <w:t>vrši</w:t>
      </w:r>
      <w:r w:rsidR="00F87D24">
        <w:rPr>
          <w:color w:val="000000"/>
        </w:rPr>
        <w:t xml:space="preserve"> </w:t>
      </w:r>
      <w:r>
        <w:rPr>
          <w:color w:val="000000"/>
        </w:rPr>
        <w:t>se</w:t>
      </w:r>
      <w:r w:rsidR="00F87D24">
        <w:rPr>
          <w:color w:val="000000"/>
        </w:rPr>
        <w:t xml:space="preserve"> </w:t>
      </w:r>
      <w:r>
        <w:rPr>
          <w:color w:val="000000"/>
        </w:rPr>
        <w:t>na</w:t>
      </w:r>
      <w:r w:rsidR="00F87D24">
        <w:rPr>
          <w:color w:val="000000"/>
        </w:rPr>
        <w:t xml:space="preserve"> </w:t>
      </w:r>
      <w:r>
        <w:rPr>
          <w:color w:val="000000"/>
        </w:rPr>
        <w:t>osnovu</w:t>
      </w:r>
      <w:r w:rsidR="00F87D24">
        <w:rPr>
          <w:color w:val="000000"/>
        </w:rPr>
        <w:t xml:space="preserve"> </w:t>
      </w:r>
      <w:r>
        <w:rPr>
          <w:color w:val="000000"/>
        </w:rPr>
        <w:t>izmerenih</w:t>
      </w:r>
      <w:r w:rsidR="00F87D24">
        <w:rPr>
          <w:color w:val="000000"/>
        </w:rPr>
        <w:t xml:space="preserve"> </w:t>
      </w:r>
      <w:r>
        <w:rPr>
          <w:color w:val="000000"/>
        </w:rPr>
        <w:t>rezultata</w:t>
      </w:r>
      <w:r w:rsidR="00F87D24">
        <w:rPr>
          <w:color w:val="000000"/>
        </w:rPr>
        <w:t xml:space="preserve">, </w:t>
      </w:r>
      <w:r>
        <w:rPr>
          <w:color w:val="000000"/>
        </w:rPr>
        <w:t>prema</w:t>
      </w:r>
      <w:r w:rsidR="00F87D24">
        <w:rPr>
          <w:color w:val="000000"/>
        </w:rPr>
        <w:t xml:space="preserve"> </w:t>
      </w:r>
      <w:r>
        <w:rPr>
          <w:color w:val="000000"/>
        </w:rPr>
        <w:t>utvrđenim</w:t>
      </w:r>
      <w:r w:rsidR="00F87D24">
        <w:rPr>
          <w:color w:val="000000"/>
        </w:rPr>
        <w:t xml:space="preserve"> </w:t>
      </w:r>
      <w:r>
        <w:rPr>
          <w:color w:val="000000"/>
        </w:rPr>
        <w:t>normativima</w:t>
      </w:r>
      <w:r w:rsidR="00F87D24">
        <w:rPr>
          <w:color w:val="000000"/>
        </w:rPr>
        <w:t xml:space="preserve"> </w:t>
      </w:r>
      <w:r>
        <w:rPr>
          <w:color w:val="000000"/>
        </w:rPr>
        <w:t>i</w:t>
      </w:r>
      <w:r w:rsidR="00F87D24">
        <w:rPr>
          <w:color w:val="000000"/>
        </w:rPr>
        <w:t xml:space="preserve"> </w:t>
      </w:r>
      <w:r>
        <w:rPr>
          <w:color w:val="000000"/>
        </w:rPr>
        <w:t>to</w:t>
      </w:r>
      <w:r w:rsidR="00F87D24">
        <w:rPr>
          <w:color w:val="000000"/>
        </w:rPr>
        <w:t>: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187"/>
        <w:gridCol w:w="1326"/>
        <w:gridCol w:w="6615"/>
      </w:tblGrid>
      <w:tr w:rsidR="00BD38FD">
        <w:trPr>
          <w:trHeight w:val="45"/>
          <w:tblCellSpacing w:w="0" w:type="auto"/>
        </w:trPr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BA1A35">
            <w:pPr>
              <w:spacing w:after="150"/>
            </w:pPr>
            <w:r>
              <w:rPr>
                <w:color w:val="000000"/>
              </w:rPr>
              <w:lastRenderedPageBreak/>
              <w:t>Pol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BA1A35">
            <w:pPr>
              <w:spacing w:after="150"/>
            </w:pPr>
            <w:r>
              <w:rPr>
                <w:color w:val="000000"/>
              </w:rPr>
              <w:t>poena</w:t>
            </w:r>
          </w:p>
        </w:tc>
        <w:tc>
          <w:tcPr>
            <w:tcW w:w="11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BA1A35">
            <w:pPr>
              <w:spacing w:after="150"/>
            </w:pPr>
            <w:r>
              <w:rPr>
                <w:color w:val="000000"/>
              </w:rPr>
              <w:t>Plivanje</w:t>
            </w:r>
            <w:r w:rsidR="00F87D24">
              <w:rPr>
                <w:color w:val="000000"/>
              </w:rPr>
              <w:t xml:space="preserve"> 25 </w:t>
            </w:r>
            <w:r>
              <w:rPr>
                <w:color w:val="000000"/>
              </w:rPr>
              <w:t>metara</w:t>
            </w:r>
            <w:r w:rsidR="00F87D24">
              <w:rPr>
                <w:color w:val="000000"/>
              </w:rPr>
              <w:t xml:space="preserve"> (</w:t>
            </w:r>
            <w:r>
              <w:rPr>
                <w:color w:val="000000"/>
              </w:rPr>
              <w:t>sekund</w:t>
            </w:r>
            <w:r w:rsidR="00F87D24">
              <w:rPr>
                <w:color w:val="000000"/>
              </w:rPr>
              <w:t>e)</w:t>
            </w:r>
          </w:p>
        </w:tc>
      </w:tr>
      <w:tr w:rsidR="00BD38FD">
        <w:trPr>
          <w:trHeight w:val="45"/>
          <w:tblCellSpacing w:w="0" w:type="auto"/>
        </w:trPr>
        <w:tc>
          <w:tcPr>
            <w:tcW w:w="6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BA1A35">
            <w:pPr>
              <w:spacing w:after="150"/>
            </w:pPr>
            <w:r>
              <w:rPr>
                <w:color w:val="000000"/>
              </w:rPr>
              <w:t>Muškarci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0</w:t>
            </w:r>
          </w:p>
        </w:tc>
        <w:tc>
          <w:tcPr>
            <w:tcW w:w="11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55-+</w:t>
            </w:r>
          </w:p>
        </w:tc>
      </w:tr>
      <w:tr w:rsidR="00BD38FD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D38FD" w:rsidRDefault="00BD38FD"/>
        </w:tc>
        <w:tc>
          <w:tcPr>
            <w:tcW w:w="1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1</w:t>
            </w:r>
          </w:p>
        </w:tc>
        <w:tc>
          <w:tcPr>
            <w:tcW w:w="11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54,99–37,01</w:t>
            </w:r>
          </w:p>
        </w:tc>
      </w:tr>
      <w:tr w:rsidR="00BD38FD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D38FD" w:rsidRDefault="00BD38FD"/>
        </w:tc>
        <w:tc>
          <w:tcPr>
            <w:tcW w:w="1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2</w:t>
            </w:r>
          </w:p>
        </w:tc>
        <w:tc>
          <w:tcPr>
            <w:tcW w:w="11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37,00–25,01</w:t>
            </w:r>
          </w:p>
        </w:tc>
      </w:tr>
      <w:tr w:rsidR="00BD38FD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D38FD" w:rsidRDefault="00BD38FD"/>
        </w:tc>
        <w:tc>
          <w:tcPr>
            <w:tcW w:w="1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3</w:t>
            </w:r>
          </w:p>
        </w:tc>
        <w:tc>
          <w:tcPr>
            <w:tcW w:w="11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25,00–19,01</w:t>
            </w:r>
          </w:p>
        </w:tc>
      </w:tr>
      <w:tr w:rsidR="00BD38FD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D38FD" w:rsidRDefault="00BD38FD"/>
        </w:tc>
        <w:tc>
          <w:tcPr>
            <w:tcW w:w="1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4</w:t>
            </w:r>
          </w:p>
        </w:tc>
        <w:tc>
          <w:tcPr>
            <w:tcW w:w="11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19,00 –</w:t>
            </w:r>
          </w:p>
        </w:tc>
      </w:tr>
      <w:tr w:rsidR="00BD38FD">
        <w:trPr>
          <w:trHeight w:val="45"/>
          <w:tblCellSpacing w:w="0" w:type="auto"/>
        </w:trPr>
        <w:tc>
          <w:tcPr>
            <w:tcW w:w="6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BA1A35">
            <w:pPr>
              <w:spacing w:after="150"/>
            </w:pPr>
            <w:r>
              <w:rPr>
                <w:color w:val="000000"/>
              </w:rPr>
              <w:t>Žene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0</w:t>
            </w:r>
          </w:p>
        </w:tc>
        <w:tc>
          <w:tcPr>
            <w:tcW w:w="11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60-+</w:t>
            </w:r>
          </w:p>
        </w:tc>
      </w:tr>
      <w:tr w:rsidR="00BD38FD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D38FD" w:rsidRDefault="00BD38FD"/>
        </w:tc>
        <w:tc>
          <w:tcPr>
            <w:tcW w:w="1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1</w:t>
            </w:r>
          </w:p>
        </w:tc>
        <w:tc>
          <w:tcPr>
            <w:tcW w:w="11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59,99–43,01</w:t>
            </w:r>
          </w:p>
        </w:tc>
      </w:tr>
      <w:tr w:rsidR="00BD38FD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D38FD" w:rsidRDefault="00BD38FD"/>
        </w:tc>
        <w:tc>
          <w:tcPr>
            <w:tcW w:w="1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2</w:t>
            </w:r>
          </w:p>
        </w:tc>
        <w:tc>
          <w:tcPr>
            <w:tcW w:w="11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43,00–31,01</w:t>
            </w:r>
          </w:p>
        </w:tc>
      </w:tr>
      <w:tr w:rsidR="00BD38FD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D38FD" w:rsidRDefault="00BD38FD"/>
        </w:tc>
        <w:tc>
          <w:tcPr>
            <w:tcW w:w="1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3</w:t>
            </w:r>
          </w:p>
        </w:tc>
        <w:tc>
          <w:tcPr>
            <w:tcW w:w="11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31,00–25,01</w:t>
            </w:r>
          </w:p>
        </w:tc>
      </w:tr>
      <w:tr w:rsidR="00BD38FD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D38FD" w:rsidRDefault="00BD38FD"/>
        </w:tc>
        <w:tc>
          <w:tcPr>
            <w:tcW w:w="1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4</w:t>
            </w:r>
          </w:p>
        </w:tc>
        <w:tc>
          <w:tcPr>
            <w:tcW w:w="11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D38FD" w:rsidRDefault="00F87D24">
            <w:pPr>
              <w:spacing w:after="150"/>
            </w:pPr>
            <w:r>
              <w:rPr>
                <w:color w:val="000000"/>
              </w:rPr>
              <w:t>25,00 –</w:t>
            </w:r>
          </w:p>
        </w:tc>
      </w:tr>
    </w:tbl>
    <w:p w:rsidR="00BD38FD" w:rsidRDefault="00BA1A35">
      <w:pPr>
        <w:spacing w:after="120"/>
        <w:jc w:val="center"/>
      </w:pPr>
      <w:r>
        <w:rPr>
          <w:color w:val="000000"/>
        </w:rPr>
        <w:t>Član</w:t>
      </w:r>
      <w:r w:rsidR="00F87D24">
        <w:rPr>
          <w:color w:val="000000"/>
        </w:rPr>
        <w:t xml:space="preserve"> 9.</w:t>
      </w:r>
    </w:p>
    <w:p w:rsidR="00BD38FD" w:rsidRDefault="00BA1A35">
      <w:pPr>
        <w:spacing w:after="150"/>
      </w:pPr>
      <w:r>
        <w:rPr>
          <w:color w:val="000000"/>
        </w:rPr>
        <w:t>Intervju</w:t>
      </w:r>
      <w:r w:rsidR="00F87D24">
        <w:rPr>
          <w:color w:val="000000"/>
        </w:rPr>
        <w:t xml:space="preserve"> </w:t>
      </w:r>
      <w:r>
        <w:rPr>
          <w:color w:val="000000"/>
        </w:rPr>
        <w:t>sa</w:t>
      </w:r>
      <w:r w:rsidR="00F87D24">
        <w:rPr>
          <w:color w:val="000000"/>
        </w:rPr>
        <w:t xml:space="preserve"> </w:t>
      </w:r>
      <w:r>
        <w:rPr>
          <w:color w:val="000000"/>
        </w:rPr>
        <w:t>kandidatom</w:t>
      </w:r>
      <w:r w:rsidR="00F87D24">
        <w:rPr>
          <w:color w:val="000000"/>
        </w:rPr>
        <w:t xml:space="preserve"> </w:t>
      </w:r>
      <w:r>
        <w:rPr>
          <w:color w:val="000000"/>
        </w:rPr>
        <w:t>predstavlјa</w:t>
      </w:r>
      <w:r w:rsidR="00F87D24">
        <w:rPr>
          <w:color w:val="000000"/>
        </w:rPr>
        <w:t xml:space="preserve"> </w:t>
      </w:r>
      <w:r>
        <w:rPr>
          <w:color w:val="000000"/>
        </w:rPr>
        <w:t>polustrukturisanu</w:t>
      </w:r>
      <w:r w:rsidR="00F87D24">
        <w:rPr>
          <w:color w:val="000000"/>
        </w:rPr>
        <w:t xml:space="preserve"> </w:t>
      </w:r>
      <w:r>
        <w:rPr>
          <w:color w:val="000000"/>
        </w:rPr>
        <w:t>tehniku</w:t>
      </w:r>
      <w:r w:rsidR="00F87D24">
        <w:rPr>
          <w:color w:val="000000"/>
        </w:rPr>
        <w:t xml:space="preserve"> </w:t>
      </w:r>
      <w:r>
        <w:rPr>
          <w:color w:val="000000"/>
        </w:rPr>
        <w:t>razgovora</w:t>
      </w:r>
      <w:r w:rsidR="00F87D24">
        <w:rPr>
          <w:color w:val="000000"/>
        </w:rPr>
        <w:t xml:space="preserve"> </w:t>
      </w:r>
      <w:r>
        <w:rPr>
          <w:color w:val="000000"/>
        </w:rPr>
        <w:t>vezanu</w:t>
      </w:r>
      <w:r w:rsidR="00F87D24">
        <w:rPr>
          <w:color w:val="000000"/>
        </w:rPr>
        <w:t xml:space="preserve"> </w:t>
      </w:r>
      <w:r>
        <w:rPr>
          <w:color w:val="000000"/>
        </w:rPr>
        <w:t>za</w:t>
      </w:r>
      <w:r w:rsidR="00F87D24">
        <w:rPr>
          <w:color w:val="000000"/>
        </w:rPr>
        <w:t xml:space="preserve"> </w:t>
      </w:r>
      <w:r>
        <w:rPr>
          <w:color w:val="000000"/>
        </w:rPr>
        <w:t>sledeće</w:t>
      </w:r>
      <w:r w:rsidR="00F87D24">
        <w:rPr>
          <w:color w:val="000000"/>
        </w:rPr>
        <w:t xml:space="preserve"> </w:t>
      </w:r>
      <w:r>
        <w:rPr>
          <w:color w:val="000000"/>
        </w:rPr>
        <w:t>oblasti</w:t>
      </w:r>
      <w:r w:rsidR="00F87D24">
        <w:rPr>
          <w:color w:val="000000"/>
        </w:rPr>
        <w:t>:</w:t>
      </w:r>
    </w:p>
    <w:p w:rsidR="00BD38FD" w:rsidRDefault="00F87D24">
      <w:pPr>
        <w:spacing w:after="150"/>
      </w:pPr>
      <w:r>
        <w:rPr>
          <w:color w:val="000000"/>
        </w:rPr>
        <w:t xml:space="preserve">1) </w:t>
      </w:r>
      <w:r w:rsidR="00BA1A35">
        <w:rPr>
          <w:color w:val="000000"/>
        </w:rPr>
        <w:t>komunikaciju</w:t>
      </w:r>
      <w:r>
        <w:rPr>
          <w:color w:val="000000"/>
        </w:rPr>
        <w:t xml:space="preserve"> (</w:t>
      </w:r>
      <w:r w:rsidR="00BA1A35">
        <w:rPr>
          <w:color w:val="000000"/>
        </w:rPr>
        <w:t>verbalnu</w:t>
      </w:r>
      <w:r>
        <w:rPr>
          <w:color w:val="000000"/>
        </w:rPr>
        <w:t xml:space="preserve"> </w:t>
      </w:r>
      <w:r w:rsidR="00BA1A35">
        <w:rPr>
          <w:color w:val="000000"/>
        </w:rPr>
        <w:t>i</w:t>
      </w:r>
      <w:r>
        <w:rPr>
          <w:color w:val="000000"/>
        </w:rPr>
        <w:t xml:space="preserve"> </w:t>
      </w:r>
      <w:r w:rsidR="00BA1A35">
        <w:rPr>
          <w:color w:val="000000"/>
        </w:rPr>
        <w:t>neverbalnu</w:t>
      </w:r>
      <w:r>
        <w:rPr>
          <w:color w:val="000000"/>
        </w:rPr>
        <w:t>);</w:t>
      </w:r>
    </w:p>
    <w:p w:rsidR="00BD38FD" w:rsidRDefault="00F87D24">
      <w:pPr>
        <w:spacing w:after="150"/>
      </w:pPr>
      <w:r>
        <w:rPr>
          <w:color w:val="000000"/>
        </w:rPr>
        <w:t xml:space="preserve">2) </w:t>
      </w:r>
      <w:r w:rsidR="00BA1A35">
        <w:rPr>
          <w:color w:val="000000"/>
        </w:rPr>
        <w:t>specifična</w:t>
      </w:r>
      <w:r>
        <w:rPr>
          <w:color w:val="000000"/>
        </w:rPr>
        <w:t xml:space="preserve"> </w:t>
      </w:r>
      <w:r w:rsidR="00BA1A35">
        <w:rPr>
          <w:color w:val="000000"/>
        </w:rPr>
        <w:t>znanja</w:t>
      </w:r>
      <w:r>
        <w:rPr>
          <w:color w:val="000000"/>
        </w:rPr>
        <w:t xml:space="preserve"> </w:t>
      </w:r>
      <w:r w:rsidR="00BA1A35">
        <w:rPr>
          <w:color w:val="000000"/>
        </w:rPr>
        <w:t>i</w:t>
      </w:r>
      <w:r>
        <w:rPr>
          <w:color w:val="000000"/>
        </w:rPr>
        <w:t xml:space="preserve"> </w:t>
      </w:r>
      <w:r w:rsidR="00BA1A35">
        <w:rPr>
          <w:color w:val="000000"/>
        </w:rPr>
        <w:t>veštine</w:t>
      </w:r>
      <w:r>
        <w:rPr>
          <w:color w:val="000000"/>
        </w:rPr>
        <w:t>;</w:t>
      </w:r>
    </w:p>
    <w:p w:rsidR="00BD38FD" w:rsidRDefault="00F87D24">
      <w:pPr>
        <w:spacing w:after="150"/>
      </w:pPr>
      <w:r>
        <w:rPr>
          <w:color w:val="000000"/>
        </w:rPr>
        <w:t xml:space="preserve">3) </w:t>
      </w:r>
      <w:r w:rsidR="00BA1A35">
        <w:rPr>
          <w:color w:val="000000"/>
        </w:rPr>
        <w:t>vrednosti</w:t>
      </w:r>
      <w:r>
        <w:rPr>
          <w:color w:val="000000"/>
        </w:rPr>
        <w:t xml:space="preserve">, </w:t>
      </w:r>
      <w:r w:rsidR="00BA1A35">
        <w:rPr>
          <w:color w:val="000000"/>
        </w:rPr>
        <w:t>navike</w:t>
      </w:r>
      <w:r>
        <w:rPr>
          <w:color w:val="000000"/>
        </w:rPr>
        <w:t xml:space="preserve">, </w:t>
      </w:r>
      <w:r w:rsidR="00BA1A35">
        <w:rPr>
          <w:color w:val="000000"/>
        </w:rPr>
        <w:t>stavove</w:t>
      </w:r>
      <w:r>
        <w:rPr>
          <w:color w:val="000000"/>
        </w:rPr>
        <w:t xml:space="preserve"> </w:t>
      </w:r>
      <w:r w:rsidR="00BA1A35">
        <w:rPr>
          <w:color w:val="000000"/>
        </w:rPr>
        <w:t>i</w:t>
      </w:r>
      <w:r>
        <w:rPr>
          <w:color w:val="000000"/>
        </w:rPr>
        <w:t xml:space="preserve"> </w:t>
      </w:r>
      <w:r w:rsidR="00BA1A35">
        <w:rPr>
          <w:color w:val="000000"/>
        </w:rPr>
        <w:t>interesovanja</w:t>
      </w:r>
      <w:r>
        <w:rPr>
          <w:color w:val="000000"/>
        </w:rPr>
        <w:t>;</w:t>
      </w:r>
    </w:p>
    <w:p w:rsidR="00BD38FD" w:rsidRDefault="00F87D24">
      <w:pPr>
        <w:spacing w:after="150"/>
      </w:pPr>
      <w:r>
        <w:rPr>
          <w:color w:val="000000"/>
        </w:rPr>
        <w:t xml:space="preserve">4) </w:t>
      </w:r>
      <w:r w:rsidR="00BA1A35">
        <w:rPr>
          <w:color w:val="000000"/>
        </w:rPr>
        <w:t>profesionalnu</w:t>
      </w:r>
      <w:r>
        <w:rPr>
          <w:color w:val="000000"/>
        </w:rPr>
        <w:t xml:space="preserve"> </w:t>
      </w:r>
      <w:r w:rsidR="00BA1A35">
        <w:rPr>
          <w:color w:val="000000"/>
        </w:rPr>
        <w:t>motivaciju</w:t>
      </w:r>
      <w:r>
        <w:rPr>
          <w:color w:val="000000"/>
        </w:rPr>
        <w:t>.</w:t>
      </w:r>
    </w:p>
    <w:p w:rsidR="00BD38FD" w:rsidRDefault="00BA1A35">
      <w:pPr>
        <w:spacing w:after="150"/>
      </w:pPr>
      <w:r>
        <w:rPr>
          <w:color w:val="000000"/>
        </w:rPr>
        <w:t>Kandidat</w:t>
      </w:r>
      <w:r w:rsidR="00F87D24">
        <w:rPr>
          <w:color w:val="000000"/>
        </w:rPr>
        <w:t xml:space="preserve"> </w:t>
      </w:r>
      <w:r>
        <w:rPr>
          <w:color w:val="000000"/>
        </w:rPr>
        <w:t>se</w:t>
      </w:r>
      <w:r w:rsidR="00F87D24">
        <w:rPr>
          <w:color w:val="000000"/>
        </w:rPr>
        <w:t xml:space="preserve"> </w:t>
      </w:r>
      <w:r>
        <w:rPr>
          <w:color w:val="000000"/>
        </w:rPr>
        <w:t>ocenjuje</w:t>
      </w:r>
      <w:r w:rsidR="00F87D24">
        <w:rPr>
          <w:color w:val="000000"/>
        </w:rPr>
        <w:t xml:space="preserve"> </w:t>
      </w:r>
      <w:r>
        <w:rPr>
          <w:color w:val="000000"/>
        </w:rPr>
        <w:t>po</w:t>
      </w:r>
      <w:r w:rsidR="00F87D24">
        <w:rPr>
          <w:color w:val="000000"/>
        </w:rPr>
        <w:t xml:space="preserve"> </w:t>
      </w:r>
      <w:r>
        <w:rPr>
          <w:color w:val="000000"/>
        </w:rPr>
        <w:t>pojedinačnim</w:t>
      </w:r>
      <w:r w:rsidR="00F87D24">
        <w:rPr>
          <w:color w:val="000000"/>
        </w:rPr>
        <w:t xml:space="preserve"> </w:t>
      </w:r>
      <w:r>
        <w:rPr>
          <w:color w:val="000000"/>
        </w:rPr>
        <w:t>delovima</w:t>
      </w:r>
      <w:r w:rsidR="00F87D24">
        <w:rPr>
          <w:color w:val="000000"/>
        </w:rPr>
        <w:t xml:space="preserve"> </w:t>
      </w:r>
      <w:r>
        <w:rPr>
          <w:color w:val="000000"/>
        </w:rPr>
        <w:t>procene</w:t>
      </w:r>
      <w:r w:rsidR="00F87D24">
        <w:rPr>
          <w:color w:val="000000"/>
        </w:rPr>
        <w:t xml:space="preserve">, </w:t>
      </w:r>
      <w:r>
        <w:rPr>
          <w:color w:val="000000"/>
        </w:rPr>
        <w:t>ocenom</w:t>
      </w:r>
      <w:r w:rsidR="00F87D24">
        <w:rPr>
          <w:color w:val="000000"/>
        </w:rPr>
        <w:t xml:space="preserve"> </w:t>
      </w:r>
      <w:r>
        <w:rPr>
          <w:color w:val="000000"/>
        </w:rPr>
        <w:t>od</w:t>
      </w:r>
      <w:r w:rsidR="00F87D24">
        <w:rPr>
          <w:color w:val="000000"/>
        </w:rPr>
        <w:t xml:space="preserve"> 1 </w:t>
      </w:r>
      <w:r>
        <w:rPr>
          <w:color w:val="000000"/>
        </w:rPr>
        <w:t>do</w:t>
      </w:r>
      <w:r w:rsidR="00F87D24">
        <w:rPr>
          <w:color w:val="000000"/>
        </w:rPr>
        <w:t xml:space="preserve"> 5.</w:t>
      </w:r>
    </w:p>
    <w:p w:rsidR="00BD38FD" w:rsidRDefault="00BA1A35">
      <w:pPr>
        <w:spacing w:after="150"/>
      </w:pPr>
      <w:r>
        <w:rPr>
          <w:color w:val="000000"/>
        </w:rPr>
        <w:t>Kandidat</w:t>
      </w:r>
      <w:r w:rsidR="00F87D24">
        <w:rPr>
          <w:color w:val="000000"/>
        </w:rPr>
        <w:t xml:space="preserve"> </w:t>
      </w:r>
      <w:r>
        <w:rPr>
          <w:color w:val="000000"/>
        </w:rPr>
        <w:t>dobija</w:t>
      </w:r>
      <w:r w:rsidR="00F87D24">
        <w:rPr>
          <w:color w:val="000000"/>
        </w:rPr>
        <w:t xml:space="preserve"> </w:t>
      </w:r>
      <w:r>
        <w:rPr>
          <w:color w:val="000000"/>
        </w:rPr>
        <w:t>jednu</w:t>
      </w:r>
      <w:r w:rsidR="00F87D24">
        <w:rPr>
          <w:color w:val="000000"/>
        </w:rPr>
        <w:t xml:space="preserve"> </w:t>
      </w:r>
      <w:r>
        <w:rPr>
          <w:color w:val="000000"/>
        </w:rPr>
        <w:t>zbirnu</w:t>
      </w:r>
      <w:r w:rsidR="00F87D24">
        <w:rPr>
          <w:color w:val="000000"/>
        </w:rPr>
        <w:t xml:space="preserve"> </w:t>
      </w:r>
      <w:r>
        <w:rPr>
          <w:color w:val="000000"/>
        </w:rPr>
        <w:t>ocenu</w:t>
      </w:r>
      <w:r w:rsidR="00F87D24">
        <w:rPr>
          <w:color w:val="000000"/>
        </w:rPr>
        <w:t xml:space="preserve"> </w:t>
      </w:r>
      <w:r>
        <w:rPr>
          <w:color w:val="000000"/>
        </w:rPr>
        <w:t>za</w:t>
      </w:r>
      <w:r w:rsidR="00F87D24">
        <w:rPr>
          <w:color w:val="000000"/>
        </w:rPr>
        <w:t xml:space="preserve"> </w:t>
      </w:r>
      <w:r>
        <w:rPr>
          <w:color w:val="000000"/>
        </w:rPr>
        <w:t>svaki</w:t>
      </w:r>
      <w:r w:rsidR="00F87D24">
        <w:rPr>
          <w:color w:val="000000"/>
        </w:rPr>
        <w:t xml:space="preserve"> </w:t>
      </w:r>
      <w:r>
        <w:rPr>
          <w:color w:val="000000"/>
        </w:rPr>
        <w:t>deo</w:t>
      </w:r>
      <w:r w:rsidR="00F87D24">
        <w:rPr>
          <w:color w:val="000000"/>
        </w:rPr>
        <w:t xml:space="preserve"> </w:t>
      </w:r>
      <w:r>
        <w:rPr>
          <w:color w:val="000000"/>
        </w:rPr>
        <w:t>intervjua</w:t>
      </w:r>
      <w:r w:rsidR="00F87D24">
        <w:rPr>
          <w:color w:val="000000"/>
        </w:rPr>
        <w:t>.</w:t>
      </w:r>
    </w:p>
    <w:p w:rsidR="00BD38FD" w:rsidRDefault="00BA1A35">
      <w:pPr>
        <w:spacing w:after="150"/>
      </w:pPr>
      <w:r>
        <w:rPr>
          <w:color w:val="000000"/>
        </w:rPr>
        <w:t>Maksimalni</w:t>
      </w:r>
      <w:r w:rsidR="00F87D24">
        <w:rPr>
          <w:color w:val="000000"/>
        </w:rPr>
        <w:t xml:space="preserve"> </w:t>
      </w:r>
      <w:r>
        <w:rPr>
          <w:color w:val="000000"/>
        </w:rPr>
        <w:t>broj</w:t>
      </w:r>
      <w:r w:rsidR="00F87D24">
        <w:rPr>
          <w:color w:val="000000"/>
        </w:rPr>
        <w:t xml:space="preserve"> </w:t>
      </w:r>
      <w:r>
        <w:rPr>
          <w:color w:val="000000"/>
        </w:rPr>
        <w:t>poena</w:t>
      </w:r>
      <w:r w:rsidR="00F87D24">
        <w:rPr>
          <w:color w:val="000000"/>
        </w:rPr>
        <w:t xml:space="preserve"> </w:t>
      </w:r>
      <w:r>
        <w:rPr>
          <w:color w:val="000000"/>
        </w:rPr>
        <w:t>na</w:t>
      </w:r>
      <w:r w:rsidR="00F87D24">
        <w:rPr>
          <w:color w:val="000000"/>
        </w:rPr>
        <w:t xml:space="preserve"> </w:t>
      </w:r>
      <w:r>
        <w:rPr>
          <w:color w:val="000000"/>
        </w:rPr>
        <w:t>intervjuu</w:t>
      </w:r>
      <w:r w:rsidR="00F87D24">
        <w:rPr>
          <w:color w:val="000000"/>
        </w:rPr>
        <w:t xml:space="preserve"> </w:t>
      </w:r>
      <w:r>
        <w:rPr>
          <w:color w:val="000000"/>
        </w:rPr>
        <w:t>je</w:t>
      </w:r>
      <w:r w:rsidR="00F87D24">
        <w:rPr>
          <w:color w:val="000000"/>
        </w:rPr>
        <w:t xml:space="preserve"> 20.</w:t>
      </w:r>
    </w:p>
    <w:p w:rsidR="00BD38FD" w:rsidRDefault="00BA1A35">
      <w:pPr>
        <w:spacing w:after="150"/>
      </w:pPr>
      <w:r>
        <w:rPr>
          <w:color w:val="000000"/>
        </w:rPr>
        <w:t>Ocenu</w:t>
      </w:r>
      <w:r w:rsidR="00F87D24">
        <w:rPr>
          <w:color w:val="000000"/>
        </w:rPr>
        <w:t xml:space="preserve"> </w:t>
      </w:r>
      <w:r>
        <w:rPr>
          <w:color w:val="000000"/>
        </w:rPr>
        <w:t>ne</w:t>
      </w:r>
      <w:r w:rsidR="00F87D24">
        <w:rPr>
          <w:color w:val="000000"/>
        </w:rPr>
        <w:t xml:space="preserve"> </w:t>
      </w:r>
      <w:r>
        <w:rPr>
          <w:color w:val="000000"/>
        </w:rPr>
        <w:t>zadovolјava</w:t>
      </w:r>
      <w:r w:rsidR="00F87D24">
        <w:rPr>
          <w:color w:val="000000"/>
        </w:rPr>
        <w:t xml:space="preserve"> </w:t>
      </w:r>
      <w:r>
        <w:rPr>
          <w:color w:val="000000"/>
        </w:rPr>
        <w:t>dobija</w:t>
      </w:r>
      <w:r w:rsidR="00F87D24">
        <w:rPr>
          <w:color w:val="000000"/>
        </w:rPr>
        <w:t xml:space="preserve"> </w:t>
      </w:r>
      <w:r>
        <w:rPr>
          <w:color w:val="000000"/>
        </w:rPr>
        <w:t>kandidat</w:t>
      </w:r>
      <w:r w:rsidR="00F87D24">
        <w:rPr>
          <w:color w:val="000000"/>
        </w:rPr>
        <w:t xml:space="preserve"> </w:t>
      </w:r>
      <w:r>
        <w:rPr>
          <w:color w:val="000000"/>
        </w:rPr>
        <w:t>koji</w:t>
      </w:r>
      <w:r w:rsidR="00F87D24">
        <w:rPr>
          <w:color w:val="000000"/>
        </w:rPr>
        <w:t xml:space="preserve"> </w:t>
      </w:r>
      <w:r>
        <w:rPr>
          <w:color w:val="000000"/>
        </w:rPr>
        <w:t>je</w:t>
      </w:r>
      <w:r w:rsidR="00F87D24">
        <w:rPr>
          <w:color w:val="000000"/>
        </w:rPr>
        <w:t xml:space="preserve"> </w:t>
      </w:r>
      <w:r>
        <w:rPr>
          <w:color w:val="000000"/>
        </w:rPr>
        <w:t>u</w:t>
      </w:r>
      <w:r w:rsidR="00F87D24">
        <w:rPr>
          <w:color w:val="000000"/>
        </w:rPr>
        <w:t xml:space="preserve"> </w:t>
      </w:r>
      <w:r>
        <w:rPr>
          <w:color w:val="000000"/>
        </w:rPr>
        <w:t>bilo</w:t>
      </w:r>
      <w:r w:rsidR="00F87D24">
        <w:rPr>
          <w:color w:val="000000"/>
        </w:rPr>
        <w:t xml:space="preserve"> </w:t>
      </w:r>
      <w:r>
        <w:rPr>
          <w:color w:val="000000"/>
        </w:rPr>
        <w:t>kom</w:t>
      </w:r>
      <w:r w:rsidR="00F87D24">
        <w:rPr>
          <w:color w:val="000000"/>
        </w:rPr>
        <w:t xml:space="preserve"> </w:t>
      </w:r>
      <w:r>
        <w:rPr>
          <w:color w:val="000000"/>
        </w:rPr>
        <w:t>delu</w:t>
      </w:r>
      <w:r w:rsidR="00F87D24">
        <w:rPr>
          <w:color w:val="000000"/>
        </w:rPr>
        <w:t xml:space="preserve"> </w:t>
      </w:r>
      <w:r>
        <w:rPr>
          <w:color w:val="000000"/>
        </w:rPr>
        <w:t>ocenjen</w:t>
      </w:r>
      <w:r w:rsidR="00F87D24">
        <w:rPr>
          <w:color w:val="000000"/>
        </w:rPr>
        <w:t xml:space="preserve"> </w:t>
      </w:r>
      <w:r>
        <w:rPr>
          <w:color w:val="000000"/>
        </w:rPr>
        <w:t>ocenom</w:t>
      </w:r>
      <w:r w:rsidR="00F87D24">
        <w:rPr>
          <w:color w:val="000000"/>
        </w:rPr>
        <w:t xml:space="preserve"> 1 </w:t>
      </w:r>
      <w:r>
        <w:rPr>
          <w:color w:val="000000"/>
        </w:rPr>
        <w:t>i</w:t>
      </w:r>
      <w:r w:rsidR="00F87D24">
        <w:rPr>
          <w:color w:val="000000"/>
        </w:rPr>
        <w:t xml:space="preserve"> </w:t>
      </w:r>
      <w:r>
        <w:rPr>
          <w:color w:val="000000"/>
        </w:rPr>
        <w:t>isti</w:t>
      </w:r>
      <w:r w:rsidR="00F87D24">
        <w:rPr>
          <w:color w:val="000000"/>
        </w:rPr>
        <w:t xml:space="preserve"> </w:t>
      </w:r>
      <w:r>
        <w:rPr>
          <w:color w:val="000000"/>
        </w:rPr>
        <w:t>ne</w:t>
      </w:r>
      <w:r w:rsidR="00F87D24">
        <w:rPr>
          <w:color w:val="000000"/>
        </w:rPr>
        <w:t xml:space="preserve"> </w:t>
      </w:r>
      <w:r>
        <w:rPr>
          <w:color w:val="000000"/>
        </w:rPr>
        <w:t>prol</w:t>
      </w:r>
      <w:r w:rsidR="00F87D24">
        <w:rPr>
          <w:color w:val="000000"/>
        </w:rPr>
        <w:t>a</w:t>
      </w:r>
      <w:r>
        <w:rPr>
          <w:color w:val="000000"/>
        </w:rPr>
        <w:t>zi</w:t>
      </w:r>
      <w:r w:rsidR="00F87D24">
        <w:rPr>
          <w:color w:val="000000"/>
        </w:rPr>
        <w:t xml:space="preserve"> </w:t>
      </w:r>
      <w:r>
        <w:rPr>
          <w:color w:val="000000"/>
        </w:rPr>
        <w:t>u</w:t>
      </w:r>
      <w:r w:rsidR="00F87D24">
        <w:rPr>
          <w:color w:val="000000"/>
        </w:rPr>
        <w:t xml:space="preserve"> </w:t>
      </w:r>
      <w:r>
        <w:rPr>
          <w:color w:val="000000"/>
        </w:rPr>
        <w:t>dalјi</w:t>
      </w:r>
      <w:r w:rsidR="00F87D24">
        <w:rPr>
          <w:color w:val="000000"/>
        </w:rPr>
        <w:t xml:space="preserve"> </w:t>
      </w:r>
      <w:r>
        <w:rPr>
          <w:color w:val="000000"/>
        </w:rPr>
        <w:t>proces</w:t>
      </w:r>
      <w:r w:rsidR="00F87D24">
        <w:rPr>
          <w:color w:val="000000"/>
        </w:rPr>
        <w:t xml:space="preserve"> </w:t>
      </w:r>
      <w:r>
        <w:rPr>
          <w:color w:val="000000"/>
        </w:rPr>
        <w:t>selekcije</w:t>
      </w:r>
      <w:r w:rsidR="00F87D24">
        <w:rPr>
          <w:color w:val="000000"/>
        </w:rPr>
        <w:t>.</w:t>
      </w:r>
    </w:p>
    <w:p w:rsidR="00BD38FD" w:rsidRDefault="00BA1A35">
      <w:pPr>
        <w:spacing w:after="120"/>
        <w:jc w:val="center"/>
      </w:pPr>
      <w:r>
        <w:rPr>
          <w:color w:val="000000"/>
        </w:rPr>
        <w:t>Član</w:t>
      </w:r>
      <w:r w:rsidR="00F87D24">
        <w:rPr>
          <w:color w:val="000000"/>
        </w:rPr>
        <w:t xml:space="preserve"> 10.</w:t>
      </w:r>
    </w:p>
    <w:p w:rsidR="00BD38FD" w:rsidRDefault="00BA1A35">
      <w:pPr>
        <w:spacing w:after="150"/>
      </w:pPr>
      <w:r>
        <w:rPr>
          <w:color w:val="000000"/>
        </w:rPr>
        <w:t>Kandidati</w:t>
      </w:r>
      <w:r w:rsidR="00F87D24">
        <w:rPr>
          <w:color w:val="000000"/>
        </w:rPr>
        <w:t xml:space="preserve"> </w:t>
      </w:r>
      <w:r>
        <w:rPr>
          <w:color w:val="000000"/>
        </w:rPr>
        <w:t>koji</w:t>
      </w:r>
      <w:r w:rsidR="00F87D24">
        <w:rPr>
          <w:color w:val="000000"/>
        </w:rPr>
        <w:t xml:space="preserve"> </w:t>
      </w:r>
      <w:r>
        <w:rPr>
          <w:color w:val="000000"/>
        </w:rPr>
        <w:t>nisu</w:t>
      </w:r>
      <w:r w:rsidR="00F87D24">
        <w:rPr>
          <w:color w:val="000000"/>
        </w:rPr>
        <w:t xml:space="preserve"> </w:t>
      </w:r>
      <w:r>
        <w:rPr>
          <w:color w:val="000000"/>
        </w:rPr>
        <w:t>zadovolјili</w:t>
      </w:r>
      <w:r w:rsidR="00F87D24">
        <w:rPr>
          <w:color w:val="000000"/>
        </w:rPr>
        <w:t xml:space="preserve"> </w:t>
      </w:r>
      <w:r>
        <w:rPr>
          <w:color w:val="000000"/>
        </w:rPr>
        <w:t>utvrđene</w:t>
      </w:r>
      <w:r w:rsidR="00F87D24">
        <w:rPr>
          <w:color w:val="000000"/>
        </w:rPr>
        <w:t xml:space="preserve"> </w:t>
      </w:r>
      <w:r>
        <w:rPr>
          <w:color w:val="000000"/>
        </w:rPr>
        <w:t>kriterijume</w:t>
      </w:r>
      <w:r w:rsidR="00F87D24">
        <w:rPr>
          <w:color w:val="000000"/>
        </w:rPr>
        <w:t xml:space="preserve"> </w:t>
      </w:r>
      <w:r>
        <w:rPr>
          <w:color w:val="000000"/>
        </w:rPr>
        <w:t>iz</w:t>
      </w:r>
      <w:r w:rsidR="00F87D24">
        <w:rPr>
          <w:color w:val="000000"/>
        </w:rPr>
        <w:t xml:space="preserve"> </w:t>
      </w:r>
      <w:r>
        <w:rPr>
          <w:color w:val="000000"/>
        </w:rPr>
        <w:t>člana</w:t>
      </w:r>
      <w:r w:rsidR="00F87D24">
        <w:rPr>
          <w:color w:val="000000"/>
        </w:rPr>
        <w:t xml:space="preserve"> 4. </w:t>
      </w:r>
      <w:r>
        <w:rPr>
          <w:color w:val="000000"/>
        </w:rPr>
        <w:t>stav</w:t>
      </w:r>
      <w:r w:rsidR="00F87D24">
        <w:rPr>
          <w:color w:val="000000"/>
        </w:rPr>
        <w:t xml:space="preserve"> 1. </w:t>
      </w:r>
      <w:r>
        <w:rPr>
          <w:color w:val="000000"/>
        </w:rPr>
        <w:t>ovog</w:t>
      </w:r>
      <w:r w:rsidR="00F87D24">
        <w:rPr>
          <w:color w:val="000000"/>
        </w:rPr>
        <w:t xml:space="preserve"> </w:t>
      </w:r>
      <w:r>
        <w:rPr>
          <w:color w:val="000000"/>
        </w:rPr>
        <w:t>pravilnika</w:t>
      </w:r>
      <w:r w:rsidR="00F87D24">
        <w:rPr>
          <w:color w:val="000000"/>
        </w:rPr>
        <w:t xml:space="preserve"> </w:t>
      </w:r>
      <w:r>
        <w:rPr>
          <w:color w:val="000000"/>
        </w:rPr>
        <w:t>mogu</w:t>
      </w:r>
      <w:r w:rsidR="00F87D24">
        <w:rPr>
          <w:color w:val="000000"/>
        </w:rPr>
        <w:t xml:space="preserve">, </w:t>
      </w:r>
      <w:r>
        <w:rPr>
          <w:color w:val="000000"/>
        </w:rPr>
        <w:t>iz</w:t>
      </w:r>
      <w:r w:rsidR="00F87D24">
        <w:rPr>
          <w:color w:val="000000"/>
        </w:rPr>
        <w:t xml:space="preserve"> </w:t>
      </w:r>
      <w:r>
        <w:rPr>
          <w:color w:val="000000"/>
        </w:rPr>
        <w:t>opravdanih</w:t>
      </w:r>
      <w:r w:rsidR="00F87D24">
        <w:rPr>
          <w:color w:val="000000"/>
        </w:rPr>
        <w:t xml:space="preserve"> </w:t>
      </w:r>
      <w:r>
        <w:rPr>
          <w:color w:val="000000"/>
        </w:rPr>
        <w:t>razloga</w:t>
      </w:r>
      <w:r w:rsidR="00F87D24">
        <w:rPr>
          <w:color w:val="000000"/>
        </w:rPr>
        <w:t xml:space="preserve">, </w:t>
      </w:r>
      <w:r>
        <w:rPr>
          <w:color w:val="000000"/>
        </w:rPr>
        <w:t>podneti</w:t>
      </w:r>
      <w:r w:rsidR="00F87D24">
        <w:rPr>
          <w:color w:val="000000"/>
        </w:rPr>
        <w:t xml:space="preserve"> </w:t>
      </w:r>
      <w:r>
        <w:rPr>
          <w:color w:val="000000"/>
        </w:rPr>
        <w:t>zahtev</w:t>
      </w:r>
      <w:r w:rsidR="00F87D24">
        <w:rPr>
          <w:color w:val="000000"/>
        </w:rPr>
        <w:t xml:space="preserve"> </w:t>
      </w:r>
      <w:r>
        <w:rPr>
          <w:color w:val="000000"/>
        </w:rPr>
        <w:t>za</w:t>
      </w:r>
      <w:r w:rsidR="00F87D24">
        <w:rPr>
          <w:color w:val="000000"/>
        </w:rPr>
        <w:t xml:space="preserve"> </w:t>
      </w:r>
      <w:r>
        <w:rPr>
          <w:color w:val="000000"/>
        </w:rPr>
        <w:t>ponovno</w:t>
      </w:r>
      <w:r w:rsidR="00F87D24">
        <w:rPr>
          <w:color w:val="000000"/>
        </w:rPr>
        <w:t xml:space="preserve"> </w:t>
      </w:r>
      <w:r>
        <w:rPr>
          <w:color w:val="000000"/>
        </w:rPr>
        <w:t>utvrđivanje</w:t>
      </w:r>
      <w:r w:rsidR="00F87D24">
        <w:rPr>
          <w:color w:val="000000"/>
        </w:rPr>
        <w:t xml:space="preserve"> </w:t>
      </w:r>
      <w:r>
        <w:rPr>
          <w:color w:val="000000"/>
        </w:rPr>
        <w:t>navedenih</w:t>
      </w:r>
      <w:r w:rsidR="00F87D24">
        <w:rPr>
          <w:color w:val="000000"/>
        </w:rPr>
        <w:t xml:space="preserve"> </w:t>
      </w:r>
      <w:r>
        <w:rPr>
          <w:color w:val="000000"/>
        </w:rPr>
        <w:t>kriterijuma</w:t>
      </w:r>
      <w:r w:rsidR="00F87D24">
        <w:rPr>
          <w:color w:val="000000"/>
        </w:rPr>
        <w:t xml:space="preserve">, </w:t>
      </w:r>
      <w:r>
        <w:rPr>
          <w:color w:val="000000"/>
        </w:rPr>
        <w:t>u</w:t>
      </w:r>
      <w:r w:rsidR="00F87D24">
        <w:rPr>
          <w:color w:val="000000"/>
        </w:rPr>
        <w:t xml:space="preserve"> </w:t>
      </w:r>
      <w:r>
        <w:rPr>
          <w:color w:val="000000"/>
        </w:rPr>
        <w:t>roku</w:t>
      </w:r>
      <w:r w:rsidR="00F87D24">
        <w:rPr>
          <w:color w:val="000000"/>
        </w:rPr>
        <w:t xml:space="preserve"> </w:t>
      </w:r>
      <w:r>
        <w:rPr>
          <w:color w:val="000000"/>
        </w:rPr>
        <w:t>od</w:t>
      </w:r>
      <w:r w:rsidR="00F87D24">
        <w:rPr>
          <w:color w:val="000000"/>
        </w:rPr>
        <w:t xml:space="preserve"> </w:t>
      </w:r>
      <w:r>
        <w:rPr>
          <w:color w:val="000000"/>
        </w:rPr>
        <w:t>tri</w:t>
      </w:r>
      <w:r w:rsidR="00F87D24">
        <w:rPr>
          <w:color w:val="000000"/>
        </w:rPr>
        <w:t xml:space="preserve"> </w:t>
      </w:r>
      <w:r>
        <w:rPr>
          <w:color w:val="000000"/>
        </w:rPr>
        <w:t>dana</w:t>
      </w:r>
      <w:r w:rsidR="00F87D24">
        <w:rPr>
          <w:color w:val="000000"/>
        </w:rPr>
        <w:t xml:space="preserve"> </w:t>
      </w:r>
      <w:r>
        <w:rPr>
          <w:color w:val="000000"/>
        </w:rPr>
        <w:t>od</w:t>
      </w:r>
      <w:r w:rsidR="00F87D24">
        <w:rPr>
          <w:color w:val="000000"/>
        </w:rPr>
        <w:t xml:space="preserve"> </w:t>
      </w:r>
      <w:r>
        <w:rPr>
          <w:color w:val="000000"/>
        </w:rPr>
        <w:t>dana</w:t>
      </w:r>
      <w:r w:rsidR="00F87D24">
        <w:rPr>
          <w:color w:val="000000"/>
        </w:rPr>
        <w:t xml:space="preserve"> </w:t>
      </w:r>
      <w:r>
        <w:rPr>
          <w:color w:val="000000"/>
        </w:rPr>
        <w:t>saopštavanja</w:t>
      </w:r>
      <w:r w:rsidR="00F87D24">
        <w:rPr>
          <w:color w:val="000000"/>
        </w:rPr>
        <w:t xml:space="preserve"> </w:t>
      </w:r>
      <w:r>
        <w:rPr>
          <w:color w:val="000000"/>
        </w:rPr>
        <w:t>rezultata</w:t>
      </w:r>
      <w:r w:rsidR="00F87D24">
        <w:rPr>
          <w:color w:val="000000"/>
        </w:rPr>
        <w:t>.</w:t>
      </w:r>
    </w:p>
    <w:p w:rsidR="00BD38FD" w:rsidRDefault="00BA1A35">
      <w:pPr>
        <w:spacing w:after="150"/>
      </w:pPr>
      <w:r>
        <w:rPr>
          <w:color w:val="000000"/>
        </w:rPr>
        <w:t>Kandidati</w:t>
      </w:r>
      <w:r w:rsidR="00F87D24">
        <w:rPr>
          <w:color w:val="000000"/>
        </w:rPr>
        <w:t xml:space="preserve"> </w:t>
      </w:r>
      <w:r>
        <w:rPr>
          <w:color w:val="000000"/>
        </w:rPr>
        <w:t>se</w:t>
      </w:r>
      <w:r w:rsidR="00F87D24">
        <w:rPr>
          <w:color w:val="000000"/>
        </w:rPr>
        <w:t xml:space="preserve"> </w:t>
      </w:r>
      <w:r>
        <w:rPr>
          <w:color w:val="000000"/>
        </w:rPr>
        <w:t>rangiraju</w:t>
      </w:r>
      <w:r w:rsidR="00F87D24">
        <w:rPr>
          <w:color w:val="000000"/>
        </w:rPr>
        <w:t xml:space="preserve"> </w:t>
      </w:r>
      <w:r>
        <w:rPr>
          <w:color w:val="000000"/>
        </w:rPr>
        <w:t>na</w:t>
      </w:r>
      <w:r w:rsidR="00F87D24">
        <w:rPr>
          <w:color w:val="000000"/>
        </w:rPr>
        <w:t xml:space="preserve"> </w:t>
      </w:r>
      <w:r>
        <w:rPr>
          <w:color w:val="000000"/>
        </w:rPr>
        <w:t>osnovu</w:t>
      </w:r>
      <w:r w:rsidR="00F87D24">
        <w:rPr>
          <w:color w:val="000000"/>
        </w:rPr>
        <w:t xml:space="preserve"> </w:t>
      </w:r>
      <w:r>
        <w:rPr>
          <w:color w:val="000000"/>
        </w:rPr>
        <w:t>zbirnih</w:t>
      </w:r>
      <w:r w:rsidR="00F87D24">
        <w:rPr>
          <w:color w:val="000000"/>
        </w:rPr>
        <w:t xml:space="preserve"> </w:t>
      </w:r>
      <w:r>
        <w:rPr>
          <w:color w:val="000000"/>
        </w:rPr>
        <w:t>rezultata</w:t>
      </w:r>
      <w:r w:rsidR="00F87D24">
        <w:rPr>
          <w:color w:val="000000"/>
        </w:rPr>
        <w:t xml:space="preserve"> </w:t>
      </w:r>
      <w:r>
        <w:rPr>
          <w:color w:val="000000"/>
        </w:rPr>
        <w:t>posebnih</w:t>
      </w:r>
      <w:r w:rsidR="00F87D24">
        <w:rPr>
          <w:color w:val="000000"/>
        </w:rPr>
        <w:t xml:space="preserve"> </w:t>
      </w:r>
      <w:r>
        <w:rPr>
          <w:color w:val="000000"/>
        </w:rPr>
        <w:t>kriterijuma</w:t>
      </w:r>
      <w:r w:rsidR="00F87D24">
        <w:rPr>
          <w:color w:val="000000"/>
        </w:rPr>
        <w:t xml:space="preserve"> </w:t>
      </w:r>
      <w:r>
        <w:rPr>
          <w:color w:val="000000"/>
        </w:rPr>
        <w:t>za</w:t>
      </w:r>
      <w:r w:rsidR="00F87D24">
        <w:rPr>
          <w:color w:val="000000"/>
        </w:rPr>
        <w:t xml:space="preserve"> </w:t>
      </w:r>
      <w:r>
        <w:rPr>
          <w:color w:val="000000"/>
        </w:rPr>
        <w:t>izbor</w:t>
      </w:r>
      <w:r w:rsidR="00F87D24">
        <w:rPr>
          <w:color w:val="000000"/>
        </w:rPr>
        <w:t xml:space="preserve"> </w:t>
      </w:r>
      <w:r>
        <w:rPr>
          <w:color w:val="000000"/>
        </w:rPr>
        <w:t>kandidata</w:t>
      </w:r>
      <w:r w:rsidR="00F87D24">
        <w:rPr>
          <w:color w:val="000000"/>
        </w:rPr>
        <w:t>.</w:t>
      </w:r>
    </w:p>
    <w:p w:rsidR="00BD38FD" w:rsidRDefault="00BA1A35">
      <w:pPr>
        <w:spacing w:after="150"/>
      </w:pPr>
      <w:r>
        <w:rPr>
          <w:color w:val="000000"/>
        </w:rPr>
        <w:t>Postupak</w:t>
      </w:r>
      <w:r w:rsidR="00F87D24">
        <w:rPr>
          <w:color w:val="000000"/>
        </w:rPr>
        <w:t xml:space="preserve"> </w:t>
      </w:r>
      <w:r>
        <w:rPr>
          <w:color w:val="000000"/>
        </w:rPr>
        <w:t>rangiranja</w:t>
      </w:r>
      <w:r w:rsidR="00F87D24">
        <w:rPr>
          <w:color w:val="000000"/>
        </w:rPr>
        <w:t xml:space="preserve"> </w:t>
      </w:r>
      <w:r>
        <w:rPr>
          <w:color w:val="000000"/>
        </w:rPr>
        <w:t>kandidata</w:t>
      </w:r>
      <w:r w:rsidR="00F87D24">
        <w:rPr>
          <w:color w:val="000000"/>
        </w:rPr>
        <w:t xml:space="preserve"> </w:t>
      </w:r>
      <w:r>
        <w:rPr>
          <w:color w:val="000000"/>
        </w:rPr>
        <w:t>vrši</w:t>
      </w:r>
      <w:r w:rsidR="00F87D24">
        <w:rPr>
          <w:color w:val="000000"/>
        </w:rPr>
        <w:t xml:space="preserve"> </w:t>
      </w:r>
      <w:r>
        <w:rPr>
          <w:color w:val="000000"/>
        </w:rPr>
        <w:t>se</w:t>
      </w:r>
      <w:r w:rsidR="00F87D24">
        <w:rPr>
          <w:color w:val="000000"/>
        </w:rPr>
        <w:t xml:space="preserve"> </w:t>
      </w:r>
      <w:r>
        <w:rPr>
          <w:color w:val="000000"/>
        </w:rPr>
        <w:t>tako</w:t>
      </w:r>
      <w:r w:rsidR="00F87D24">
        <w:rPr>
          <w:color w:val="000000"/>
        </w:rPr>
        <w:t xml:space="preserve"> </w:t>
      </w:r>
      <w:r>
        <w:rPr>
          <w:color w:val="000000"/>
        </w:rPr>
        <w:t>što</w:t>
      </w:r>
      <w:r w:rsidR="00F87D24">
        <w:rPr>
          <w:color w:val="000000"/>
        </w:rPr>
        <w:t xml:space="preserve"> </w:t>
      </w:r>
      <w:r>
        <w:rPr>
          <w:color w:val="000000"/>
        </w:rPr>
        <w:t>se</w:t>
      </w:r>
      <w:r w:rsidR="00F87D24">
        <w:rPr>
          <w:color w:val="000000"/>
        </w:rPr>
        <w:t xml:space="preserve"> </w:t>
      </w:r>
      <w:r>
        <w:rPr>
          <w:color w:val="000000"/>
        </w:rPr>
        <w:t>u</w:t>
      </w:r>
      <w:r w:rsidR="00F87D24">
        <w:rPr>
          <w:color w:val="000000"/>
        </w:rPr>
        <w:t xml:space="preserve"> </w:t>
      </w:r>
      <w:r>
        <w:rPr>
          <w:color w:val="000000"/>
        </w:rPr>
        <w:t>pojedinim</w:t>
      </w:r>
      <w:r w:rsidR="00F87D24">
        <w:rPr>
          <w:color w:val="000000"/>
        </w:rPr>
        <w:t xml:space="preserve"> </w:t>
      </w:r>
      <w:r>
        <w:rPr>
          <w:color w:val="000000"/>
        </w:rPr>
        <w:t>delovima</w:t>
      </w:r>
      <w:r w:rsidR="00F87D24">
        <w:rPr>
          <w:color w:val="000000"/>
        </w:rPr>
        <w:t xml:space="preserve"> </w:t>
      </w:r>
      <w:r>
        <w:rPr>
          <w:color w:val="000000"/>
        </w:rPr>
        <w:t>posebnih</w:t>
      </w:r>
      <w:r w:rsidR="00F87D24">
        <w:rPr>
          <w:color w:val="000000"/>
        </w:rPr>
        <w:t xml:space="preserve"> </w:t>
      </w:r>
      <w:r>
        <w:rPr>
          <w:color w:val="000000"/>
        </w:rPr>
        <w:t>kriterijuma</w:t>
      </w:r>
      <w:r w:rsidR="00F87D24">
        <w:rPr>
          <w:color w:val="000000"/>
        </w:rPr>
        <w:t xml:space="preserve"> </w:t>
      </w:r>
      <w:r>
        <w:rPr>
          <w:color w:val="000000"/>
        </w:rPr>
        <w:t>za</w:t>
      </w:r>
      <w:r w:rsidR="00F87D24">
        <w:rPr>
          <w:color w:val="000000"/>
        </w:rPr>
        <w:t xml:space="preserve"> </w:t>
      </w:r>
      <w:r>
        <w:rPr>
          <w:color w:val="000000"/>
        </w:rPr>
        <w:t>izbor</w:t>
      </w:r>
      <w:r w:rsidR="00F87D24">
        <w:rPr>
          <w:color w:val="000000"/>
        </w:rPr>
        <w:t xml:space="preserve"> </w:t>
      </w:r>
      <w:r>
        <w:rPr>
          <w:color w:val="000000"/>
        </w:rPr>
        <w:t>kandidata</w:t>
      </w:r>
      <w:r w:rsidR="00F87D24">
        <w:rPr>
          <w:color w:val="000000"/>
        </w:rPr>
        <w:t xml:space="preserve">  </w:t>
      </w:r>
      <w:r>
        <w:rPr>
          <w:color w:val="000000"/>
        </w:rPr>
        <w:t>zbir</w:t>
      </w:r>
      <w:r w:rsidR="00F87D24">
        <w:rPr>
          <w:color w:val="000000"/>
        </w:rPr>
        <w:t xml:space="preserve"> </w:t>
      </w:r>
      <w:r>
        <w:rPr>
          <w:color w:val="000000"/>
        </w:rPr>
        <w:t>poena</w:t>
      </w:r>
      <w:r w:rsidR="00F87D24">
        <w:rPr>
          <w:color w:val="000000"/>
        </w:rPr>
        <w:t xml:space="preserve"> </w:t>
      </w:r>
      <w:r>
        <w:rPr>
          <w:color w:val="000000"/>
        </w:rPr>
        <w:t>pretvara</w:t>
      </w:r>
      <w:r w:rsidR="00F87D24">
        <w:rPr>
          <w:color w:val="000000"/>
        </w:rPr>
        <w:t xml:space="preserve"> </w:t>
      </w:r>
      <w:r>
        <w:rPr>
          <w:color w:val="000000"/>
        </w:rPr>
        <w:t>u</w:t>
      </w:r>
      <w:r w:rsidR="00F87D24">
        <w:rPr>
          <w:color w:val="000000"/>
        </w:rPr>
        <w:t xml:space="preserve"> </w:t>
      </w:r>
      <w:r>
        <w:rPr>
          <w:color w:val="000000"/>
        </w:rPr>
        <w:t>standardne</w:t>
      </w:r>
      <w:r w:rsidR="00F87D24">
        <w:rPr>
          <w:color w:val="000000"/>
        </w:rPr>
        <w:t xml:space="preserve"> („z”) </w:t>
      </w:r>
      <w:r>
        <w:rPr>
          <w:color w:val="000000"/>
        </w:rPr>
        <w:t>skorove</w:t>
      </w:r>
      <w:r w:rsidR="00F87D24">
        <w:rPr>
          <w:color w:val="000000"/>
        </w:rPr>
        <w:t xml:space="preserve">, </w:t>
      </w:r>
      <w:r>
        <w:rPr>
          <w:color w:val="000000"/>
        </w:rPr>
        <w:t>koji</w:t>
      </w:r>
      <w:r w:rsidR="00F87D24">
        <w:rPr>
          <w:color w:val="000000"/>
        </w:rPr>
        <w:t xml:space="preserve"> </w:t>
      </w:r>
      <w:r>
        <w:rPr>
          <w:color w:val="000000"/>
        </w:rPr>
        <w:t>određuju</w:t>
      </w:r>
      <w:r w:rsidR="00F87D24">
        <w:rPr>
          <w:color w:val="000000"/>
        </w:rPr>
        <w:t xml:space="preserve"> </w:t>
      </w:r>
      <w:r>
        <w:rPr>
          <w:color w:val="000000"/>
        </w:rPr>
        <w:t>tačan</w:t>
      </w:r>
      <w:r w:rsidR="00F87D24">
        <w:rPr>
          <w:color w:val="000000"/>
        </w:rPr>
        <w:t xml:space="preserve"> </w:t>
      </w:r>
      <w:r>
        <w:rPr>
          <w:color w:val="000000"/>
        </w:rPr>
        <w:t>položaj</w:t>
      </w:r>
      <w:r w:rsidR="00F87D24">
        <w:rPr>
          <w:color w:val="000000"/>
        </w:rPr>
        <w:t xml:space="preserve"> (</w:t>
      </w:r>
      <w:r>
        <w:rPr>
          <w:color w:val="000000"/>
        </w:rPr>
        <w:t>rang</w:t>
      </w:r>
      <w:r w:rsidR="00F87D24">
        <w:rPr>
          <w:color w:val="000000"/>
        </w:rPr>
        <w:t xml:space="preserve">) </w:t>
      </w:r>
      <w:r>
        <w:rPr>
          <w:color w:val="000000"/>
        </w:rPr>
        <w:t>pojedinca</w:t>
      </w:r>
      <w:r w:rsidR="00F87D24">
        <w:rPr>
          <w:color w:val="000000"/>
        </w:rPr>
        <w:t xml:space="preserve"> </w:t>
      </w:r>
      <w:r>
        <w:rPr>
          <w:color w:val="000000"/>
        </w:rPr>
        <w:t>u</w:t>
      </w:r>
      <w:r w:rsidR="00F87D24">
        <w:rPr>
          <w:color w:val="000000"/>
        </w:rPr>
        <w:t xml:space="preserve"> </w:t>
      </w:r>
      <w:r>
        <w:rPr>
          <w:color w:val="000000"/>
        </w:rPr>
        <w:t>grupi</w:t>
      </w:r>
      <w:r w:rsidR="00F87D24">
        <w:rPr>
          <w:color w:val="000000"/>
        </w:rPr>
        <w:t xml:space="preserve"> </w:t>
      </w:r>
      <w:r>
        <w:rPr>
          <w:color w:val="000000"/>
        </w:rPr>
        <w:t>kandidata</w:t>
      </w:r>
      <w:r w:rsidR="00F87D24">
        <w:rPr>
          <w:color w:val="000000"/>
        </w:rPr>
        <w:t xml:space="preserve"> </w:t>
      </w:r>
      <w:r>
        <w:rPr>
          <w:color w:val="000000"/>
        </w:rPr>
        <w:t>koji</w:t>
      </w:r>
      <w:r w:rsidR="00F87D24">
        <w:rPr>
          <w:color w:val="000000"/>
        </w:rPr>
        <w:t xml:space="preserve"> </w:t>
      </w:r>
      <w:r>
        <w:rPr>
          <w:color w:val="000000"/>
        </w:rPr>
        <w:t>su</w:t>
      </w:r>
      <w:r w:rsidR="00F87D24">
        <w:rPr>
          <w:color w:val="000000"/>
        </w:rPr>
        <w:t xml:space="preserve"> </w:t>
      </w:r>
      <w:r>
        <w:rPr>
          <w:color w:val="000000"/>
        </w:rPr>
        <w:t>zadovolјili</w:t>
      </w:r>
      <w:r w:rsidR="00F87D24">
        <w:rPr>
          <w:color w:val="000000"/>
        </w:rPr>
        <w:t xml:space="preserve"> </w:t>
      </w:r>
      <w:r>
        <w:rPr>
          <w:color w:val="000000"/>
        </w:rPr>
        <w:t>u</w:t>
      </w:r>
      <w:r w:rsidR="00F87D24">
        <w:rPr>
          <w:color w:val="000000"/>
        </w:rPr>
        <w:t xml:space="preserve"> </w:t>
      </w:r>
      <w:r>
        <w:rPr>
          <w:color w:val="000000"/>
        </w:rPr>
        <w:t>konkretnom</w:t>
      </w:r>
      <w:r w:rsidR="00F87D24">
        <w:rPr>
          <w:color w:val="000000"/>
        </w:rPr>
        <w:t xml:space="preserve"> </w:t>
      </w:r>
      <w:r>
        <w:rPr>
          <w:color w:val="000000"/>
        </w:rPr>
        <w:t>delu</w:t>
      </w:r>
      <w:r w:rsidR="00F87D24">
        <w:rPr>
          <w:color w:val="000000"/>
        </w:rPr>
        <w:t>.</w:t>
      </w:r>
    </w:p>
    <w:p w:rsidR="00BD38FD" w:rsidRDefault="00BA1A35">
      <w:pPr>
        <w:spacing w:after="150"/>
      </w:pPr>
      <w:r>
        <w:rPr>
          <w:color w:val="000000"/>
        </w:rPr>
        <w:lastRenderedPageBreak/>
        <w:t>Iznos</w:t>
      </w:r>
      <w:r w:rsidR="00F87D24">
        <w:rPr>
          <w:color w:val="000000"/>
        </w:rPr>
        <w:t xml:space="preserve"> „z” </w:t>
      </w:r>
      <w:r>
        <w:rPr>
          <w:color w:val="000000"/>
        </w:rPr>
        <w:t>skora</w:t>
      </w:r>
      <w:r w:rsidR="00F87D24">
        <w:rPr>
          <w:color w:val="000000"/>
        </w:rPr>
        <w:t xml:space="preserve"> </w:t>
      </w:r>
      <w:r>
        <w:rPr>
          <w:color w:val="000000"/>
        </w:rPr>
        <w:t>u</w:t>
      </w:r>
      <w:r w:rsidR="00F87D24">
        <w:rPr>
          <w:color w:val="000000"/>
        </w:rPr>
        <w:t xml:space="preserve"> </w:t>
      </w:r>
      <w:r>
        <w:rPr>
          <w:color w:val="000000"/>
        </w:rPr>
        <w:t>svakom</w:t>
      </w:r>
      <w:r w:rsidR="00F87D24">
        <w:rPr>
          <w:color w:val="000000"/>
        </w:rPr>
        <w:t xml:space="preserve"> </w:t>
      </w:r>
      <w:r>
        <w:rPr>
          <w:color w:val="000000"/>
        </w:rPr>
        <w:t>pojedinačnom</w:t>
      </w:r>
      <w:r w:rsidR="00F87D24">
        <w:rPr>
          <w:color w:val="000000"/>
        </w:rPr>
        <w:t xml:space="preserve"> </w:t>
      </w:r>
      <w:r>
        <w:rPr>
          <w:color w:val="000000"/>
        </w:rPr>
        <w:t>delu</w:t>
      </w:r>
      <w:r w:rsidR="00F87D24">
        <w:rPr>
          <w:color w:val="000000"/>
        </w:rPr>
        <w:t xml:space="preserve"> </w:t>
      </w:r>
      <w:r>
        <w:rPr>
          <w:color w:val="000000"/>
        </w:rPr>
        <w:t>množi</w:t>
      </w:r>
      <w:r w:rsidR="00F87D24">
        <w:rPr>
          <w:color w:val="000000"/>
        </w:rPr>
        <w:t xml:space="preserve"> </w:t>
      </w:r>
      <w:r>
        <w:rPr>
          <w:color w:val="000000"/>
        </w:rPr>
        <w:t>se</w:t>
      </w:r>
      <w:r w:rsidR="00F87D24">
        <w:rPr>
          <w:color w:val="000000"/>
        </w:rPr>
        <w:t xml:space="preserve"> </w:t>
      </w:r>
      <w:r>
        <w:rPr>
          <w:color w:val="000000"/>
        </w:rPr>
        <w:t>koeficijentom</w:t>
      </w:r>
      <w:r w:rsidR="00F87D24">
        <w:rPr>
          <w:color w:val="000000"/>
        </w:rPr>
        <w:t xml:space="preserve"> </w:t>
      </w:r>
      <w:r>
        <w:rPr>
          <w:color w:val="000000"/>
        </w:rPr>
        <w:t>koji</w:t>
      </w:r>
      <w:r w:rsidR="00F87D24">
        <w:rPr>
          <w:color w:val="000000"/>
        </w:rPr>
        <w:t xml:space="preserve"> </w:t>
      </w:r>
      <w:r>
        <w:rPr>
          <w:color w:val="000000"/>
        </w:rPr>
        <w:t>izražava</w:t>
      </w:r>
      <w:r w:rsidR="00F87D24">
        <w:rPr>
          <w:color w:val="000000"/>
        </w:rPr>
        <w:t xml:space="preserve"> </w:t>
      </w:r>
      <w:r>
        <w:rPr>
          <w:color w:val="000000"/>
        </w:rPr>
        <w:t>procentualno</w:t>
      </w:r>
      <w:r w:rsidR="00F87D24">
        <w:rPr>
          <w:color w:val="000000"/>
        </w:rPr>
        <w:t xml:space="preserve"> </w:t>
      </w:r>
      <w:r>
        <w:rPr>
          <w:color w:val="000000"/>
        </w:rPr>
        <w:t>učešće</w:t>
      </w:r>
      <w:r w:rsidR="00F87D24">
        <w:rPr>
          <w:color w:val="000000"/>
        </w:rPr>
        <w:t xml:space="preserve"> </w:t>
      </w:r>
      <w:r>
        <w:rPr>
          <w:color w:val="000000"/>
        </w:rPr>
        <w:t>tog</w:t>
      </w:r>
      <w:r w:rsidR="00F87D24">
        <w:rPr>
          <w:color w:val="000000"/>
        </w:rPr>
        <w:t xml:space="preserve"> </w:t>
      </w:r>
      <w:r>
        <w:rPr>
          <w:color w:val="000000"/>
        </w:rPr>
        <w:t>dela</w:t>
      </w:r>
      <w:r w:rsidR="00F87D24">
        <w:rPr>
          <w:color w:val="000000"/>
        </w:rPr>
        <w:t xml:space="preserve"> </w:t>
      </w:r>
      <w:r>
        <w:rPr>
          <w:color w:val="000000"/>
        </w:rPr>
        <w:t>u</w:t>
      </w:r>
      <w:r w:rsidR="00F87D24">
        <w:rPr>
          <w:color w:val="000000"/>
        </w:rPr>
        <w:t xml:space="preserve"> </w:t>
      </w:r>
      <w:r>
        <w:rPr>
          <w:color w:val="000000"/>
        </w:rPr>
        <w:t>ukupnoj</w:t>
      </w:r>
      <w:r w:rsidR="00F87D24">
        <w:rPr>
          <w:color w:val="000000"/>
        </w:rPr>
        <w:t xml:space="preserve"> </w:t>
      </w:r>
      <w:r>
        <w:rPr>
          <w:color w:val="000000"/>
        </w:rPr>
        <w:t>oceni</w:t>
      </w:r>
      <w:r w:rsidR="00F87D24">
        <w:rPr>
          <w:color w:val="000000"/>
        </w:rPr>
        <w:t xml:space="preserve"> </w:t>
      </w:r>
      <w:r>
        <w:rPr>
          <w:color w:val="000000"/>
        </w:rPr>
        <w:t>na</w:t>
      </w:r>
      <w:r w:rsidR="00F87D24">
        <w:rPr>
          <w:color w:val="000000"/>
        </w:rPr>
        <w:t xml:space="preserve"> </w:t>
      </w:r>
      <w:r>
        <w:rPr>
          <w:color w:val="000000"/>
        </w:rPr>
        <w:t>kvalifikacionom</w:t>
      </w:r>
      <w:r w:rsidR="00F87D24">
        <w:rPr>
          <w:color w:val="000000"/>
        </w:rPr>
        <w:t xml:space="preserve"> </w:t>
      </w:r>
      <w:r>
        <w:rPr>
          <w:color w:val="000000"/>
        </w:rPr>
        <w:t>ispitu</w:t>
      </w:r>
      <w:r w:rsidR="00F87D24">
        <w:rPr>
          <w:color w:val="000000"/>
        </w:rPr>
        <w:t>:</w:t>
      </w:r>
    </w:p>
    <w:p w:rsidR="00BD38FD" w:rsidRDefault="00F87D24">
      <w:pPr>
        <w:spacing w:after="150"/>
      </w:pPr>
      <w:r>
        <w:rPr>
          <w:color w:val="000000"/>
        </w:rPr>
        <w:t xml:space="preserve">1) </w:t>
      </w:r>
      <w:r w:rsidR="00BA1A35">
        <w:rPr>
          <w:color w:val="000000"/>
        </w:rPr>
        <w:t>psihološke</w:t>
      </w:r>
      <w:r>
        <w:rPr>
          <w:color w:val="000000"/>
        </w:rPr>
        <w:t xml:space="preserve"> </w:t>
      </w:r>
      <w:r w:rsidR="00BA1A35">
        <w:rPr>
          <w:color w:val="000000"/>
        </w:rPr>
        <w:t>selekcije</w:t>
      </w:r>
      <w:r>
        <w:rPr>
          <w:color w:val="000000"/>
        </w:rPr>
        <w:t> –z*0,40 (40%);</w:t>
      </w:r>
    </w:p>
    <w:p w:rsidR="00BD38FD" w:rsidRDefault="00F87D24">
      <w:pPr>
        <w:spacing w:after="150"/>
      </w:pPr>
      <w:r>
        <w:rPr>
          <w:color w:val="000000"/>
        </w:rPr>
        <w:t xml:space="preserve">2) </w:t>
      </w:r>
      <w:r w:rsidR="00BA1A35">
        <w:rPr>
          <w:color w:val="000000"/>
        </w:rPr>
        <w:t>bazično</w:t>
      </w:r>
      <w:r>
        <w:rPr>
          <w:color w:val="000000"/>
        </w:rPr>
        <w:t>-</w:t>
      </w:r>
      <w:r w:rsidR="00BA1A35">
        <w:rPr>
          <w:color w:val="000000"/>
        </w:rPr>
        <w:t>motorički</w:t>
      </w:r>
      <w:r>
        <w:rPr>
          <w:color w:val="000000"/>
        </w:rPr>
        <w:t xml:space="preserve"> </w:t>
      </w:r>
      <w:r w:rsidR="00BA1A35">
        <w:rPr>
          <w:color w:val="000000"/>
        </w:rPr>
        <w:t>status</w:t>
      </w:r>
      <w:r>
        <w:rPr>
          <w:color w:val="000000"/>
        </w:rPr>
        <w:t xml:space="preserve"> –z*0,35 (35%);</w:t>
      </w:r>
    </w:p>
    <w:p w:rsidR="00BD38FD" w:rsidRDefault="00F87D24">
      <w:pPr>
        <w:spacing w:after="150"/>
      </w:pPr>
      <w:r>
        <w:rPr>
          <w:color w:val="000000"/>
        </w:rPr>
        <w:t xml:space="preserve">3) </w:t>
      </w:r>
      <w:r w:rsidR="00BA1A35">
        <w:rPr>
          <w:color w:val="000000"/>
        </w:rPr>
        <w:t>intervju</w:t>
      </w:r>
      <w:r>
        <w:rPr>
          <w:color w:val="000000"/>
        </w:rPr>
        <w:t xml:space="preserve"> – z*0,25(25%).</w:t>
      </w:r>
    </w:p>
    <w:p w:rsidR="00BD38FD" w:rsidRDefault="00BA1A35">
      <w:pPr>
        <w:spacing w:after="150"/>
      </w:pPr>
      <w:r>
        <w:rPr>
          <w:color w:val="000000"/>
        </w:rPr>
        <w:t>Ovako</w:t>
      </w:r>
      <w:r w:rsidR="00F87D24">
        <w:rPr>
          <w:color w:val="000000"/>
        </w:rPr>
        <w:t xml:space="preserve"> </w:t>
      </w:r>
      <w:r>
        <w:rPr>
          <w:color w:val="000000"/>
        </w:rPr>
        <w:t>ponderisani</w:t>
      </w:r>
      <w:r w:rsidR="00F87D24">
        <w:rPr>
          <w:color w:val="000000"/>
        </w:rPr>
        <w:t xml:space="preserve"> „z” </w:t>
      </w:r>
      <w:r>
        <w:rPr>
          <w:color w:val="000000"/>
        </w:rPr>
        <w:t>skorovi</w:t>
      </w:r>
      <w:r w:rsidR="00F87D24">
        <w:rPr>
          <w:color w:val="000000"/>
        </w:rPr>
        <w:t xml:space="preserve"> </w:t>
      </w:r>
      <w:r>
        <w:rPr>
          <w:color w:val="000000"/>
        </w:rPr>
        <w:t>se</w:t>
      </w:r>
      <w:r w:rsidR="00F87D24">
        <w:rPr>
          <w:color w:val="000000"/>
        </w:rPr>
        <w:t xml:space="preserve"> </w:t>
      </w:r>
      <w:r>
        <w:rPr>
          <w:color w:val="000000"/>
        </w:rPr>
        <w:t>sabiraju</w:t>
      </w:r>
      <w:r w:rsidR="00F87D24">
        <w:rPr>
          <w:color w:val="000000"/>
        </w:rPr>
        <w:t xml:space="preserve"> </w:t>
      </w:r>
      <w:r>
        <w:rPr>
          <w:color w:val="000000"/>
        </w:rPr>
        <w:t>i</w:t>
      </w:r>
      <w:r w:rsidR="00F87D24">
        <w:rPr>
          <w:color w:val="000000"/>
        </w:rPr>
        <w:t xml:space="preserve"> </w:t>
      </w:r>
      <w:r>
        <w:rPr>
          <w:color w:val="000000"/>
        </w:rPr>
        <w:t>na</w:t>
      </w:r>
      <w:r w:rsidR="00F87D24">
        <w:rPr>
          <w:color w:val="000000"/>
        </w:rPr>
        <w:t xml:space="preserve"> </w:t>
      </w:r>
      <w:r>
        <w:rPr>
          <w:color w:val="000000"/>
        </w:rPr>
        <w:t>ovaj</w:t>
      </w:r>
      <w:r w:rsidR="00F87D24">
        <w:rPr>
          <w:color w:val="000000"/>
        </w:rPr>
        <w:t xml:space="preserve"> </w:t>
      </w:r>
      <w:r>
        <w:rPr>
          <w:color w:val="000000"/>
        </w:rPr>
        <w:t>način</w:t>
      </w:r>
      <w:r w:rsidR="00F87D24">
        <w:rPr>
          <w:color w:val="000000"/>
        </w:rPr>
        <w:t xml:space="preserve"> </w:t>
      </w:r>
      <w:r>
        <w:rPr>
          <w:color w:val="000000"/>
        </w:rPr>
        <w:t>dobijeni</w:t>
      </w:r>
      <w:r w:rsidR="00F87D24">
        <w:rPr>
          <w:color w:val="000000"/>
        </w:rPr>
        <w:t xml:space="preserve"> </w:t>
      </w:r>
      <w:r>
        <w:rPr>
          <w:color w:val="000000"/>
        </w:rPr>
        <w:t>ukupan</w:t>
      </w:r>
      <w:r w:rsidR="00F87D24">
        <w:rPr>
          <w:color w:val="000000"/>
        </w:rPr>
        <w:t xml:space="preserve"> „z” </w:t>
      </w:r>
      <w:r>
        <w:rPr>
          <w:color w:val="000000"/>
        </w:rPr>
        <w:t>skor</w:t>
      </w:r>
      <w:r w:rsidR="00F87D24">
        <w:rPr>
          <w:color w:val="000000"/>
        </w:rPr>
        <w:t xml:space="preserve"> </w:t>
      </w:r>
      <w:r>
        <w:rPr>
          <w:color w:val="000000"/>
        </w:rPr>
        <w:t>se</w:t>
      </w:r>
      <w:r w:rsidR="00F87D24">
        <w:rPr>
          <w:color w:val="000000"/>
        </w:rPr>
        <w:t xml:space="preserve"> </w:t>
      </w:r>
      <w:r>
        <w:rPr>
          <w:color w:val="000000"/>
        </w:rPr>
        <w:t>pretvara</w:t>
      </w:r>
      <w:r w:rsidR="00F87D24">
        <w:rPr>
          <w:color w:val="000000"/>
        </w:rPr>
        <w:t xml:space="preserve"> </w:t>
      </w:r>
      <w:r>
        <w:rPr>
          <w:color w:val="000000"/>
        </w:rPr>
        <w:t>u</w:t>
      </w:r>
      <w:r w:rsidR="00F87D24">
        <w:rPr>
          <w:color w:val="000000"/>
        </w:rPr>
        <w:t xml:space="preserve"> </w:t>
      </w:r>
      <w:r>
        <w:rPr>
          <w:color w:val="000000"/>
        </w:rPr>
        <w:t>bodove</w:t>
      </w:r>
      <w:r w:rsidR="00F87D24">
        <w:rPr>
          <w:color w:val="000000"/>
        </w:rPr>
        <w:t xml:space="preserve"> </w:t>
      </w:r>
      <w:r>
        <w:rPr>
          <w:color w:val="000000"/>
        </w:rPr>
        <w:t>putem</w:t>
      </w:r>
      <w:r w:rsidR="00F87D24">
        <w:rPr>
          <w:color w:val="000000"/>
        </w:rPr>
        <w:t xml:space="preserve"> </w:t>
      </w:r>
      <w:r>
        <w:rPr>
          <w:color w:val="000000"/>
        </w:rPr>
        <w:t>automatske</w:t>
      </w:r>
      <w:r w:rsidR="00F87D24">
        <w:rPr>
          <w:color w:val="000000"/>
        </w:rPr>
        <w:t xml:space="preserve"> </w:t>
      </w:r>
      <w:r>
        <w:rPr>
          <w:color w:val="000000"/>
        </w:rPr>
        <w:t>obrade</w:t>
      </w:r>
      <w:r w:rsidR="00F87D24">
        <w:rPr>
          <w:color w:val="000000"/>
        </w:rPr>
        <w:t xml:space="preserve"> </w:t>
      </w:r>
      <w:r>
        <w:rPr>
          <w:color w:val="000000"/>
        </w:rPr>
        <w:t>podataka</w:t>
      </w:r>
      <w:r w:rsidR="00F87D24">
        <w:rPr>
          <w:color w:val="000000"/>
        </w:rPr>
        <w:t xml:space="preserve"> </w:t>
      </w:r>
      <w:r>
        <w:rPr>
          <w:color w:val="000000"/>
        </w:rPr>
        <w:t>uz</w:t>
      </w:r>
      <w:r w:rsidR="00F87D24">
        <w:rPr>
          <w:color w:val="000000"/>
        </w:rPr>
        <w:t xml:space="preserve"> </w:t>
      </w:r>
      <w:r>
        <w:rPr>
          <w:color w:val="000000"/>
        </w:rPr>
        <w:t>korišćenje</w:t>
      </w:r>
      <w:r w:rsidR="00F87D24">
        <w:rPr>
          <w:color w:val="000000"/>
        </w:rPr>
        <w:t xml:space="preserve"> </w:t>
      </w:r>
      <w:r>
        <w:rPr>
          <w:color w:val="000000"/>
        </w:rPr>
        <w:t>odgovarajućih</w:t>
      </w:r>
      <w:r w:rsidR="00F87D24">
        <w:rPr>
          <w:color w:val="000000"/>
        </w:rPr>
        <w:t xml:space="preserve"> </w:t>
      </w:r>
      <w:r>
        <w:rPr>
          <w:color w:val="000000"/>
        </w:rPr>
        <w:t>programskih</w:t>
      </w:r>
      <w:r w:rsidR="00F87D24">
        <w:rPr>
          <w:color w:val="000000"/>
        </w:rPr>
        <w:t xml:space="preserve"> </w:t>
      </w:r>
      <w:r>
        <w:rPr>
          <w:color w:val="000000"/>
        </w:rPr>
        <w:t>sistema</w:t>
      </w:r>
      <w:r w:rsidR="00F87D24">
        <w:rPr>
          <w:color w:val="000000"/>
        </w:rPr>
        <w:t xml:space="preserve">, </w:t>
      </w:r>
      <w:r>
        <w:rPr>
          <w:color w:val="000000"/>
        </w:rPr>
        <w:t>što</w:t>
      </w:r>
      <w:r w:rsidR="00F87D24">
        <w:rPr>
          <w:color w:val="000000"/>
        </w:rPr>
        <w:t xml:space="preserve"> </w:t>
      </w:r>
      <w:r>
        <w:rPr>
          <w:color w:val="000000"/>
        </w:rPr>
        <w:t>određuje</w:t>
      </w:r>
      <w:r w:rsidR="00F87D24">
        <w:rPr>
          <w:color w:val="000000"/>
        </w:rPr>
        <w:t xml:space="preserve"> </w:t>
      </w:r>
      <w:r>
        <w:rPr>
          <w:color w:val="000000"/>
        </w:rPr>
        <w:t>rang</w:t>
      </w:r>
      <w:r w:rsidR="00F87D24">
        <w:rPr>
          <w:color w:val="000000"/>
        </w:rPr>
        <w:t xml:space="preserve"> </w:t>
      </w:r>
      <w:r>
        <w:rPr>
          <w:color w:val="000000"/>
        </w:rPr>
        <w:t>kandidata</w:t>
      </w:r>
      <w:r w:rsidR="00F87D24">
        <w:rPr>
          <w:color w:val="000000"/>
        </w:rPr>
        <w:t xml:space="preserve"> </w:t>
      </w:r>
      <w:r>
        <w:rPr>
          <w:color w:val="000000"/>
        </w:rPr>
        <w:t>na</w:t>
      </w:r>
      <w:r w:rsidR="00F87D24">
        <w:rPr>
          <w:color w:val="000000"/>
        </w:rPr>
        <w:t xml:space="preserve"> </w:t>
      </w:r>
      <w:r>
        <w:rPr>
          <w:color w:val="000000"/>
        </w:rPr>
        <w:t>konačnoj</w:t>
      </w:r>
      <w:r w:rsidR="00F87D24">
        <w:rPr>
          <w:color w:val="000000"/>
        </w:rPr>
        <w:t xml:space="preserve"> </w:t>
      </w:r>
      <w:r>
        <w:rPr>
          <w:color w:val="000000"/>
        </w:rPr>
        <w:t>rang</w:t>
      </w:r>
      <w:r w:rsidR="00F87D24">
        <w:rPr>
          <w:color w:val="000000"/>
        </w:rPr>
        <w:t xml:space="preserve"> </w:t>
      </w:r>
      <w:r>
        <w:rPr>
          <w:color w:val="000000"/>
        </w:rPr>
        <w:t>listi</w:t>
      </w:r>
      <w:r w:rsidR="00F87D24">
        <w:rPr>
          <w:color w:val="000000"/>
        </w:rPr>
        <w:t>.</w:t>
      </w:r>
    </w:p>
    <w:p w:rsidR="00BD38FD" w:rsidRDefault="00BA1A35">
      <w:pPr>
        <w:spacing w:after="150"/>
      </w:pPr>
      <w:r>
        <w:rPr>
          <w:color w:val="000000"/>
        </w:rPr>
        <w:t>Prvi</w:t>
      </w:r>
      <w:r w:rsidR="00F87D24">
        <w:rPr>
          <w:color w:val="000000"/>
        </w:rPr>
        <w:t xml:space="preserve"> </w:t>
      </w:r>
      <w:r>
        <w:rPr>
          <w:color w:val="000000"/>
        </w:rPr>
        <w:t>kandidat</w:t>
      </w:r>
      <w:r w:rsidR="00F87D24">
        <w:rPr>
          <w:color w:val="000000"/>
        </w:rPr>
        <w:t xml:space="preserve"> </w:t>
      </w:r>
      <w:r>
        <w:rPr>
          <w:color w:val="000000"/>
        </w:rPr>
        <w:t>na</w:t>
      </w:r>
      <w:r w:rsidR="00F87D24">
        <w:rPr>
          <w:color w:val="000000"/>
        </w:rPr>
        <w:t xml:space="preserve"> </w:t>
      </w:r>
      <w:r>
        <w:rPr>
          <w:color w:val="000000"/>
        </w:rPr>
        <w:t>konačnoj</w:t>
      </w:r>
      <w:r w:rsidR="00F87D24">
        <w:rPr>
          <w:color w:val="000000"/>
        </w:rPr>
        <w:t xml:space="preserve"> </w:t>
      </w:r>
      <w:r>
        <w:rPr>
          <w:color w:val="000000"/>
        </w:rPr>
        <w:t>rang</w:t>
      </w:r>
      <w:r w:rsidR="00F87D24">
        <w:rPr>
          <w:color w:val="000000"/>
        </w:rPr>
        <w:t xml:space="preserve"> </w:t>
      </w:r>
      <w:r>
        <w:rPr>
          <w:color w:val="000000"/>
        </w:rPr>
        <w:t>listi</w:t>
      </w:r>
      <w:r w:rsidR="00F87D24">
        <w:rPr>
          <w:color w:val="000000"/>
        </w:rPr>
        <w:t xml:space="preserve"> </w:t>
      </w:r>
      <w:r>
        <w:rPr>
          <w:color w:val="000000"/>
        </w:rPr>
        <w:t>ima</w:t>
      </w:r>
      <w:r w:rsidR="00F87D24">
        <w:rPr>
          <w:color w:val="000000"/>
        </w:rPr>
        <w:t xml:space="preserve"> </w:t>
      </w:r>
      <w:r>
        <w:rPr>
          <w:color w:val="000000"/>
        </w:rPr>
        <w:t>najveći</w:t>
      </w:r>
      <w:r w:rsidR="00F87D24">
        <w:rPr>
          <w:color w:val="000000"/>
        </w:rPr>
        <w:t xml:space="preserve"> </w:t>
      </w:r>
      <w:r>
        <w:rPr>
          <w:color w:val="000000"/>
        </w:rPr>
        <w:t>broj</w:t>
      </w:r>
      <w:r w:rsidR="00F87D24">
        <w:rPr>
          <w:color w:val="000000"/>
        </w:rPr>
        <w:t xml:space="preserve"> </w:t>
      </w:r>
      <w:r>
        <w:rPr>
          <w:color w:val="000000"/>
        </w:rPr>
        <w:t>bodova</w:t>
      </w:r>
      <w:r w:rsidR="00F87D24">
        <w:rPr>
          <w:color w:val="000000"/>
        </w:rPr>
        <w:t xml:space="preserve">, </w:t>
      </w:r>
      <w:r>
        <w:rPr>
          <w:color w:val="000000"/>
        </w:rPr>
        <w:t>a</w:t>
      </w:r>
      <w:r w:rsidR="00F87D24">
        <w:rPr>
          <w:color w:val="000000"/>
        </w:rPr>
        <w:t xml:space="preserve"> </w:t>
      </w:r>
      <w:r>
        <w:rPr>
          <w:color w:val="000000"/>
        </w:rPr>
        <w:t>poslednji</w:t>
      </w:r>
      <w:r w:rsidR="00F87D24">
        <w:rPr>
          <w:color w:val="000000"/>
        </w:rPr>
        <w:t xml:space="preserve"> </w:t>
      </w:r>
      <w:r>
        <w:rPr>
          <w:color w:val="000000"/>
        </w:rPr>
        <w:t>kandidat</w:t>
      </w:r>
      <w:r w:rsidR="00F87D24">
        <w:rPr>
          <w:color w:val="000000"/>
        </w:rPr>
        <w:t xml:space="preserve"> </w:t>
      </w:r>
      <w:r>
        <w:rPr>
          <w:color w:val="000000"/>
        </w:rPr>
        <w:t>najmanji</w:t>
      </w:r>
      <w:r w:rsidR="00F87D24">
        <w:rPr>
          <w:color w:val="000000"/>
        </w:rPr>
        <w:t xml:space="preserve"> </w:t>
      </w:r>
      <w:r>
        <w:rPr>
          <w:color w:val="000000"/>
        </w:rPr>
        <w:t>broj</w:t>
      </w:r>
      <w:r w:rsidR="00F87D24">
        <w:rPr>
          <w:color w:val="000000"/>
        </w:rPr>
        <w:t xml:space="preserve"> </w:t>
      </w:r>
      <w:r>
        <w:rPr>
          <w:color w:val="000000"/>
        </w:rPr>
        <w:t>bodova</w:t>
      </w:r>
      <w:r w:rsidR="00F87D24">
        <w:rPr>
          <w:color w:val="000000"/>
        </w:rPr>
        <w:t>.</w:t>
      </w:r>
    </w:p>
    <w:p w:rsidR="00BD38FD" w:rsidRDefault="00BA1A35">
      <w:pPr>
        <w:spacing w:after="150"/>
      </w:pPr>
      <w:r>
        <w:rPr>
          <w:color w:val="000000"/>
        </w:rPr>
        <w:t>Kandidati</w:t>
      </w:r>
      <w:r w:rsidR="00F87D24">
        <w:rPr>
          <w:color w:val="000000"/>
        </w:rPr>
        <w:t xml:space="preserve"> </w:t>
      </w:r>
      <w:r>
        <w:rPr>
          <w:color w:val="000000"/>
        </w:rPr>
        <w:t>imaju</w:t>
      </w:r>
      <w:r w:rsidR="00F87D24">
        <w:rPr>
          <w:color w:val="000000"/>
        </w:rPr>
        <w:t xml:space="preserve"> </w:t>
      </w:r>
      <w:r>
        <w:rPr>
          <w:color w:val="000000"/>
        </w:rPr>
        <w:t>mogućnost</w:t>
      </w:r>
      <w:r w:rsidR="00F87D24">
        <w:rPr>
          <w:color w:val="000000"/>
        </w:rPr>
        <w:t xml:space="preserve"> </w:t>
      </w:r>
      <w:r>
        <w:rPr>
          <w:color w:val="000000"/>
        </w:rPr>
        <w:t>da</w:t>
      </w:r>
      <w:r w:rsidR="00F87D24">
        <w:rPr>
          <w:color w:val="000000"/>
        </w:rPr>
        <w:t xml:space="preserve"> </w:t>
      </w:r>
      <w:r>
        <w:rPr>
          <w:color w:val="000000"/>
        </w:rPr>
        <w:t>ostvare</w:t>
      </w:r>
      <w:r w:rsidR="00F87D24">
        <w:rPr>
          <w:color w:val="000000"/>
        </w:rPr>
        <w:t xml:space="preserve"> </w:t>
      </w:r>
      <w:r>
        <w:rPr>
          <w:color w:val="000000"/>
        </w:rPr>
        <w:t>uvid</w:t>
      </w:r>
      <w:r w:rsidR="00F87D24">
        <w:rPr>
          <w:color w:val="000000"/>
        </w:rPr>
        <w:t xml:space="preserve"> </w:t>
      </w:r>
      <w:r>
        <w:rPr>
          <w:color w:val="000000"/>
        </w:rPr>
        <w:t>u</w:t>
      </w:r>
      <w:r w:rsidR="00F87D24">
        <w:rPr>
          <w:color w:val="000000"/>
        </w:rPr>
        <w:t xml:space="preserve"> </w:t>
      </w:r>
      <w:r>
        <w:rPr>
          <w:color w:val="000000"/>
        </w:rPr>
        <w:t>sopstvene</w:t>
      </w:r>
      <w:r w:rsidR="00F87D24">
        <w:rPr>
          <w:color w:val="000000"/>
        </w:rPr>
        <w:t xml:space="preserve"> </w:t>
      </w:r>
      <w:r>
        <w:rPr>
          <w:color w:val="000000"/>
        </w:rPr>
        <w:t>rezultate</w:t>
      </w:r>
      <w:r w:rsidR="00F87D24">
        <w:rPr>
          <w:color w:val="000000"/>
        </w:rPr>
        <w:t>.</w:t>
      </w:r>
    </w:p>
    <w:p w:rsidR="00BD38FD" w:rsidRDefault="00BA1A35">
      <w:pPr>
        <w:spacing w:after="120"/>
        <w:jc w:val="center"/>
      </w:pPr>
      <w:r>
        <w:rPr>
          <w:color w:val="000000"/>
        </w:rPr>
        <w:t>Član</w:t>
      </w:r>
      <w:r w:rsidR="00F87D24">
        <w:rPr>
          <w:color w:val="000000"/>
        </w:rPr>
        <w:t xml:space="preserve"> 11.</w:t>
      </w:r>
    </w:p>
    <w:p w:rsidR="00BD38FD" w:rsidRDefault="00BA1A35">
      <w:pPr>
        <w:spacing w:after="150"/>
      </w:pPr>
      <w:r>
        <w:rPr>
          <w:color w:val="000000"/>
        </w:rPr>
        <w:t>Na</w:t>
      </w:r>
      <w:r w:rsidR="00F87D24">
        <w:rPr>
          <w:color w:val="000000"/>
        </w:rPr>
        <w:t xml:space="preserve"> </w:t>
      </w:r>
      <w:r>
        <w:rPr>
          <w:color w:val="000000"/>
        </w:rPr>
        <w:t>osnovu</w:t>
      </w:r>
      <w:r w:rsidR="00F87D24">
        <w:rPr>
          <w:color w:val="000000"/>
        </w:rPr>
        <w:t xml:space="preserve"> </w:t>
      </w:r>
      <w:r>
        <w:rPr>
          <w:color w:val="000000"/>
        </w:rPr>
        <w:t>konačne</w:t>
      </w:r>
      <w:r w:rsidR="00F87D24">
        <w:rPr>
          <w:color w:val="000000"/>
        </w:rPr>
        <w:t xml:space="preserve"> </w:t>
      </w:r>
      <w:r>
        <w:rPr>
          <w:color w:val="000000"/>
        </w:rPr>
        <w:t>rang</w:t>
      </w:r>
      <w:r w:rsidR="00F87D24">
        <w:rPr>
          <w:color w:val="000000"/>
        </w:rPr>
        <w:t xml:space="preserve"> </w:t>
      </w:r>
      <w:r>
        <w:rPr>
          <w:color w:val="000000"/>
        </w:rPr>
        <w:t>liste</w:t>
      </w:r>
      <w:r w:rsidR="00F87D24">
        <w:rPr>
          <w:color w:val="000000"/>
        </w:rPr>
        <w:t xml:space="preserve">, </w:t>
      </w:r>
      <w:r>
        <w:rPr>
          <w:color w:val="000000"/>
        </w:rPr>
        <w:t>odluku</w:t>
      </w:r>
      <w:r w:rsidR="00F87D24">
        <w:rPr>
          <w:color w:val="000000"/>
        </w:rPr>
        <w:t xml:space="preserve"> </w:t>
      </w:r>
      <w:r>
        <w:rPr>
          <w:color w:val="000000"/>
        </w:rPr>
        <w:t>o</w:t>
      </w:r>
      <w:r w:rsidR="00F87D24">
        <w:rPr>
          <w:color w:val="000000"/>
        </w:rPr>
        <w:t xml:space="preserve"> </w:t>
      </w:r>
      <w:r>
        <w:rPr>
          <w:color w:val="000000"/>
        </w:rPr>
        <w:t>prijemu</w:t>
      </w:r>
      <w:r w:rsidR="00F87D24">
        <w:rPr>
          <w:color w:val="000000"/>
        </w:rPr>
        <w:t xml:space="preserve"> </w:t>
      </w:r>
      <w:r>
        <w:rPr>
          <w:color w:val="000000"/>
        </w:rPr>
        <w:t>kandidata</w:t>
      </w:r>
      <w:r w:rsidR="00F87D24">
        <w:rPr>
          <w:color w:val="000000"/>
        </w:rPr>
        <w:t xml:space="preserve"> </w:t>
      </w:r>
      <w:r>
        <w:rPr>
          <w:color w:val="000000"/>
        </w:rPr>
        <w:t>na</w:t>
      </w:r>
      <w:r w:rsidR="00F87D24">
        <w:rPr>
          <w:color w:val="000000"/>
        </w:rPr>
        <w:t xml:space="preserve"> </w:t>
      </w:r>
      <w:r>
        <w:rPr>
          <w:color w:val="000000"/>
        </w:rPr>
        <w:t>Osnovnu</w:t>
      </w:r>
      <w:r w:rsidR="00F87D24">
        <w:rPr>
          <w:color w:val="000000"/>
        </w:rPr>
        <w:t xml:space="preserve"> </w:t>
      </w:r>
      <w:r>
        <w:rPr>
          <w:color w:val="000000"/>
        </w:rPr>
        <w:t>obuku</w:t>
      </w:r>
      <w:r w:rsidR="00F87D24">
        <w:rPr>
          <w:color w:val="000000"/>
        </w:rPr>
        <w:t xml:space="preserve"> </w:t>
      </w:r>
      <w:r>
        <w:rPr>
          <w:color w:val="000000"/>
        </w:rPr>
        <w:t>pripadnika</w:t>
      </w:r>
      <w:r w:rsidR="00F87D24">
        <w:rPr>
          <w:color w:val="000000"/>
        </w:rPr>
        <w:t xml:space="preserve"> </w:t>
      </w:r>
      <w:r>
        <w:rPr>
          <w:color w:val="000000"/>
        </w:rPr>
        <w:t>VSJ</w:t>
      </w:r>
      <w:r w:rsidR="00F87D24">
        <w:rPr>
          <w:color w:val="000000"/>
        </w:rPr>
        <w:t xml:space="preserve"> </w:t>
      </w:r>
      <w:r>
        <w:rPr>
          <w:color w:val="000000"/>
        </w:rPr>
        <w:t>donosi</w:t>
      </w:r>
      <w:r w:rsidR="00F87D24">
        <w:rPr>
          <w:color w:val="000000"/>
        </w:rPr>
        <w:t xml:space="preserve"> </w:t>
      </w:r>
      <w:r>
        <w:rPr>
          <w:color w:val="000000"/>
        </w:rPr>
        <w:t>ministar</w:t>
      </w:r>
      <w:r w:rsidR="00F87D24">
        <w:rPr>
          <w:color w:val="000000"/>
        </w:rPr>
        <w:t>.</w:t>
      </w:r>
    </w:p>
    <w:p w:rsidR="00BD38FD" w:rsidRDefault="00BA1A35">
      <w:pPr>
        <w:spacing w:after="150"/>
      </w:pPr>
      <w:r>
        <w:rPr>
          <w:color w:val="000000"/>
        </w:rPr>
        <w:t>U</w:t>
      </w:r>
      <w:r w:rsidR="00F87D24">
        <w:rPr>
          <w:color w:val="000000"/>
        </w:rPr>
        <w:t xml:space="preserve"> </w:t>
      </w:r>
      <w:r>
        <w:rPr>
          <w:color w:val="000000"/>
        </w:rPr>
        <w:t>skladu</w:t>
      </w:r>
      <w:r w:rsidR="00F87D24">
        <w:rPr>
          <w:color w:val="000000"/>
        </w:rPr>
        <w:t xml:space="preserve"> </w:t>
      </w:r>
      <w:r>
        <w:rPr>
          <w:color w:val="000000"/>
        </w:rPr>
        <w:t>sa</w:t>
      </w:r>
      <w:r w:rsidR="00F87D24">
        <w:rPr>
          <w:color w:val="000000"/>
        </w:rPr>
        <w:t xml:space="preserve"> </w:t>
      </w:r>
      <w:r>
        <w:rPr>
          <w:color w:val="000000"/>
        </w:rPr>
        <w:t>kadrovskim</w:t>
      </w:r>
      <w:r w:rsidR="00F87D24">
        <w:rPr>
          <w:color w:val="000000"/>
        </w:rPr>
        <w:t xml:space="preserve"> </w:t>
      </w:r>
      <w:r>
        <w:rPr>
          <w:color w:val="000000"/>
        </w:rPr>
        <w:t>planom</w:t>
      </w:r>
      <w:r w:rsidR="00F87D24">
        <w:rPr>
          <w:color w:val="000000"/>
        </w:rPr>
        <w:t xml:space="preserve">, </w:t>
      </w:r>
      <w:r>
        <w:rPr>
          <w:color w:val="000000"/>
        </w:rPr>
        <w:t>teritorijalnim</w:t>
      </w:r>
      <w:r w:rsidR="00F87D24">
        <w:rPr>
          <w:color w:val="000000"/>
        </w:rPr>
        <w:t xml:space="preserve"> </w:t>
      </w:r>
      <w:r>
        <w:rPr>
          <w:color w:val="000000"/>
        </w:rPr>
        <w:t>potrebama</w:t>
      </w:r>
      <w:r w:rsidR="00F87D24">
        <w:rPr>
          <w:color w:val="000000"/>
        </w:rPr>
        <w:t xml:space="preserve"> </w:t>
      </w:r>
      <w:r>
        <w:rPr>
          <w:color w:val="000000"/>
        </w:rPr>
        <w:t>i</w:t>
      </w:r>
      <w:r w:rsidR="00F87D24">
        <w:rPr>
          <w:color w:val="000000"/>
        </w:rPr>
        <w:t xml:space="preserve"> </w:t>
      </w:r>
      <w:r>
        <w:rPr>
          <w:color w:val="000000"/>
        </w:rPr>
        <w:t>principom</w:t>
      </w:r>
      <w:r w:rsidR="00F87D24">
        <w:rPr>
          <w:color w:val="000000"/>
        </w:rPr>
        <w:t xml:space="preserve"> </w:t>
      </w:r>
      <w:r>
        <w:rPr>
          <w:color w:val="000000"/>
        </w:rPr>
        <w:t>nacionalne</w:t>
      </w:r>
      <w:r w:rsidR="00F87D24">
        <w:rPr>
          <w:color w:val="000000"/>
        </w:rPr>
        <w:t xml:space="preserve"> </w:t>
      </w:r>
      <w:r>
        <w:rPr>
          <w:color w:val="000000"/>
        </w:rPr>
        <w:t>zastuplјenosti</w:t>
      </w:r>
      <w:r w:rsidR="00F87D24">
        <w:rPr>
          <w:color w:val="000000"/>
        </w:rPr>
        <w:t xml:space="preserve">, </w:t>
      </w:r>
      <w:r>
        <w:rPr>
          <w:color w:val="000000"/>
        </w:rPr>
        <w:t>ministar</w:t>
      </w:r>
      <w:r w:rsidR="00F87D24">
        <w:rPr>
          <w:color w:val="000000"/>
        </w:rPr>
        <w:t xml:space="preserve"> </w:t>
      </w:r>
      <w:r>
        <w:rPr>
          <w:color w:val="000000"/>
        </w:rPr>
        <w:t>može</w:t>
      </w:r>
      <w:r w:rsidR="00F87D24">
        <w:rPr>
          <w:color w:val="000000"/>
        </w:rPr>
        <w:t xml:space="preserve"> </w:t>
      </w:r>
      <w:r>
        <w:rPr>
          <w:color w:val="000000"/>
        </w:rPr>
        <w:t>doneti</w:t>
      </w:r>
      <w:r w:rsidR="00F87D24">
        <w:rPr>
          <w:color w:val="000000"/>
        </w:rPr>
        <w:t xml:space="preserve"> </w:t>
      </w:r>
      <w:r>
        <w:rPr>
          <w:color w:val="000000"/>
        </w:rPr>
        <w:t>odluku</w:t>
      </w:r>
      <w:r w:rsidR="00F87D24">
        <w:rPr>
          <w:color w:val="000000"/>
        </w:rPr>
        <w:t xml:space="preserve"> </w:t>
      </w:r>
      <w:r>
        <w:rPr>
          <w:color w:val="000000"/>
        </w:rPr>
        <w:t>da</w:t>
      </w:r>
      <w:r w:rsidR="00F87D24">
        <w:rPr>
          <w:color w:val="000000"/>
        </w:rPr>
        <w:t xml:space="preserve"> </w:t>
      </w:r>
      <w:r>
        <w:rPr>
          <w:color w:val="000000"/>
        </w:rPr>
        <w:t>se</w:t>
      </w:r>
      <w:r w:rsidR="00F87D24">
        <w:rPr>
          <w:color w:val="000000"/>
        </w:rPr>
        <w:t xml:space="preserve"> </w:t>
      </w:r>
      <w:r>
        <w:rPr>
          <w:color w:val="000000"/>
        </w:rPr>
        <w:t>na</w:t>
      </w:r>
      <w:r w:rsidR="00F87D24">
        <w:rPr>
          <w:color w:val="000000"/>
        </w:rPr>
        <w:t xml:space="preserve"> </w:t>
      </w:r>
      <w:r>
        <w:rPr>
          <w:color w:val="000000"/>
        </w:rPr>
        <w:t>Osnovnu</w:t>
      </w:r>
      <w:r w:rsidR="00F87D24">
        <w:rPr>
          <w:color w:val="000000"/>
        </w:rPr>
        <w:t xml:space="preserve"> </w:t>
      </w:r>
      <w:r>
        <w:rPr>
          <w:color w:val="000000"/>
        </w:rPr>
        <w:t>obuku</w:t>
      </w:r>
      <w:r w:rsidR="00F87D24">
        <w:rPr>
          <w:color w:val="000000"/>
        </w:rPr>
        <w:t xml:space="preserve"> </w:t>
      </w:r>
      <w:r>
        <w:rPr>
          <w:color w:val="000000"/>
        </w:rPr>
        <w:t>pripadnika</w:t>
      </w:r>
      <w:r w:rsidR="00F87D24">
        <w:rPr>
          <w:color w:val="000000"/>
        </w:rPr>
        <w:t xml:space="preserve"> </w:t>
      </w:r>
      <w:r>
        <w:rPr>
          <w:color w:val="000000"/>
        </w:rPr>
        <w:t>VSJ</w:t>
      </w:r>
      <w:r w:rsidR="00F87D24">
        <w:rPr>
          <w:color w:val="000000"/>
        </w:rPr>
        <w:t xml:space="preserve"> </w:t>
      </w:r>
      <w:r>
        <w:rPr>
          <w:color w:val="000000"/>
        </w:rPr>
        <w:t>primi</w:t>
      </w:r>
      <w:r w:rsidR="00F87D24">
        <w:rPr>
          <w:color w:val="000000"/>
        </w:rPr>
        <w:t xml:space="preserve"> </w:t>
      </w:r>
      <w:r>
        <w:rPr>
          <w:color w:val="000000"/>
        </w:rPr>
        <w:t>dodatni</w:t>
      </w:r>
      <w:r w:rsidR="00F87D24">
        <w:rPr>
          <w:color w:val="000000"/>
        </w:rPr>
        <w:t xml:space="preserve"> </w:t>
      </w:r>
      <w:r>
        <w:rPr>
          <w:color w:val="000000"/>
        </w:rPr>
        <w:t>broj</w:t>
      </w:r>
      <w:r w:rsidR="00F87D24">
        <w:rPr>
          <w:color w:val="000000"/>
        </w:rPr>
        <w:t xml:space="preserve"> </w:t>
      </w:r>
      <w:r>
        <w:rPr>
          <w:color w:val="000000"/>
        </w:rPr>
        <w:t>učesnika</w:t>
      </w:r>
      <w:r w:rsidR="00F87D24">
        <w:rPr>
          <w:color w:val="000000"/>
        </w:rPr>
        <w:t xml:space="preserve"> </w:t>
      </w:r>
      <w:r>
        <w:rPr>
          <w:color w:val="000000"/>
        </w:rPr>
        <w:t>konkursa</w:t>
      </w:r>
      <w:r w:rsidR="00F87D24">
        <w:rPr>
          <w:color w:val="000000"/>
        </w:rPr>
        <w:t xml:space="preserve">, </w:t>
      </w:r>
      <w:r>
        <w:rPr>
          <w:color w:val="000000"/>
        </w:rPr>
        <w:t>odnosno</w:t>
      </w:r>
      <w:r w:rsidR="00F87D24">
        <w:rPr>
          <w:color w:val="000000"/>
        </w:rPr>
        <w:t xml:space="preserve"> </w:t>
      </w:r>
      <w:r>
        <w:rPr>
          <w:color w:val="000000"/>
        </w:rPr>
        <w:t>broj</w:t>
      </w:r>
      <w:r w:rsidR="00F87D24">
        <w:rPr>
          <w:color w:val="000000"/>
        </w:rPr>
        <w:t xml:space="preserve"> </w:t>
      </w:r>
      <w:r>
        <w:rPr>
          <w:color w:val="000000"/>
        </w:rPr>
        <w:t>polaznika</w:t>
      </w:r>
      <w:r w:rsidR="00F87D24">
        <w:rPr>
          <w:color w:val="000000"/>
        </w:rPr>
        <w:t xml:space="preserve"> </w:t>
      </w:r>
      <w:r>
        <w:rPr>
          <w:color w:val="000000"/>
        </w:rPr>
        <w:t>predviđen</w:t>
      </w:r>
      <w:r w:rsidR="00F87D24">
        <w:rPr>
          <w:color w:val="000000"/>
        </w:rPr>
        <w:t xml:space="preserve"> </w:t>
      </w:r>
      <w:r>
        <w:rPr>
          <w:color w:val="000000"/>
        </w:rPr>
        <w:t>konkursom</w:t>
      </w:r>
      <w:r w:rsidR="00F87D24">
        <w:rPr>
          <w:color w:val="000000"/>
        </w:rPr>
        <w:t xml:space="preserve"> </w:t>
      </w:r>
      <w:r>
        <w:rPr>
          <w:color w:val="000000"/>
        </w:rPr>
        <w:t>dopuni</w:t>
      </w:r>
      <w:r w:rsidR="00F87D24">
        <w:rPr>
          <w:color w:val="000000"/>
        </w:rPr>
        <w:t xml:space="preserve">, </w:t>
      </w:r>
      <w:r>
        <w:rPr>
          <w:color w:val="000000"/>
        </w:rPr>
        <w:t>i</w:t>
      </w:r>
      <w:r w:rsidR="00F87D24">
        <w:rPr>
          <w:color w:val="000000"/>
        </w:rPr>
        <w:t xml:space="preserve"> </w:t>
      </w:r>
      <w:r>
        <w:rPr>
          <w:color w:val="000000"/>
        </w:rPr>
        <w:t>to</w:t>
      </w:r>
      <w:r w:rsidR="00F87D24">
        <w:rPr>
          <w:color w:val="000000"/>
        </w:rPr>
        <w:t xml:space="preserve"> </w:t>
      </w:r>
      <w:r>
        <w:rPr>
          <w:color w:val="000000"/>
        </w:rPr>
        <w:t>učesnicima</w:t>
      </w:r>
      <w:r w:rsidR="00F87D24">
        <w:rPr>
          <w:color w:val="000000"/>
        </w:rPr>
        <w:t xml:space="preserve"> </w:t>
      </w:r>
      <w:r>
        <w:rPr>
          <w:color w:val="000000"/>
        </w:rPr>
        <w:t>konkursa</w:t>
      </w:r>
      <w:r w:rsidR="00F87D24">
        <w:rPr>
          <w:color w:val="000000"/>
        </w:rPr>
        <w:t xml:space="preserve"> </w:t>
      </w:r>
      <w:r>
        <w:rPr>
          <w:color w:val="000000"/>
        </w:rPr>
        <w:t>koji</w:t>
      </w:r>
      <w:r w:rsidR="00F87D24">
        <w:rPr>
          <w:color w:val="000000"/>
        </w:rPr>
        <w:t xml:space="preserve"> </w:t>
      </w:r>
      <w:r>
        <w:rPr>
          <w:color w:val="000000"/>
        </w:rPr>
        <w:t>su</w:t>
      </w:r>
      <w:r w:rsidR="00F87D24">
        <w:rPr>
          <w:color w:val="000000"/>
        </w:rPr>
        <w:t xml:space="preserve"> </w:t>
      </w:r>
      <w:r>
        <w:rPr>
          <w:color w:val="000000"/>
        </w:rPr>
        <w:t>ispunili</w:t>
      </w:r>
      <w:r w:rsidR="00F87D24">
        <w:rPr>
          <w:color w:val="000000"/>
        </w:rPr>
        <w:t xml:space="preserve"> </w:t>
      </w:r>
      <w:r>
        <w:rPr>
          <w:color w:val="000000"/>
        </w:rPr>
        <w:t>sve</w:t>
      </w:r>
      <w:r w:rsidR="00F87D24">
        <w:rPr>
          <w:color w:val="000000"/>
        </w:rPr>
        <w:t xml:space="preserve"> </w:t>
      </w:r>
      <w:r>
        <w:rPr>
          <w:color w:val="000000"/>
        </w:rPr>
        <w:t>uslove</w:t>
      </w:r>
      <w:r w:rsidR="00F87D24">
        <w:rPr>
          <w:color w:val="000000"/>
        </w:rPr>
        <w:t xml:space="preserve"> </w:t>
      </w:r>
      <w:r>
        <w:rPr>
          <w:color w:val="000000"/>
        </w:rPr>
        <w:t>predviđene</w:t>
      </w:r>
      <w:r w:rsidR="00F87D24">
        <w:rPr>
          <w:color w:val="000000"/>
        </w:rPr>
        <w:t xml:space="preserve"> </w:t>
      </w:r>
      <w:r>
        <w:rPr>
          <w:color w:val="000000"/>
        </w:rPr>
        <w:t>konkursom</w:t>
      </w:r>
      <w:r w:rsidR="00F87D24">
        <w:rPr>
          <w:color w:val="000000"/>
        </w:rPr>
        <w:t>.</w:t>
      </w:r>
    </w:p>
    <w:p w:rsidR="00BD38FD" w:rsidRDefault="00BA1A35">
      <w:pPr>
        <w:spacing w:after="150"/>
      </w:pPr>
      <w:r>
        <w:rPr>
          <w:color w:val="000000"/>
        </w:rPr>
        <w:t>Navedeni</w:t>
      </w:r>
      <w:r w:rsidR="00F87D24">
        <w:rPr>
          <w:color w:val="000000"/>
        </w:rPr>
        <w:t xml:space="preserve"> </w:t>
      </w:r>
      <w:r>
        <w:rPr>
          <w:color w:val="000000"/>
        </w:rPr>
        <w:t>broj</w:t>
      </w:r>
      <w:r w:rsidR="00F87D24">
        <w:rPr>
          <w:color w:val="000000"/>
        </w:rPr>
        <w:t xml:space="preserve"> </w:t>
      </w:r>
      <w:r>
        <w:rPr>
          <w:color w:val="000000"/>
        </w:rPr>
        <w:t>ne</w:t>
      </w:r>
      <w:r w:rsidR="00F87D24">
        <w:rPr>
          <w:color w:val="000000"/>
        </w:rPr>
        <w:t xml:space="preserve"> </w:t>
      </w:r>
      <w:r>
        <w:rPr>
          <w:color w:val="000000"/>
        </w:rPr>
        <w:t>može</w:t>
      </w:r>
      <w:r w:rsidR="00F87D24">
        <w:rPr>
          <w:color w:val="000000"/>
        </w:rPr>
        <w:t xml:space="preserve"> </w:t>
      </w:r>
      <w:r>
        <w:rPr>
          <w:color w:val="000000"/>
        </w:rPr>
        <w:t>prelaziti</w:t>
      </w:r>
      <w:r w:rsidR="00F87D24">
        <w:rPr>
          <w:color w:val="000000"/>
        </w:rPr>
        <w:t xml:space="preserve"> </w:t>
      </w:r>
      <w:r>
        <w:rPr>
          <w:color w:val="000000"/>
        </w:rPr>
        <w:t>deset</w:t>
      </w:r>
      <w:r w:rsidR="00F87D24">
        <w:rPr>
          <w:color w:val="000000"/>
        </w:rPr>
        <w:t xml:space="preserve"> </w:t>
      </w:r>
      <w:r>
        <w:rPr>
          <w:color w:val="000000"/>
        </w:rPr>
        <w:t>odsto</w:t>
      </w:r>
      <w:r w:rsidR="00F87D24">
        <w:rPr>
          <w:color w:val="000000"/>
        </w:rPr>
        <w:t xml:space="preserve"> </w:t>
      </w:r>
      <w:r>
        <w:rPr>
          <w:color w:val="000000"/>
        </w:rPr>
        <w:t>od</w:t>
      </w:r>
      <w:r w:rsidR="00F87D24">
        <w:rPr>
          <w:color w:val="000000"/>
        </w:rPr>
        <w:t xml:space="preserve"> </w:t>
      </w:r>
      <w:r>
        <w:rPr>
          <w:color w:val="000000"/>
        </w:rPr>
        <w:t>ukupnog</w:t>
      </w:r>
      <w:r w:rsidR="00F87D24">
        <w:rPr>
          <w:color w:val="000000"/>
        </w:rPr>
        <w:t xml:space="preserve"> </w:t>
      </w:r>
      <w:r>
        <w:rPr>
          <w:color w:val="000000"/>
        </w:rPr>
        <w:t>broja</w:t>
      </w:r>
      <w:r w:rsidR="00F87D24">
        <w:rPr>
          <w:color w:val="000000"/>
        </w:rPr>
        <w:t xml:space="preserve"> </w:t>
      </w:r>
      <w:r>
        <w:rPr>
          <w:color w:val="000000"/>
        </w:rPr>
        <w:t>polaznika</w:t>
      </w:r>
      <w:r w:rsidR="00F87D24">
        <w:rPr>
          <w:color w:val="000000"/>
        </w:rPr>
        <w:t xml:space="preserve"> </w:t>
      </w:r>
      <w:r>
        <w:rPr>
          <w:color w:val="000000"/>
        </w:rPr>
        <w:t>koji</w:t>
      </w:r>
      <w:r w:rsidR="00F87D24">
        <w:rPr>
          <w:color w:val="000000"/>
        </w:rPr>
        <w:t xml:space="preserve"> </w:t>
      </w:r>
      <w:r>
        <w:rPr>
          <w:color w:val="000000"/>
        </w:rPr>
        <w:t>je</w:t>
      </w:r>
      <w:r w:rsidR="00F87D24">
        <w:rPr>
          <w:color w:val="000000"/>
        </w:rPr>
        <w:t xml:space="preserve"> </w:t>
      </w:r>
      <w:r>
        <w:rPr>
          <w:color w:val="000000"/>
        </w:rPr>
        <w:t>predviđen</w:t>
      </w:r>
      <w:r w:rsidR="00F87D24">
        <w:rPr>
          <w:color w:val="000000"/>
        </w:rPr>
        <w:t xml:space="preserve"> </w:t>
      </w:r>
      <w:r>
        <w:rPr>
          <w:color w:val="000000"/>
        </w:rPr>
        <w:t>konkursom</w:t>
      </w:r>
      <w:r w:rsidR="00F87D24">
        <w:rPr>
          <w:color w:val="000000"/>
        </w:rPr>
        <w:t>.</w:t>
      </w:r>
    </w:p>
    <w:p w:rsidR="00BD38FD" w:rsidRDefault="00BA1A35">
      <w:pPr>
        <w:spacing w:after="150"/>
      </w:pPr>
      <w:r>
        <w:rPr>
          <w:color w:val="000000"/>
        </w:rPr>
        <w:t>Kandidat</w:t>
      </w:r>
      <w:r w:rsidR="00F87D24">
        <w:rPr>
          <w:color w:val="000000"/>
        </w:rPr>
        <w:t xml:space="preserve"> </w:t>
      </w:r>
      <w:r>
        <w:rPr>
          <w:color w:val="000000"/>
        </w:rPr>
        <w:t>koji</w:t>
      </w:r>
      <w:r w:rsidR="00F87D24">
        <w:rPr>
          <w:color w:val="000000"/>
        </w:rPr>
        <w:t xml:space="preserve"> </w:t>
      </w:r>
      <w:r>
        <w:rPr>
          <w:color w:val="000000"/>
        </w:rPr>
        <w:t>ne</w:t>
      </w:r>
      <w:r w:rsidR="00F87D24">
        <w:rPr>
          <w:color w:val="000000"/>
        </w:rPr>
        <w:t xml:space="preserve"> </w:t>
      </w:r>
      <w:r>
        <w:rPr>
          <w:color w:val="000000"/>
        </w:rPr>
        <w:t>bude</w:t>
      </w:r>
      <w:r w:rsidR="00F87D24">
        <w:rPr>
          <w:color w:val="000000"/>
        </w:rPr>
        <w:t xml:space="preserve"> </w:t>
      </w:r>
      <w:r>
        <w:rPr>
          <w:color w:val="000000"/>
        </w:rPr>
        <w:t>primlјen</w:t>
      </w:r>
      <w:r w:rsidR="00F87D24">
        <w:rPr>
          <w:color w:val="000000"/>
        </w:rPr>
        <w:t xml:space="preserve"> </w:t>
      </w:r>
      <w:r>
        <w:rPr>
          <w:color w:val="000000"/>
        </w:rPr>
        <w:t>obaveštava</w:t>
      </w:r>
      <w:r w:rsidR="00F87D24">
        <w:rPr>
          <w:color w:val="000000"/>
        </w:rPr>
        <w:t xml:space="preserve"> </w:t>
      </w:r>
      <w:r>
        <w:rPr>
          <w:color w:val="000000"/>
        </w:rPr>
        <w:t>se</w:t>
      </w:r>
      <w:r w:rsidR="00F87D24">
        <w:rPr>
          <w:color w:val="000000"/>
        </w:rPr>
        <w:t xml:space="preserve"> </w:t>
      </w:r>
      <w:r>
        <w:rPr>
          <w:color w:val="000000"/>
        </w:rPr>
        <w:t>u</w:t>
      </w:r>
      <w:r w:rsidR="00F87D24">
        <w:rPr>
          <w:color w:val="000000"/>
        </w:rPr>
        <w:t xml:space="preserve"> </w:t>
      </w:r>
      <w:r>
        <w:rPr>
          <w:color w:val="000000"/>
        </w:rPr>
        <w:t>roku</w:t>
      </w:r>
      <w:r w:rsidR="00F87D24">
        <w:rPr>
          <w:color w:val="000000"/>
        </w:rPr>
        <w:t xml:space="preserve"> </w:t>
      </w:r>
      <w:r>
        <w:rPr>
          <w:color w:val="000000"/>
        </w:rPr>
        <w:t>od</w:t>
      </w:r>
      <w:r w:rsidR="00F87D24">
        <w:rPr>
          <w:color w:val="000000"/>
        </w:rPr>
        <w:t xml:space="preserve"> </w:t>
      </w:r>
      <w:r>
        <w:rPr>
          <w:color w:val="000000"/>
        </w:rPr>
        <w:t>osam</w:t>
      </w:r>
      <w:r w:rsidR="00F87D24">
        <w:rPr>
          <w:color w:val="000000"/>
        </w:rPr>
        <w:t xml:space="preserve"> </w:t>
      </w:r>
      <w:r>
        <w:rPr>
          <w:color w:val="000000"/>
        </w:rPr>
        <w:t>dana</w:t>
      </w:r>
      <w:r w:rsidR="00F87D24">
        <w:rPr>
          <w:color w:val="000000"/>
        </w:rPr>
        <w:t xml:space="preserve"> </w:t>
      </w:r>
      <w:r>
        <w:rPr>
          <w:color w:val="000000"/>
        </w:rPr>
        <w:t>od</w:t>
      </w:r>
      <w:r w:rsidR="00F87D24">
        <w:rPr>
          <w:color w:val="000000"/>
        </w:rPr>
        <w:t xml:space="preserve"> </w:t>
      </w:r>
      <w:r>
        <w:rPr>
          <w:color w:val="000000"/>
        </w:rPr>
        <w:t>dana</w:t>
      </w:r>
      <w:r w:rsidR="00F87D24">
        <w:rPr>
          <w:color w:val="000000"/>
        </w:rPr>
        <w:t xml:space="preserve"> </w:t>
      </w:r>
      <w:r>
        <w:rPr>
          <w:color w:val="000000"/>
        </w:rPr>
        <w:t>donošenja</w:t>
      </w:r>
      <w:r w:rsidR="00F87D24">
        <w:rPr>
          <w:color w:val="000000"/>
        </w:rPr>
        <w:t xml:space="preserve"> </w:t>
      </w:r>
      <w:r>
        <w:rPr>
          <w:color w:val="000000"/>
        </w:rPr>
        <w:t>odluke</w:t>
      </w:r>
      <w:r w:rsidR="00F87D24">
        <w:rPr>
          <w:color w:val="000000"/>
        </w:rPr>
        <w:t xml:space="preserve">, </w:t>
      </w:r>
      <w:r>
        <w:rPr>
          <w:color w:val="000000"/>
        </w:rPr>
        <w:t>preko</w:t>
      </w:r>
      <w:r w:rsidR="00F87D24">
        <w:rPr>
          <w:color w:val="000000"/>
        </w:rPr>
        <w:t xml:space="preserve"> </w:t>
      </w:r>
      <w:r>
        <w:rPr>
          <w:color w:val="000000"/>
        </w:rPr>
        <w:t>poštanskog</w:t>
      </w:r>
      <w:r w:rsidR="00F87D24">
        <w:rPr>
          <w:color w:val="000000"/>
        </w:rPr>
        <w:t xml:space="preserve"> </w:t>
      </w:r>
      <w:r>
        <w:rPr>
          <w:color w:val="000000"/>
        </w:rPr>
        <w:t>operatora</w:t>
      </w:r>
      <w:r w:rsidR="00F87D24">
        <w:rPr>
          <w:color w:val="000000"/>
        </w:rPr>
        <w:t xml:space="preserve"> </w:t>
      </w:r>
      <w:r>
        <w:rPr>
          <w:color w:val="000000"/>
        </w:rPr>
        <w:t>ili</w:t>
      </w:r>
      <w:r w:rsidR="00F87D24">
        <w:rPr>
          <w:color w:val="000000"/>
        </w:rPr>
        <w:t xml:space="preserve"> </w:t>
      </w:r>
      <w:r>
        <w:rPr>
          <w:color w:val="000000"/>
        </w:rPr>
        <w:t>elektronskim</w:t>
      </w:r>
      <w:r w:rsidR="00F87D24">
        <w:rPr>
          <w:color w:val="000000"/>
        </w:rPr>
        <w:t xml:space="preserve"> </w:t>
      </w:r>
      <w:r>
        <w:rPr>
          <w:color w:val="000000"/>
        </w:rPr>
        <w:t>putem</w:t>
      </w:r>
      <w:r w:rsidR="00F87D24">
        <w:rPr>
          <w:color w:val="000000"/>
        </w:rPr>
        <w:t xml:space="preserve">, </w:t>
      </w:r>
      <w:r>
        <w:rPr>
          <w:color w:val="000000"/>
        </w:rPr>
        <w:t>u</w:t>
      </w:r>
      <w:r w:rsidR="00F87D24">
        <w:rPr>
          <w:color w:val="000000"/>
        </w:rPr>
        <w:t xml:space="preserve"> </w:t>
      </w:r>
      <w:r>
        <w:rPr>
          <w:color w:val="000000"/>
        </w:rPr>
        <w:t>skladu</w:t>
      </w:r>
      <w:r w:rsidR="00F87D24">
        <w:rPr>
          <w:color w:val="000000"/>
        </w:rPr>
        <w:t xml:space="preserve"> </w:t>
      </w:r>
      <w:r>
        <w:rPr>
          <w:color w:val="000000"/>
        </w:rPr>
        <w:t>sa</w:t>
      </w:r>
      <w:r w:rsidR="00F87D24">
        <w:rPr>
          <w:color w:val="000000"/>
        </w:rPr>
        <w:t xml:space="preserve"> </w:t>
      </w:r>
      <w:r>
        <w:rPr>
          <w:color w:val="000000"/>
        </w:rPr>
        <w:t>zakonom</w:t>
      </w:r>
      <w:r w:rsidR="00F87D24">
        <w:rPr>
          <w:color w:val="000000"/>
        </w:rPr>
        <w:t>.</w:t>
      </w:r>
    </w:p>
    <w:p w:rsidR="00BD38FD" w:rsidRDefault="00BA1A35">
      <w:pPr>
        <w:spacing w:after="150"/>
      </w:pPr>
      <w:r>
        <w:rPr>
          <w:color w:val="000000"/>
        </w:rPr>
        <w:t>Kandidat</w:t>
      </w:r>
      <w:r w:rsidR="00F87D24">
        <w:rPr>
          <w:color w:val="000000"/>
        </w:rPr>
        <w:t xml:space="preserve"> </w:t>
      </w:r>
      <w:r>
        <w:rPr>
          <w:color w:val="000000"/>
        </w:rPr>
        <w:t>može</w:t>
      </w:r>
      <w:r w:rsidR="00F87D24">
        <w:rPr>
          <w:color w:val="000000"/>
        </w:rPr>
        <w:t xml:space="preserve"> </w:t>
      </w:r>
      <w:r>
        <w:rPr>
          <w:color w:val="000000"/>
        </w:rPr>
        <w:t>podneti</w:t>
      </w:r>
      <w:r w:rsidR="00F87D24">
        <w:rPr>
          <w:color w:val="000000"/>
        </w:rPr>
        <w:t xml:space="preserve"> </w:t>
      </w:r>
      <w:r>
        <w:rPr>
          <w:color w:val="000000"/>
        </w:rPr>
        <w:t>ministru</w:t>
      </w:r>
      <w:r w:rsidR="00F87D24">
        <w:rPr>
          <w:color w:val="000000"/>
        </w:rPr>
        <w:t xml:space="preserve"> </w:t>
      </w:r>
      <w:r>
        <w:rPr>
          <w:color w:val="000000"/>
        </w:rPr>
        <w:t>zahtev</w:t>
      </w:r>
      <w:r w:rsidR="00F87D24">
        <w:rPr>
          <w:color w:val="000000"/>
        </w:rPr>
        <w:t xml:space="preserve"> </w:t>
      </w:r>
      <w:r>
        <w:rPr>
          <w:color w:val="000000"/>
        </w:rPr>
        <w:t>za</w:t>
      </w:r>
      <w:r w:rsidR="00F87D24">
        <w:rPr>
          <w:color w:val="000000"/>
        </w:rPr>
        <w:t xml:space="preserve"> </w:t>
      </w:r>
      <w:r>
        <w:rPr>
          <w:color w:val="000000"/>
        </w:rPr>
        <w:t>preispitivanje</w:t>
      </w:r>
      <w:r w:rsidR="00F87D24">
        <w:rPr>
          <w:color w:val="000000"/>
        </w:rPr>
        <w:t xml:space="preserve"> </w:t>
      </w:r>
      <w:r>
        <w:rPr>
          <w:color w:val="000000"/>
        </w:rPr>
        <w:t>odluke</w:t>
      </w:r>
      <w:r w:rsidR="00F87D24">
        <w:rPr>
          <w:color w:val="000000"/>
        </w:rPr>
        <w:t xml:space="preserve"> </w:t>
      </w:r>
      <w:r>
        <w:rPr>
          <w:color w:val="000000"/>
        </w:rPr>
        <w:t>o</w:t>
      </w:r>
      <w:r w:rsidR="00F87D24">
        <w:rPr>
          <w:color w:val="000000"/>
        </w:rPr>
        <w:t xml:space="preserve"> </w:t>
      </w:r>
      <w:r>
        <w:rPr>
          <w:color w:val="000000"/>
        </w:rPr>
        <w:t>prijemu</w:t>
      </w:r>
      <w:r w:rsidR="00F87D24">
        <w:rPr>
          <w:color w:val="000000"/>
        </w:rPr>
        <w:t xml:space="preserve"> </w:t>
      </w:r>
      <w:r>
        <w:rPr>
          <w:color w:val="000000"/>
        </w:rPr>
        <w:t>u</w:t>
      </w:r>
      <w:r w:rsidR="00F87D24">
        <w:rPr>
          <w:color w:val="000000"/>
        </w:rPr>
        <w:t xml:space="preserve"> </w:t>
      </w:r>
      <w:r>
        <w:rPr>
          <w:color w:val="000000"/>
        </w:rPr>
        <w:t>roku</w:t>
      </w:r>
      <w:r w:rsidR="00F87D24">
        <w:rPr>
          <w:color w:val="000000"/>
        </w:rPr>
        <w:t xml:space="preserve"> </w:t>
      </w:r>
      <w:r>
        <w:rPr>
          <w:color w:val="000000"/>
        </w:rPr>
        <w:t>od</w:t>
      </w:r>
      <w:r w:rsidR="00F87D24">
        <w:rPr>
          <w:color w:val="000000"/>
        </w:rPr>
        <w:t xml:space="preserve"> </w:t>
      </w:r>
      <w:r>
        <w:rPr>
          <w:color w:val="000000"/>
        </w:rPr>
        <w:t>osam</w:t>
      </w:r>
      <w:r w:rsidR="00F87D24">
        <w:rPr>
          <w:color w:val="000000"/>
        </w:rPr>
        <w:t xml:space="preserve"> </w:t>
      </w:r>
      <w:r>
        <w:rPr>
          <w:color w:val="000000"/>
        </w:rPr>
        <w:t>dana</w:t>
      </w:r>
      <w:r w:rsidR="00F87D24">
        <w:rPr>
          <w:color w:val="000000"/>
        </w:rPr>
        <w:t xml:space="preserve"> </w:t>
      </w:r>
      <w:r>
        <w:rPr>
          <w:color w:val="000000"/>
        </w:rPr>
        <w:t>od</w:t>
      </w:r>
      <w:r w:rsidR="00F87D24">
        <w:rPr>
          <w:color w:val="000000"/>
        </w:rPr>
        <w:t xml:space="preserve"> </w:t>
      </w:r>
      <w:r>
        <w:rPr>
          <w:color w:val="000000"/>
        </w:rPr>
        <w:t>dana</w:t>
      </w:r>
      <w:r w:rsidR="00F87D24">
        <w:rPr>
          <w:color w:val="000000"/>
        </w:rPr>
        <w:t xml:space="preserve"> </w:t>
      </w:r>
      <w:r>
        <w:rPr>
          <w:color w:val="000000"/>
        </w:rPr>
        <w:t>prijema</w:t>
      </w:r>
      <w:r w:rsidR="00F87D24">
        <w:rPr>
          <w:color w:val="000000"/>
        </w:rPr>
        <w:t xml:space="preserve"> </w:t>
      </w:r>
      <w:r>
        <w:rPr>
          <w:color w:val="000000"/>
        </w:rPr>
        <w:t>obaveštenja</w:t>
      </w:r>
      <w:r w:rsidR="00F87D24">
        <w:rPr>
          <w:color w:val="000000"/>
        </w:rPr>
        <w:t>.</w:t>
      </w:r>
    </w:p>
    <w:p w:rsidR="00BD38FD" w:rsidRDefault="00BA1A35">
      <w:pPr>
        <w:spacing w:after="120"/>
        <w:jc w:val="center"/>
      </w:pPr>
      <w:r>
        <w:rPr>
          <w:color w:val="000000"/>
        </w:rPr>
        <w:t>Član</w:t>
      </w:r>
      <w:r w:rsidR="00F87D24">
        <w:rPr>
          <w:color w:val="000000"/>
        </w:rPr>
        <w:t xml:space="preserve"> 12.</w:t>
      </w:r>
    </w:p>
    <w:p w:rsidR="00BD38FD" w:rsidRDefault="00BA1A35">
      <w:pPr>
        <w:spacing w:after="150"/>
      </w:pPr>
      <w:r>
        <w:rPr>
          <w:color w:val="000000"/>
        </w:rPr>
        <w:t>Putne</w:t>
      </w:r>
      <w:r w:rsidR="00F87D24">
        <w:rPr>
          <w:color w:val="000000"/>
        </w:rPr>
        <w:t xml:space="preserve"> </w:t>
      </w:r>
      <w:r>
        <w:rPr>
          <w:color w:val="000000"/>
        </w:rPr>
        <w:t>troškove</w:t>
      </w:r>
      <w:r w:rsidR="00F87D24">
        <w:rPr>
          <w:color w:val="000000"/>
        </w:rPr>
        <w:t xml:space="preserve">, </w:t>
      </w:r>
      <w:r>
        <w:rPr>
          <w:color w:val="000000"/>
        </w:rPr>
        <w:t>troškove</w:t>
      </w:r>
      <w:r w:rsidR="00F87D24">
        <w:rPr>
          <w:color w:val="000000"/>
        </w:rPr>
        <w:t xml:space="preserve"> </w:t>
      </w:r>
      <w:r>
        <w:rPr>
          <w:color w:val="000000"/>
        </w:rPr>
        <w:t>lekarskog</w:t>
      </w:r>
      <w:r w:rsidR="00F87D24">
        <w:rPr>
          <w:color w:val="000000"/>
        </w:rPr>
        <w:t xml:space="preserve"> </w:t>
      </w:r>
      <w:r>
        <w:rPr>
          <w:color w:val="000000"/>
        </w:rPr>
        <w:t>pregleda</w:t>
      </w:r>
      <w:r w:rsidR="00F87D24">
        <w:rPr>
          <w:color w:val="000000"/>
        </w:rPr>
        <w:t xml:space="preserve"> </w:t>
      </w:r>
      <w:r>
        <w:rPr>
          <w:color w:val="000000"/>
        </w:rPr>
        <w:t>i</w:t>
      </w:r>
      <w:r w:rsidR="00F87D24">
        <w:rPr>
          <w:color w:val="000000"/>
        </w:rPr>
        <w:t xml:space="preserve"> </w:t>
      </w:r>
      <w:r>
        <w:rPr>
          <w:color w:val="000000"/>
        </w:rPr>
        <w:t>troškove</w:t>
      </w:r>
      <w:r w:rsidR="00F87D24">
        <w:rPr>
          <w:color w:val="000000"/>
        </w:rPr>
        <w:t xml:space="preserve"> </w:t>
      </w:r>
      <w:r>
        <w:rPr>
          <w:color w:val="000000"/>
        </w:rPr>
        <w:t>boravka</w:t>
      </w:r>
      <w:r w:rsidR="00F87D24">
        <w:rPr>
          <w:color w:val="000000"/>
        </w:rPr>
        <w:t xml:space="preserve"> </w:t>
      </w:r>
      <w:r>
        <w:rPr>
          <w:color w:val="000000"/>
        </w:rPr>
        <w:t>u</w:t>
      </w:r>
      <w:r w:rsidR="00F87D24">
        <w:rPr>
          <w:color w:val="000000"/>
        </w:rPr>
        <w:t xml:space="preserve"> </w:t>
      </w:r>
      <w:r>
        <w:rPr>
          <w:color w:val="000000"/>
        </w:rPr>
        <w:t>toku</w:t>
      </w:r>
      <w:r w:rsidR="00F87D24">
        <w:rPr>
          <w:color w:val="000000"/>
        </w:rPr>
        <w:t xml:space="preserve"> </w:t>
      </w:r>
      <w:r>
        <w:rPr>
          <w:color w:val="000000"/>
        </w:rPr>
        <w:t>procesa</w:t>
      </w:r>
      <w:r w:rsidR="00F87D24">
        <w:rPr>
          <w:color w:val="000000"/>
        </w:rPr>
        <w:t xml:space="preserve"> </w:t>
      </w:r>
      <w:r>
        <w:rPr>
          <w:color w:val="000000"/>
        </w:rPr>
        <w:t>selekcije</w:t>
      </w:r>
      <w:r w:rsidR="00F87D24">
        <w:rPr>
          <w:color w:val="000000"/>
        </w:rPr>
        <w:t xml:space="preserve"> </w:t>
      </w:r>
      <w:r>
        <w:rPr>
          <w:color w:val="000000"/>
        </w:rPr>
        <w:t>snose</w:t>
      </w:r>
      <w:r w:rsidR="00F87D24">
        <w:rPr>
          <w:color w:val="000000"/>
        </w:rPr>
        <w:t xml:space="preserve"> </w:t>
      </w:r>
      <w:r>
        <w:rPr>
          <w:color w:val="000000"/>
        </w:rPr>
        <w:t>kandidati</w:t>
      </w:r>
      <w:r w:rsidR="00F87D24">
        <w:rPr>
          <w:color w:val="000000"/>
        </w:rPr>
        <w:t>.</w:t>
      </w:r>
    </w:p>
    <w:p w:rsidR="00BD38FD" w:rsidRDefault="00BA1A35">
      <w:pPr>
        <w:spacing w:after="120"/>
        <w:jc w:val="center"/>
      </w:pPr>
      <w:r>
        <w:rPr>
          <w:color w:val="000000"/>
        </w:rPr>
        <w:t>Član</w:t>
      </w:r>
      <w:r w:rsidR="00F87D24">
        <w:rPr>
          <w:color w:val="000000"/>
        </w:rPr>
        <w:t xml:space="preserve"> 13.</w:t>
      </w:r>
    </w:p>
    <w:p w:rsidR="00BD38FD" w:rsidRDefault="00BA1A35">
      <w:pPr>
        <w:spacing w:after="150"/>
      </w:pPr>
      <w:r>
        <w:rPr>
          <w:color w:val="000000"/>
        </w:rPr>
        <w:t>Ministarstvo</w:t>
      </w:r>
      <w:r w:rsidR="00F87D24">
        <w:rPr>
          <w:color w:val="000000"/>
        </w:rPr>
        <w:t xml:space="preserve"> </w:t>
      </w:r>
      <w:r>
        <w:rPr>
          <w:color w:val="000000"/>
        </w:rPr>
        <w:t>i</w:t>
      </w:r>
      <w:r w:rsidR="00F87D24">
        <w:rPr>
          <w:color w:val="000000"/>
        </w:rPr>
        <w:t xml:space="preserve"> </w:t>
      </w:r>
      <w:r>
        <w:rPr>
          <w:color w:val="000000"/>
        </w:rPr>
        <w:t>kandidat</w:t>
      </w:r>
      <w:r w:rsidR="00F87D24">
        <w:rPr>
          <w:color w:val="000000"/>
        </w:rPr>
        <w:t xml:space="preserve"> </w:t>
      </w:r>
      <w:r>
        <w:rPr>
          <w:color w:val="000000"/>
        </w:rPr>
        <w:t>koji</w:t>
      </w:r>
      <w:r w:rsidR="00F87D24">
        <w:rPr>
          <w:color w:val="000000"/>
        </w:rPr>
        <w:t xml:space="preserve"> </w:t>
      </w:r>
      <w:r>
        <w:rPr>
          <w:color w:val="000000"/>
        </w:rPr>
        <w:t>je</w:t>
      </w:r>
      <w:r w:rsidR="00F87D24">
        <w:rPr>
          <w:color w:val="000000"/>
        </w:rPr>
        <w:t xml:space="preserve"> </w:t>
      </w:r>
      <w:r>
        <w:rPr>
          <w:color w:val="000000"/>
        </w:rPr>
        <w:t>nakon</w:t>
      </w:r>
      <w:r w:rsidR="00F87D24">
        <w:rPr>
          <w:color w:val="000000"/>
        </w:rPr>
        <w:t xml:space="preserve"> </w:t>
      </w:r>
      <w:r>
        <w:rPr>
          <w:color w:val="000000"/>
        </w:rPr>
        <w:t>sprovedenog</w:t>
      </w:r>
      <w:r w:rsidR="00F87D24">
        <w:rPr>
          <w:color w:val="000000"/>
        </w:rPr>
        <w:t xml:space="preserve"> </w:t>
      </w:r>
      <w:r>
        <w:rPr>
          <w:color w:val="000000"/>
        </w:rPr>
        <w:t>konkursa</w:t>
      </w:r>
      <w:r w:rsidR="00F87D24">
        <w:rPr>
          <w:color w:val="000000"/>
        </w:rPr>
        <w:t xml:space="preserve"> </w:t>
      </w:r>
      <w:r>
        <w:rPr>
          <w:color w:val="000000"/>
        </w:rPr>
        <w:t>primlјen</w:t>
      </w:r>
      <w:r w:rsidR="00F87D24">
        <w:rPr>
          <w:color w:val="000000"/>
        </w:rPr>
        <w:t xml:space="preserve"> </w:t>
      </w:r>
      <w:r>
        <w:rPr>
          <w:color w:val="000000"/>
        </w:rPr>
        <w:t>na</w:t>
      </w:r>
      <w:r w:rsidR="00F87D24">
        <w:rPr>
          <w:color w:val="000000"/>
        </w:rPr>
        <w:t xml:space="preserve"> </w:t>
      </w:r>
      <w:r>
        <w:rPr>
          <w:color w:val="000000"/>
        </w:rPr>
        <w:t>kurs</w:t>
      </w:r>
      <w:r w:rsidR="00F87D24">
        <w:rPr>
          <w:color w:val="000000"/>
        </w:rPr>
        <w:t xml:space="preserve"> </w:t>
      </w:r>
      <w:r>
        <w:rPr>
          <w:color w:val="000000"/>
        </w:rPr>
        <w:t>za</w:t>
      </w:r>
      <w:r w:rsidR="00F87D24">
        <w:rPr>
          <w:color w:val="000000"/>
        </w:rPr>
        <w:t xml:space="preserve"> </w:t>
      </w:r>
      <w:r>
        <w:rPr>
          <w:color w:val="000000"/>
        </w:rPr>
        <w:t>Osnovnu</w:t>
      </w:r>
      <w:r w:rsidR="00F87D24">
        <w:rPr>
          <w:color w:val="000000"/>
        </w:rPr>
        <w:t xml:space="preserve"> </w:t>
      </w:r>
      <w:r>
        <w:rPr>
          <w:color w:val="000000"/>
        </w:rPr>
        <w:t>obuku</w:t>
      </w:r>
      <w:r w:rsidR="00F87D24">
        <w:rPr>
          <w:color w:val="000000"/>
        </w:rPr>
        <w:t xml:space="preserve"> </w:t>
      </w:r>
      <w:r>
        <w:rPr>
          <w:color w:val="000000"/>
        </w:rPr>
        <w:t>pripadnika</w:t>
      </w:r>
      <w:r w:rsidR="00F87D24">
        <w:rPr>
          <w:color w:val="000000"/>
        </w:rPr>
        <w:t xml:space="preserve"> </w:t>
      </w:r>
      <w:r>
        <w:rPr>
          <w:color w:val="000000"/>
        </w:rPr>
        <w:t>VSJ</w:t>
      </w:r>
      <w:r w:rsidR="00F87D24">
        <w:rPr>
          <w:color w:val="000000"/>
        </w:rPr>
        <w:t xml:space="preserve"> </w:t>
      </w:r>
      <w:r>
        <w:rPr>
          <w:color w:val="000000"/>
        </w:rPr>
        <w:t>Ministarstva</w:t>
      </w:r>
      <w:r w:rsidR="00F87D24">
        <w:rPr>
          <w:color w:val="000000"/>
        </w:rPr>
        <w:t xml:space="preserve"> </w:t>
      </w:r>
      <w:r>
        <w:rPr>
          <w:color w:val="000000"/>
        </w:rPr>
        <w:t>zaklјučuju</w:t>
      </w:r>
      <w:r w:rsidR="00F87D24">
        <w:rPr>
          <w:color w:val="000000"/>
        </w:rPr>
        <w:t xml:space="preserve"> </w:t>
      </w:r>
      <w:r>
        <w:rPr>
          <w:color w:val="000000"/>
        </w:rPr>
        <w:t>Ugovor</w:t>
      </w:r>
      <w:r w:rsidR="00F87D24">
        <w:rPr>
          <w:color w:val="000000"/>
        </w:rPr>
        <w:t xml:space="preserve"> </w:t>
      </w:r>
      <w:r>
        <w:rPr>
          <w:color w:val="000000"/>
        </w:rPr>
        <w:t>o</w:t>
      </w:r>
      <w:r w:rsidR="00F87D24">
        <w:rPr>
          <w:color w:val="000000"/>
        </w:rPr>
        <w:t xml:space="preserve"> </w:t>
      </w:r>
      <w:r>
        <w:rPr>
          <w:color w:val="000000"/>
        </w:rPr>
        <w:t>utvrđivanju</w:t>
      </w:r>
      <w:r w:rsidR="00F87D24">
        <w:rPr>
          <w:color w:val="000000"/>
        </w:rPr>
        <w:t xml:space="preserve"> </w:t>
      </w:r>
      <w:r>
        <w:rPr>
          <w:color w:val="000000"/>
        </w:rPr>
        <w:t>međusobnih</w:t>
      </w:r>
      <w:r w:rsidR="00F87D24">
        <w:rPr>
          <w:color w:val="000000"/>
        </w:rPr>
        <w:t xml:space="preserve"> </w:t>
      </w:r>
      <w:r>
        <w:rPr>
          <w:color w:val="000000"/>
        </w:rPr>
        <w:t>prava</w:t>
      </w:r>
      <w:r w:rsidR="00F87D24">
        <w:rPr>
          <w:color w:val="000000"/>
        </w:rPr>
        <w:t xml:space="preserve">, </w:t>
      </w:r>
      <w:r>
        <w:rPr>
          <w:color w:val="000000"/>
        </w:rPr>
        <w:t>obaveza</w:t>
      </w:r>
      <w:r w:rsidR="00F87D24">
        <w:rPr>
          <w:color w:val="000000"/>
        </w:rPr>
        <w:t xml:space="preserve"> </w:t>
      </w:r>
      <w:r>
        <w:rPr>
          <w:color w:val="000000"/>
        </w:rPr>
        <w:t>i</w:t>
      </w:r>
      <w:r w:rsidR="00F87D24">
        <w:rPr>
          <w:color w:val="000000"/>
        </w:rPr>
        <w:t xml:space="preserve"> </w:t>
      </w:r>
      <w:r>
        <w:rPr>
          <w:color w:val="000000"/>
        </w:rPr>
        <w:t>odgovornosti</w:t>
      </w:r>
      <w:r w:rsidR="00F87D24">
        <w:rPr>
          <w:color w:val="000000"/>
        </w:rPr>
        <w:t xml:space="preserve"> (</w:t>
      </w:r>
      <w:r>
        <w:rPr>
          <w:color w:val="000000"/>
        </w:rPr>
        <w:t>u</w:t>
      </w:r>
      <w:r w:rsidR="00F87D24">
        <w:rPr>
          <w:color w:val="000000"/>
        </w:rPr>
        <w:t xml:space="preserve"> </w:t>
      </w:r>
      <w:r>
        <w:rPr>
          <w:color w:val="000000"/>
        </w:rPr>
        <w:t>dalјem</w:t>
      </w:r>
      <w:r w:rsidR="00F87D24">
        <w:rPr>
          <w:color w:val="000000"/>
        </w:rPr>
        <w:t xml:space="preserve"> </w:t>
      </w:r>
      <w:r>
        <w:rPr>
          <w:color w:val="000000"/>
        </w:rPr>
        <w:t>tekstu</w:t>
      </w:r>
      <w:r w:rsidR="00F87D24">
        <w:rPr>
          <w:color w:val="000000"/>
        </w:rPr>
        <w:t xml:space="preserve">: </w:t>
      </w:r>
      <w:r>
        <w:rPr>
          <w:color w:val="000000"/>
        </w:rPr>
        <w:t>Ugovor</w:t>
      </w:r>
      <w:r w:rsidR="00F87D24">
        <w:rPr>
          <w:color w:val="000000"/>
        </w:rPr>
        <w:t>).</w:t>
      </w:r>
    </w:p>
    <w:p w:rsidR="00BD38FD" w:rsidRDefault="00BA1A35">
      <w:pPr>
        <w:spacing w:after="150"/>
      </w:pPr>
      <w:r>
        <w:rPr>
          <w:color w:val="000000"/>
        </w:rPr>
        <w:t>Na</w:t>
      </w:r>
      <w:r w:rsidR="00F87D24">
        <w:rPr>
          <w:color w:val="000000"/>
        </w:rPr>
        <w:t xml:space="preserve"> </w:t>
      </w:r>
      <w:r>
        <w:rPr>
          <w:color w:val="000000"/>
        </w:rPr>
        <w:t>polaznike</w:t>
      </w:r>
      <w:r w:rsidR="00F87D24">
        <w:rPr>
          <w:color w:val="000000"/>
        </w:rPr>
        <w:t xml:space="preserve"> </w:t>
      </w:r>
      <w:r>
        <w:rPr>
          <w:color w:val="000000"/>
        </w:rPr>
        <w:t>koji</w:t>
      </w:r>
      <w:r w:rsidR="00F87D24">
        <w:rPr>
          <w:color w:val="000000"/>
        </w:rPr>
        <w:t xml:space="preserve"> </w:t>
      </w:r>
      <w:r>
        <w:rPr>
          <w:color w:val="000000"/>
        </w:rPr>
        <w:t>sa</w:t>
      </w:r>
      <w:r w:rsidR="00F87D24">
        <w:rPr>
          <w:color w:val="000000"/>
        </w:rPr>
        <w:t xml:space="preserve"> </w:t>
      </w:r>
      <w:r>
        <w:rPr>
          <w:color w:val="000000"/>
        </w:rPr>
        <w:t>uspehom</w:t>
      </w:r>
      <w:r w:rsidR="00F87D24">
        <w:rPr>
          <w:color w:val="000000"/>
        </w:rPr>
        <w:t xml:space="preserve"> </w:t>
      </w:r>
      <w:r>
        <w:rPr>
          <w:color w:val="000000"/>
        </w:rPr>
        <w:t>završe</w:t>
      </w:r>
      <w:r w:rsidR="00F87D24">
        <w:rPr>
          <w:color w:val="000000"/>
        </w:rPr>
        <w:t xml:space="preserve"> </w:t>
      </w:r>
      <w:r>
        <w:rPr>
          <w:color w:val="000000"/>
        </w:rPr>
        <w:t>kurs</w:t>
      </w:r>
      <w:r w:rsidR="00F87D24">
        <w:rPr>
          <w:color w:val="000000"/>
        </w:rPr>
        <w:t xml:space="preserve"> </w:t>
      </w:r>
      <w:r>
        <w:rPr>
          <w:color w:val="000000"/>
        </w:rPr>
        <w:t>za</w:t>
      </w:r>
      <w:r w:rsidR="00F87D24">
        <w:rPr>
          <w:color w:val="000000"/>
        </w:rPr>
        <w:t xml:space="preserve"> </w:t>
      </w:r>
      <w:r>
        <w:rPr>
          <w:color w:val="000000"/>
        </w:rPr>
        <w:t>Osnovnu</w:t>
      </w:r>
      <w:r w:rsidR="00F87D24">
        <w:rPr>
          <w:color w:val="000000"/>
        </w:rPr>
        <w:t xml:space="preserve"> </w:t>
      </w:r>
      <w:r>
        <w:rPr>
          <w:color w:val="000000"/>
        </w:rPr>
        <w:t>obuku</w:t>
      </w:r>
      <w:r w:rsidR="00F87D24">
        <w:rPr>
          <w:color w:val="000000"/>
        </w:rPr>
        <w:t xml:space="preserve"> </w:t>
      </w:r>
      <w:r>
        <w:rPr>
          <w:color w:val="000000"/>
        </w:rPr>
        <w:t>pripadnika</w:t>
      </w:r>
      <w:r w:rsidR="00F87D24">
        <w:rPr>
          <w:color w:val="000000"/>
        </w:rPr>
        <w:t xml:space="preserve"> </w:t>
      </w:r>
      <w:r>
        <w:rPr>
          <w:color w:val="000000"/>
        </w:rPr>
        <w:t>VSJ</w:t>
      </w:r>
      <w:r w:rsidR="00F87D24">
        <w:rPr>
          <w:color w:val="000000"/>
        </w:rPr>
        <w:t xml:space="preserve"> </w:t>
      </w:r>
      <w:r>
        <w:rPr>
          <w:color w:val="000000"/>
        </w:rPr>
        <w:t>Ministarstva</w:t>
      </w:r>
      <w:r w:rsidR="00F87D24">
        <w:rPr>
          <w:color w:val="000000"/>
        </w:rPr>
        <w:t xml:space="preserve"> </w:t>
      </w:r>
      <w:r>
        <w:rPr>
          <w:color w:val="000000"/>
        </w:rPr>
        <w:t>i</w:t>
      </w:r>
      <w:r w:rsidR="00F87D24">
        <w:rPr>
          <w:color w:val="000000"/>
        </w:rPr>
        <w:t xml:space="preserve"> </w:t>
      </w:r>
      <w:r>
        <w:rPr>
          <w:color w:val="000000"/>
        </w:rPr>
        <w:t>koji</w:t>
      </w:r>
      <w:r w:rsidR="00F87D24">
        <w:rPr>
          <w:color w:val="000000"/>
        </w:rPr>
        <w:t xml:space="preserve"> </w:t>
      </w:r>
      <w:r>
        <w:rPr>
          <w:color w:val="000000"/>
        </w:rPr>
        <w:t>ispunjavaju</w:t>
      </w:r>
      <w:r w:rsidR="00F87D24">
        <w:rPr>
          <w:color w:val="000000"/>
        </w:rPr>
        <w:t xml:space="preserve"> </w:t>
      </w:r>
      <w:r>
        <w:rPr>
          <w:color w:val="000000"/>
        </w:rPr>
        <w:t>zakonom</w:t>
      </w:r>
      <w:r w:rsidR="00F87D24">
        <w:rPr>
          <w:color w:val="000000"/>
        </w:rPr>
        <w:t xml:space="preserve"> </w:t>
      </w:r>
      <w:r>
        <w:rPr>
          <w:color w:val="000000"/>
        </w:rPr>
        <w:t>propisane</w:t>
      </w:r>
      <w:r w:rsidR="00F87D24">
        <w:rPr>
          <w:color w:val="000000"/>
        </w:rPr>
        <w:t xml:space="preserve"> </w:t>
      </w:r>
      <w:r>
        <w:rPr>
          <w:color w:val="000000"/>
        </w:rPr>
        <w:t>uslove</w:t>
      </w:r>
      <w:r w:rsidR="00F87D24">
        <w:rPr>
          <w:color w:val="000000"/>
        </w:rPr>
        <w:t xml:space="preserve"> </w:t>
      </w:r>
      <w:r>
        <w:rPr>
          <w:color w:val="000000"/>
        </w:rPr>
        <w:t>da</w:t>
      </w:r>
      <w:r w:rsidR="00F87D24">
        <w:rPr>
          <w:color w:val="000000"/>
        </w:rPr>
        <w:t xml:space="preserve"> </w:t>
      </w:r>
      <w:r>
        <w:rPr>
          <w:color w:val="000000"/>
        </w:rPr>
        <w:t>zasnuju</w:t>
      </w:r>
      <w:r w:rsidR="00F87D24">
        <w:rPr>
          <w:color w:val="000000"/>
        </w:rPr>
        <w:t xml:space="preserve"> </w:t>
      </w:r>
      <w:r>
        <w:rPr>
          <w:color w:val="000000"/>
        </w:rPr>
        <w:t>radni</w:t>
      </w:r>
      <w:r w:rsidR="00F87D24">
        <w:rPr>
          <w:color w:val="000000"/>
        </w:rPr>
        <w:t xml:space="preserve"> </w:t>
      </w:r>
      <w:r>
        <w:rPr>
          <w:color w:val="000000"/>
        </w:rPr>
        <w:t>odnos</w:t>
      </w:r>
      <w:r w:rsidR="00F87D24">
        <w:rPr>
          <w:color w:val="000000"/>
        </w:rPr>
        <w:t xml:space="preserve"> </w:t>
      </w:r>
      <w:r>
        <w:rPr>
          <w:color w:val="000000"/>
        </w:rPr>
        <w:lastRenderedPageBreak/>
        <w:t>u</w:t>
      </w:r>
      <w:r w:rsidR="00F87D24">
        <w:rPr>
          <w:color w:val="000000"/>
        </w:rPr>
        <w:t xml:space="preserve"> </w:t>
      </w:r>
      <w:r>
        <w:rPr>
          <w:color w:val="000000"/>
        </w:rPr>
        <w:t>Ministarstvu</w:t>
      </w:r>
      <w:r w:rsidR="00F87D24">
        <w:rPr>
          <w:color w:val="000000"/>
        </w:rPr>
        <w:t xml:space="preserve"> </w:t>
      </w:r>
      <w:r>
        <w:rPr>
          <w:color w:val="000000"/>
        </w:rPr>
        <w:t>ne</w:t>
      </w:r>
      <w:r w:rsidR="00F87D24">
        <w:rPr>
          <w:color w:val="000000"/>
        </w:rPr>
        <w:t xml:space="preserve"> </w:t>
      </w:r>
      <w:r>
        <w:rPr>
          <w:color w:val="000000"/>
        </w:rPr>
        <w:t>primenjuju</w:t>
      </w:r>
      <w:r w:rsidR="00F87D24">
        <w:rPr>
          <w:color w:val="000000"/>
        </w:rPr>
        <w:t xml:space="preserve"> </w:t>
      </w:r>
      <w:r>
        <w:rPr>
          <w:color w:val="000000"/>
        </w:rPr>
        <w:t>se</w:t>
      </w:r>
      <w:r w:rsidR="00F87D24">
        <w:rPr>
          <w:color w:val="000000"/>
        </w:rPr>
        <w:t xml:space="preserve"> </w:t>
      </w:r>
      <w:r>
        <w:rPr>
          <w:color w:val="000000"/>
        </w:rPr>
        <w:t>propisi</w:t>
      </w:r>
      <w:r w:rsidR="00F87D24">
        <w:rPr>
          <w:color w:val="000000"/>
        </w:rPr>
        <w:t xml:space="preserve"> </w:t>
      </w:r>
      <w:r>
        <w:rPr>
          <w:color w:val="000000"/>
        </w:rPr>
        <w:t>koji</w:t>
      </w:r>
      <w:r w:rsidR="00F87D24">
        <w:rPr>
          <w:color w:val="000000"/>
        </w:rPr>
        <w:t xml:space="preserve"> </w:t>
      </w:r>
      <w:r>
        <w:rPr>
          <w:color w:val="000000"/>
        </w:rPr>
        <w:t>uređuju</w:t>
      </w:r>
      <w:r w:rsidR="00F87D24">
        <w:rPr>
          <w:color w:val="000000"/>
        </w:rPr>
        <w:t xml:space="preserve"> </w:t>
      </w:r>
      <w:r>
        <w:rPr>
          <w:color w:val="000000"/>
        </w:rPr>
        <w:t>zasnivanje</w:t>
      </w:r>
      <w:r w:rsidR="00F87D24">
        <w:rPr>
          <w:color w:val="000000"/>
        </w:rPr>
        <w:t xml:space="preserve"> </w:t>
      </w:r>
      <w:r>
        <w:rPr>
          <w:color w:val="000000"/>
        </w:rPr>
        <w:t>radnog</w:t>
      </w:r>
      <w:r w:rsidR="00F87D24">
        <w:rPr>
          <w:color w:val="000000"/>
        </w:rPr>
        <w:t xml:space="preserve"> </w:t>
      </w:r>
      <w:r>
        <w:rPr>
          <w:color w:val="000000"/>
        </w:rPr>
        <w:t>odnosa</w:t>
      </w:r>
      <w:r w:rsidR="00F87D24">
        <w:rPr>
          <w:color w:val="000000"/>
        </w:rPr>
        <w:t xml:space="preserve"> </w:t>
      </w:r>
      <w:r>
        <w:rPr>
          <w:color w:val="000000"/>
        </w:rPr>
        <w:t>u</w:t>
      </w:r>
      <w:r w:rsidR="00F87D24">
        <w:rPr>
          <w:color w:val="000000"/>
        </w:rPr>
        <w:t xml:space="preserve"> </w:t>
      </w:r>
      <w:r>
        <w:rPr>
          <w:color w:val="000000"/>
        </w:rPr>
        <w:t>Ministarstvu</w:t>
      </w:r>
      <w:r w:rsidR="00F87D24">
        <w:rPr>
          <w:color w:val="000000"/>
        </w:rPr>
        <w:t xml:space="preserve"> </w:t>
      </w:r>
      <w:r>
        <w:rPr>
          <w:color w:val="000000"/>
        </w:rPr>
        <w:t>na</w:t>
      </w:r>
      <w:r w:rsidR="00F87D24">
        <w:rPr>
          <w:color w:val="000000"/>
        </w:rPr>
        <w:t xml:space="preserve"> </w:t>
      </w:r>
      <w:r>
        <w:rPr>
          <w:color w:val="000000"/>
        </w:rPr>
        <w:t>osnovu</w:t>
      </w:r>
      <w:r w:rsidR="00F87D24">
        <w:rPr>
          <w:color w:val="000000"/>
        </w:rPr>
        <w:t xml:space="preserve"> </w:t>
      </w:r>
      <w:r>
        <w:rPr>
          <w:color w:val="000000"/>
        </w:rPr>
        <w:t>javnog</w:t>
      </w:r>
      <w:r w:rsidR="00F87D24">
        <w:rPr>
          <w:color w:val="000000"/>
        </w:rPr>
        <w:t xml:space="preserve"> </w:t>
      </w:r>
      <w:r>
        <w:rPr>
          <w:color w:val="000000"/>
        </w:rPr>
        <w:t>konkursa</w:t>
      </w:r>
      <w:r w:rsidR="00F87D24">
        <w:rPr>
          <w:color w:val="000000"/>
        </w:rPr>
        <w:t>.</w:t>
      </w:r>
    </w:p>
    <w:p w:rsidR="00BD38FD" w:rsidRDefault="00BA1A35">
      <w:pPr>
        <w:spacing w:after="120"/>
        <w:jc w:val="center"/>
      </w:pPr>
      <w:r>
        <w:rPr>
          <w:color w:val="000000"/>
        </w:rPr>
        <w:t>Član</w:t>
      </w:r>
      <w:r w:rsidR="00F87D24">
        <w:rPr>
          <w:color w:val="000000"/>
        </w:rPr>
        <w:t xml:space="preserve"> 14.</w:t>
      </w:r>
    </w:p>
    <w:p w:rsidR="00BD38FD" w:rsidRDefault="00BA1A35">
      <w:pPr>
        <w:spacing w:after="150"/>
      </w:pPr>
      <w:r>
        <w:rPr>
          <w:color w:val="000000"/>
        </w:rPr>
        <w:t>Propisi</w:t>
      </w:r>
      <w:r w:rsidR="00F87D24">
        <w:rPr>
          <w:color w:val="000000"/>
        </w:rPr>
        <w:t xml:space="preserve"> </w:t>
      </w:r>
      <w:r>
        <w:rPr>
          <w:color w:val="000000"/>
        </w:rPr>
        <w:t>kojima</w:t>
      </w:r>
      <w:r w:rsidR="00F87D24">
        <w:rPr>
          <w:color w:val="000000"/>
        </w:rPr>
        <w:t xml:space="preserve"> </w:t>
      </w:r>
      <w:r>
        <w:rPr>
          <w:color w:val="000000"/>
        </w:rPr>
        <w:t>je</w:t>
      </w:r>
      <w:r w:rsidR="00F87D24">
        <w:rPr>
          <w:color w:val="000000"/>
        </w:rPr>
        <w:t xml:space="preserve"> </w:t>
      </w:r>
      <w:r>
        <w:rPr>
          <w:color w:val="000000"/>
        </w:rPr>
        <w:t>uređeno</w:t>
      </w:r>
      <w:r w:rsidR="00F87D24">
        <w:rPr>
          <w:color w:val="000000"/>
        </w:rPr>
        <w:t xml:space="preserve"> </w:t>
      </w:r>
      <w:r>
        <w:rPr>
          <w:color w:val="000000"/>
        </w:rPr>
        <w:t>stručno</w:t>
      </w:r>
      <w:r w:rsidR="00F87D24">
        <w:rPr>
          <w:color w:val="000000"/>
        </w:rPr>
        <w:t xml:space="preserve"> </w:t>
      </w:r>
      <w:r>
        <w:rPr>
          <w:color w:val="000000"/>
        </w:rPr>
        <w:t>osposoblјavanje</w:t>
      </w:r>
      <w:r w:rsidR="00F87D24">
        <w:rPr>
          <w:color w:val="000000"/>
        </w:rPr>
        <w:t xml:space="preserve"> </w:t>
      </w:r>
      <w:r>
        <w:rPr>
          <w:color w:val="000000"/>
        </w:rPr>
        <w:t>i</w:t>
      </w:r>
      <w:r w:rsidR="00F87D24">
        <w:rPr>
          <w:color w:val="000000"/>
        </w:rPr>
        <w:t xml:space="preserve"> </w:t>
      </w:r>
      <w:r>
        <w:rPr>
          <w:color w:val="000000"/>
        </w:rPr>
        <w:t>usavršavanje</w:t>
      </w:r>
      <w:r w:rsidR="00F87D24">
        <w:rPr>
          <w:color w:val="000000"/>
        </w:rPr>
        <w:t xml:space="preserve"> </w:t>
      </w:r>
      <w:r>
        <w:rPr>
          <w:color w:val="000000"/>
        </w:rPr>
        <w:t>zaposlenih</w:t>
      </w:r>
      <w:r w:rsidR="00F87D24">
        <w:rPr>
          <w:color w:val="000000"/>
        </w:rPr>
        <w:t xml:space="preserve"> </w:t>
      </w:r>
      <w:r>
        <w:rPr>
          <w:color w:val="000000"/>
        </w:rPr>
        <w:t>u</w:t>
      </w:r>
      <w:r w:rsidR="00F87D24">
        <w:rPr>
          <w:color w:val="000000"/>
        </w:rPr>
        <w:t xml:space="preserve"> </w:t>
      </w:r>
      <w:r>
        <w:rPr>
          <w:color w:val="000000"/>
        </w:rPr>
        <w:t>Ministarstvu</w:t>
      </w:r>
      <w:r w:rsidR="00F87D24">
        <w:rPr>
          <w:color w:val="000000"/>
        </w:rPr>
        <w:t xml:space="preserve">, </w:t>
      </w:r>
      <w:r>
        <w:rPr>
          <w:color w:val="000000"/>
        </w:rPr>
        <w:t>primenjuju</w:t>
      </w:r>
      <w:r w:rsidR="00F87D24">
        <w:rPr>
          <w:color w:val="000000"/>
        </w:rPr>
        <w:t xml:space="preserve"> </w:t>
      </w:r>
      <w:r>
        <w:rPr>
          <w:color w:val="000000"/>
        </w:rPr>
        <w:t>se</w:t>
      </w:r>
      <w:r w:rsidR="00F87D24">
        <w:rPr>
          <w:color w:val="000000"/>
        </w:rPr>
        <w:t xml:space="preserve"> </w:t>
      </w:r>
      <w:r>
        <w:rPr>
          <w:color w:val="000000"/>
        </w:rPr>
        <w:t>za</w:t>
      </w:r>
      <w:r w:rsidR="00F87D24">
        <w:rPr>
          <w:color w:val="000000"/>
        </w:rPr>
        <w:t xml:space="preserve"> </w:t>
      </w:r>
      <w:r>
        <w:rPr>
          <w:color w:val="000000"/>
        </w:rPr>
        <w:t>definisanje</w:t>
      </w:r>
      <w:r w:rsidR="00F87D24">
        <w:rPr>
          <w:color w:val="000000"/>
        </w:rPr>
        <w:t xml:space="preserve"> </w:t>
      </w:r>
      <w:r>
        <w:rPr>
          <w:color w:val="000000"/>
        </w:rPr>
        <w:t>prava</w:t>
      </w:r>
      <w:r w:rsidR="00F87D24">
        <w:rPr>
          <w:color w:val="000000"/>
        </w:rPr>
        <w:t xml:space="preserve">, </w:t>
      </w:r>
      <w:r>
        <w:rPr>
          <w:color w:val="000000"/>
        </w:rPr>
        <w:t>obaveza</w:t>
      </w:r>
      <w:r w:rsidR="00F87D24">
        <w:rPr>
          <w:color w:val="000000"/>
        </w:rPr>
        <w:t xml:space="preserve"> </w:t>
      </w:r>
      <w:r>
        <w:rPr>
          <w:color w:val="000000"/>
        </w:rPr>
        <w:t>i</w:t>
      </w:r>
      <w:r w:rsidR="00F87D24">
        <w:rPr>
          <w:color w:val="000000"/>
        </w:rPr>
        <w:t xml:space="preserve"> </w:t>
      </w:r>
      <w:r>
        <w:rPr>
          <w:color w:val="000000"/>
        </w:rPr>
        <w:t>odgovornosti</w:t>
      </w:r>
      <w:r w:rsidR="00F87D24">
        <w:rPr>
          <w:color w:val="000000"/>
        </w:rPr>
        <w:t xml:space="preserve"> </w:t>
      </w:r>
      <w:r>
        <w:rPr>
          <w:color w:val="000000"/>
        </w:rPr>
        <w:t>polaznika</w:t>
      </w:r>
      <w:r w:rsidR="00F87D24">
        <w:rPr>
          <w:color w:val="000000"/>
        </w:rPr>
        <w:t xml:space="preserve"> </w:t>
      </w:r>
      <w:r>
        <w:rPr>
          <w:color w:val="000000"/>
        </w:rPr>
        <w:t>obuke</w:t>
      </w:r>
      <w:r w:rsidR="00F87D24">
        <w:rPr>
          <w:color w:val="000000"/>
        </w:rPr>
        <w:t xml:space="preserve">, </w:t>
      </w:r>
      <w:r>
        <w:rPr>
          <w:color w:val="000000"/>
        </w:rPr>
        <w:t>njihovog</w:t>
      </w:r>
      <w:r w:rsidR="00F87D24">
        <w:rPr>
          <w:color w:val="000000"/>
        </w:rPr>
        <w:t xml:space="preserve"> </w:t>
      </w:r>
      <w:r>
        <w:rPr>
          <w:color w:val="000000"/>
        </w:rPr>
        <w:t>stručnog</w:t>
      </w:r>
      <w:r w:rsidR="00F87D24">
        <w:rPr>
          <w:color w:val="000000"/>
        </w:rPr>
        <w:t xml:space="preserve"> </w:t>
      </w:r>
      <w:r>
        <w:rPr>
          <w:color w:val="000000"/>
        </w:rPr>
        <w:t>osposoblјavanja</w:t>
      </w:r>
      <w:r w:rsidR="00F87D24">
        <w:rPr>
          <w:color w:val="000000"/>
        </w:rPr>
        <w:t xml:space="preserve"> </w:t>
      </w:r>
      <w:r>
        <w:rPr>
          <w:color w:val="000000"/>
        </w:rPr>
        <w:t>i</w:t>
      </w:r>
      <w:r w:rsidR="00F87D24">
        <w:rPr>
          <w:color w:val="000000"/>
        </w:rPr>
        <w:t xml:space="preserve"> </w:t>
      </w:r>
      <w:r>
        <w:rPr>
          <w:color w:val="000000"/>
        </w:rPr>
        <w:t>usavršavanja</w:t>
      </w:r>
      <w:r w:rsidR="00F87D24">
        <w:rPr>
          <w:color w:val="000000"/>
        </w:rPr>
        <w:t>.</w:t>
      </w:r>
    </w:p>
    <w:p w:rsidR="00BD38FD" w:rsidRDefault="00BA1A35">
      <w:pPr>
        <w:spacing w:after="150"/>
      </w:pPr>
      <w:r>
        <w:rPr>
          <w:color w:val="000000"/>
        </w:rPr>
        <w:t>Odgovornost</w:t>
      </w:r>
      <w:r w:rsidR="00F87D24">
        <w:rPr>
          <w:color w:val="000000"/>
        </w:rPr>
        <w:t xml:space="preserve"> </w:t>
      </w:r>
      <w:r>
        <w:rPr>
          <w:color w:val="000000"/>
        </w:rPr>
        <w:t>zbog</w:t>
      </w:r>
      <w:r w:rsidR="00F87D24">
        <w:rPr>
          <w:color w:val="000000"/>
        </w:rPr>
        <w:t xml:space="preserve"> </w:t>
      </w:r>
      <w:r>
        <w:rPr>
          <w:color w:val="000000"/>
        </w:rPr>
        <w:t>povreda</w:t>
      </w:r>
      <w:r w:rsidR="00F87D24">
        <w:rPr>
          <w:color w:val="000000"/>
        </w:rPr>
        <w:t xml:space="preserve"> </w:t>
      </w:r>
      <w:r>
        <w:rPr>
          <w:color w:val="000000"/>
        </w:rPr>
        <w:t>dužnosti</w:t>
      </w:r>
      <w:r w:rsidR="00F87D24">
        <w:rPr>
          <w:color w:val="000000"/>
        </w:rPr>
        <w:t xml:space="preserve"> </w:t>
      </w:r>
      <w:r>
        <w:rPr>
          <w:color w:val="000000"/>
        </w:rPr>
        <w:t>i</w:t>
      </w:r>
      <w:r w:rsidR="00F87D24">
        <w:rPr>
          <w:color w:val="000000"/>
        </w:rPr>
        <w:t xml:space="preserve"> </w:t>
      </w:r>
      <w:r>
        <w:rPr>
          <w:color w:val="000000"/>
        </w:rPr>
        <w:t>obaveza</w:t>
      </w:r>
      <w:r w:rsidR="00F87D24">
        <w:rPr>
          <w:color w:val="000000"/>
        </w:rPr>
        <w:t xml:space="preserve"> </w:t>
      </w:r>
      <w:r>
        <w:rPr>
          <w:color w:val="000000"/>
        </w:rPr>
        <w:t>i</w:t>
      </w:r>
      <w:r w:rsidR="00F87D24">
        <w:rPr>
          <w:color w:val="000000"/>
        </w:rPr>
        <w:t xml:space="preserve"> </w:t>
      </w:r>
      <w:r>
        <w:rPr>
          <w:color w:val="000000"/>
        </w:rPr>
        <w:t>odgovornost</w:t>
      </w:r>
      <w:r w:rsidR="00F87D24">
        <w:rPr>
          <w:color w:val="000000"/>
        </w:rPr>
        <w:t xml:space="preserve"> </w:t>
      </w:r>
      <w:r>
        <w:rPr>
          <w:color w:val="000000"/>
        </w:rPr>
        <w:t>za</w:t>
      </w:r>
      <w:r w:rsidR="00F87D24">
        <w:rPr>
          <w:color w:val="000000"/>
        </w:rPr>
        <w:t xml:space="preserve"> </w:t>
      </w:r>
      <w:r>
        <w:rPr>
          <w:color w:val="000000"/>
        </w:rPr>
        <w:t>štetu</w:t>
      </w:r>
      <w:r w:rsidR="00F87D24">
        <w:rPr>
          <w:color w:val="000000"/>
        </w:rPr>
        <w:t xml:space="preserve"> </w:t>
      </w:r>
      <w:r>
        <w:rPr>
          <w:color w:val="000000"/>
        </w:rPr>
        <w:t>polaznika</w:t>
      </w:r>
      <w:r w:rsidR="00F87D24">
        <w:rPr>
          <w:color w:val="000000"/>
        </w:rPr>
        <w:t xml:space="preserve"> </w:t>
      </w:r>
      <w:r>
        <w:rPr>
          <w:color w:val="000000"/>
        </w:rPr>
        <w:t>kursa</w:t>
      </w:r>
      <w:r w:rsidR="00F87D24">
        <w:rPr>
          <w:color w:val="000000"/>
        </w:rPr>
        <w:t xml:space="preserve"> </w:t>
      </w:r>
      <w:r>
        <w:rPr>
          <w:color w:val="000000"/>
        </w:rPr>
        <w:t>za</w:t>
      </w:r>
      <w:r w:rsidR="00F87D24">
        <w:rPr>
          <w:color w:val="000000"/>
        </w:rPr>
        <w:t xml:space="preserve"> </w:t>
      </w:r>
      <w:r>
        <w:rPr>
          <w:color w:val="000000"/>
        </w:rPr>
        <w:t>Osnovnu</w:t>
      </w:r>
      <w:r w:rsidR="00F87D24">
        <w:rPr>
          <w:color w:val="000000"/>
        </w:rPr>
        <w:t xml:space="preserve"> </w:t>
      </w:r>
      <w:r>
        <w:rPr>
          <w:color w:val="000000"/>
        </w:rPr>
        <w:t>obuku</w:t>
      </w:r>
      <w:r w:rsidR="00F87D24">
        <w:rPr>
          <w:color w:val="000000"/>
        </w:rPr>
        <w:t xml:space="preserve"> </w:t>
      </w:r>
      <w:r>
        <w:rPr>
          <w:color w:val="000000"/>
        </w:rPr>
        <w:t>pripadnika</w:t>
      </w:r>
      <w:r w:rsidR="00F87D24">
        <w:rPr>
          <w:color w:val="000000"/>
        </w:rPr>
        <w:t xml:space="preserve"> </w:t>
      </w:r>
      <w:r>
        <w:rPr>
          <w:color w:val="000000"/>
        </w:rPr>
        <w:t>VSJ</w:t>
      </w:r>
      <w:r w:rsidR="00F87D24">
        <w:rPr>
          <w:color w:val="000000"/>
        </w:rPr>
        <w:t xml:space="preserve"> </w:t>
      </w:r>
      <w:r>
        <w:rPr>
          <w:color w:val="000000"/>
        </w:rPr>
        <w:t>Ministarstva</w:t>
      </w:r>
      <w:r w:rsidR="00F87D24">
        <w:rPr>
          <w:color w:val="000000"/>
        </w:rPr>
        <w:t xml:space="preserve">, </w:t>
      </w:r>
      <w:r>
        <w:rPr>
          <w:color w:val="000000"/>
        </w:rPr>
        <w:t>utvrđuje</w:t>
      </w:r>
      <w:r w:rsidR="00F87D24">
        <w:rPr>
          <w:color w:val="000000"/>
        </w:rPr>
        <w:t xml:space="preserve"> </w:t>
      </w:r>
      <w:r>
        <w:rPr>
          <w:color w:val="000000"/>
        </w:rPr>
        <w:t>se</w:t>
      </w:r>
      <w:r w:rsidR="00F87D24">
        <w:rPr>
          <w:color w:val="000000"/>
        </w:rPr>
        <w:t xml:space="preserve"> </w:t>
      </w:r>
      <w:r>
        <w:rPr>
          <w:color w:val="000000"/>
        </w:rPr>
        <w:t>u</w:t>
      </w:r>
      <w:r w:rsidR="00F87D24">
        <w:rPr>
          <w:color w:val="000000"/>
        </w:rPr>
        <w:t xml:space="preserve"> </w:t>
      </w:r>
      <w:r>
        <w:rPr>
          <w:color w:val="000000"/>
        </w:rPr>
        <w:t>skladu</w:t>
      </w:r>
      <w:r w:rsidR="00F87D24">
        <w:rPr>
          <w:color w:val="000000"/>
        </w:rPr>
        <w:t xml:space="preserve"> </w:t>
      </w:r>
      <w:r>
        <w:rPr>
          <w:color w:val="000000"/>
        </w:rPr>
        <w:t>sa</w:t>
      </w:r>
      <w:r w:rsidR="00F87D24">
        <w:rPr>
          <w:color w:val="000000"/>
        </w:rPr>
        <w:t xml:space="preserve"> </w:t>
      </w:r>
      <w:r>
        <w:rPr>
          <w:color w:val="000000"/>
        </w:rPr>
        <w:t>propisima</w:t>
      </w:r>
      <w:r w:rsidR="00F87D24">
        <w:rPr>
          <w:color w:val="000000"/>
        </w:rPr>
        <w:t xml:space="preserve"> </w:t>
      </w:r>
      <w:r>
        <w:rPr>
          <w:color w:val="000000"/>
        </w:rPr>
        <w:t>koji</w:t>
      </w:r>
      <w:r w:rsidR="00F87D24">
        <w:rPr>
          <w:color w:val="000000"/>
        </w:rPr>
        <w:t xml:space="preserve"> </w:t>
      </w:r>
      <w:r>
        <w:rPr>
          <w:color w:val="000000"/>
        </w:rPr>
        <w:t>uređuju</w:t>
      </w:r>
      <w:r w:rsidR="00F87D24">
        <w:rPr>
          <w:color w:val="000000"/>
        </w:rPr>
        <w:t xml:space="preserve"> </w:t>
      </w:r>
      <w:r>
        <w:rPr>
          <w:color w:val="000000"/>
        </w:rPr>
        <w:t>odgovornost</w:t>
      </w:r>
      <w:r w:rsidR="00F87D24">
        <w:rPr>
          <w:color w:val="000000"/>
        </w:rPr>
        <w:t xml:space="preserve"> </w:t>
      </w:r>
      <w:r>
        <w:rPr>
          <w:color w:val="000000"/>
        </w:rPr>
        <w:t>polaznika</w:t>
      </w:r>
      <w:r w:rsidR="00F87D24">
        <w:rPr>
          <w:color w:val="000000"/>
        </w:rPr>
        <w:t xml:space="preserve"> </w:t>
      </w:r>
      <w:r>
        <w:rPr>
          <w:color w:val="000000"/>
        </w:rPr>
        <w:t>osnovne</w:t>
      </w:r>
      <w:r w:rsidR="00F87D24">
        <w:rPr>
          <w:color w:val="000000"/>
        </w:rPr>
        <w:t xml:space="preserve"> </w:t>
      </w:r>
      <w:r>
        <w:rPr>
          <w:color w:val="000000"/>
        </w:rPr>
        <w:t>policijske</w:t>
      </w:r>
      <w:r w:rsidR="00F87D24">
        <w:rPr>
          <w:color w:val="000000"/>
        </w:rPr>
        <w:t xml:space="preserve"> </w:t>
      </w:r>
      <w:r>
        <w:rPr>
          <w:color w:val="000000"/>
        </w:rPr>
        <w:t>obuke</w:t>
      </w:r>
      <w:r w:rsidR="00F87D24">
        <w:rPr>
          <w:color w:val="000000"/>
        </w:rPr>
        <w:t xml:space="preserve"> </w:t>
      </w:r>
      <w:r>
        <w:rPr>
          <w:color w:val="000000"/>
        </w:rPr>
        <w:t>u</w:t>
      </w:r>
      <w:r w:rsidR="00F87D24">
        <w:rPr>
          <w:color w:val="000000"/>
        </w:rPr>
        <w:t xml:space="preserve"> </w:t>
      </w:r>
      <w:r>
        <w:rPr>
          <w:color w:val="000000"/>
        </w:rPr>
        <w:t>Ministarstvu</w:t>
      </w:r>
      <w:r w:rsidR="00F87D24">
        <w:rPr>
          <w:color w:val="000000"/>
        </w:rPr>
        <w:t>.</w:t>
      </w:r>
    </w:p>
    <w:p w:rsidR="00BD38FD" w:rsidRDefault="00BA1A35">
      <w:pPr>
        <w:spacing w:after="150"/>
      </w:pPr>
      <w:r>
        <w:rPr>
          <w:color w:val="000000"/>
        </w:rPr>
        <w:t>Rukovodilac</w:t>
      </w:r>
      <w:r w:rsidR="00F87D24">
        <w:rPr>
          <w:color w:val="000000"/>
        </w:rPr>
        <w:t xml:space="preserve"> </w:t>
      </w:r>
      <w:r>
        <w:rPr>
          <w:color w:val="000000"/>
        </w:rPr>
        <w:t>organizacione</w:t>
      </w:r>
      <w:r w:rsidR="00F87D24">
        <w:rPr>
          <w:color w:val="000000"/>
        </w:rPr>
        <w:t xml:space="preserve"> </w:t>
      </w:r>
      <w:r>
        <w:rPr>
          <w:color w:val="000000"/>
        </w:rPr>
        <w:t>jedinice</w:t>
      </w:r>
      <w:r w:rsidR="00F87D24">
        <w:rPr>
          <w:color w:val="000000"/>
        </w:rPr>
        <w:t xml:space="preserve"> </w:t>
      </w:r>
      <w:r>
        <w:rPr>
          <w:color w:val="000000"/>
        </w:rPr>
        <w:t>nadležne</w:t>
      </w:r>
      <w:r w:rsidR="00F87D24">
        <w:rPr>
          <w:color w:val="000000"/>
        </w:rPr>
        <w:t xml:space="preserve"> </w:t>
      </w:r>
      <w:r>
        <w:rPr>
          <w:color w:val="000000"/>
        </w:rPr>
        <w:t>za</w:t>
      </w:r>
      <w:r w:rsidR="00F87D24">
        <w:rPr>
          <w:color w:val="000000"/>
        </w:rPr>
        <w:t xml:space="preserve"> </w:t>
      </w:r>
      <w:r>
        <w:rPr>
          <w:color w:val="000000"/>
        </w:rPr>
        <w:t>poslove</w:t>
      </w:r>
      <w:r w:rsidR="00F87D24">
        <w:rPr>
          <w:color w:val="000000"/>
        </w:rPr>
        <w:t xml:space="preserve"> </w:t>
      </w:r>
      <w:r>
        <w:rPr>
          <w:color w:val="000000"/>
        </w:rPr>
        <w:t>obuke</w:t>
      </w:r>
      <w:r w:rsidR="00F87D24">
        <w:rPr>
          <w:color w:val="000000"/>
        </w:rPr>
        <w:t xml:space="preserve"> </w:t>
      </w:r>
      <w:r>
        <w:rPr>
          <w:color w:val="000000"/>
        </w:rPr>
        <w:t>snaga</w:t>
      </w:r>
      <w:r w:rsidR="00F87D24">
        <w:rPr>
          <w:color w:val="000000"/>
        </w:rPr>
        <w:t xml:space="preserve"> </w:t>
      </w:r>
      <w:r>
        <w:rPr>
          <w:color w:val="000000"/>
        </w:rPr>
        <w:t>i</w:t>
      </w:r>
      <w:r w:rsidR="00F87D24">
        <w:rPr>
          <w:color w:val="000000"/>
        </w:rPr>
        <w:t xml:space="preserve"> </w:t>
      </w:r>
      <w:r>
        <w:rPr>
          <w:color w:val="000000"/>
        </w:rPr>
        <w:t>subjekata</w:t>
      </w:r>
      <w:r w:rsidR="00F87D24">
        <w:rPr>
          <w:color w:val="000000"/>
        </w:rPr>
        <w:t xml:space="preserve"> </w:t>
      </w:r>
      <w:r>
        <w:rPr>
          <w:color w:val="000000"/>
        </w:rPr>
        <w:t>sistema</w:t>
      </w:r>
      <w:r w:rsidR="00F87D24">
        <w:rPr>
          <w:color w:val="000000"/>
        </w:rPr>
        <w:t xml:space="preserve"> </w:t>
      </w:r>
      <w:r>
        <w:rPr>
          <w:color w:val="000000"/>
        </w:rPr>
        <w:t>zaštite</w:t>
      </w:r>
      <w:r w:rsidR="00F87D24">
        <w:rPr>
          <w:color w:val="000000"/>
        </w:rPr>
        <w:t xml:space="preserve"> </w:t>
      </w:r>
      <w:r>
        <w:rPr>
          <w:color w:val="000000"/>
        </w:rPr>
        <w:t>i</w:t>
      </w:r>
      <w:r w:rsidR="00F87D24">
        <w:rPr>
          <w:color w:val="000000"/>
        </w:rPr>
        <w:t xml:space="preserve"> </w:t>
      </w:r>
      <w:r>
        <w:rPr>
          <w:color w:val="000000"/>
        </w:rPr>
        <w:t>spasavanja</w:t>
      </w:r>
      <w:r w:rsidR="00F87D24">
        <w:rPr>
          <w:color w:val="000000"/>
        </w:rPr>
        <w:t xml:space="preserve"> </w:t>
      </w:r>
      <w:r>
        <w:rPr>
          <w:color w:val="000000"/>
        </w:rPr>
        <w:t>je</w:t>
      </w:r>
      <w:r w:rsidR="00F87D24">
        <w:rPr>
          <w:color w:val="000000"/>
        </w:rPr>
        <w:t xml:space="preserve"> </w:t>
      </w:r>
      <w:r>
        <w:rPr>
          <w:color w:val="000000"/>
        </w:rPr>
        <w:t>nadležan</w:t>
      </w:r>
      <w:r w:rsidR="00F87D24">
        <w:rPr>
          <w:color w:val="000000"/>
        </w:rPr>
        <w:t xml:space="preserve"> </w:t>
      </w:r>
      <w:r>
        <w:rPr>
          <w:color w:val="000000"/>
        </w:rPr>
        <w:t>za</w:t>
      </w:r>
      <w:r w:rsidR="00F87D24">
        <w:rPr>
          <w:color w:val="000000"/>
        </w:rPr>
        <w:t xml:space="preserve"> </w:t>
      </w:r>
      <w:r>
        <w:rPr>
          <w:color w:val="000000"/>
        </w:rPr>
        <w:t>preduzimanje</w:t>
      </w:r>
      <w:r w:rsidR="00F87D24">
        <w:rPr>
          <w:color w:val="000000"/>
        </w:rPr>
        <w:t xml:space="preserve"> </w:t>
      </w:r>
      <w:r>
        <w:rPr>
          <w:color w:val="000000"/>
        </w:rPr>
        <w:t>mera</w:t>
      </w:r>
      <w:r w:rsidR="00F87D24">
        <w:rPr>
          <w:color w:val="000000"/>
        </w:rPr>
        <w:t xml:space="preserve"> </w:t>
      </w:r>
      <w:r>
        <w:rPr>
          <w:color w:val="000000"/>
        </w:rPr>
        <w:t>i</w:t>
      </w:r>
      <w:r w:rsidR="00F87D24">
        <w:rPr>
          <w:color w:val="000000"/>
        </w:rPr>
        <w:t xml:space="preserve"> </w:t>
      </w:r>
      <w:r>
        <w:rPr>
          <w:color w:val="000000"/>
        </w:rPr>
        <w:t>formiranje</w:t>
      </w:r>
      <w:r w:rsidR="00F87D24">
        <w:rPr>
          <w:color w:val="000000"/>
        </w:rPr>
        <w:t xml:space="preserve"> </w:t>
      </w:r>
      <w:r>
        <w:rPr>
          <w:color w:val="000000"/>
        </w:rPr>
        <w:t>radnih</w:t>
      </w:r>
      <w:r w:rsidR="00F87D24">
        <w:rPr>
          <w:color w:val="000000"/>
        </w:rPr>
        <w:t xml:space="preserve"> </w:t>
      </w:r>
      <w:r>
        <w:rPr>
          <w:color w:val="000000"/>
        </w:rPr>
        <w:t>tela</w:t>
      </w:r>
      <w:r w:rsidR="00F87D24">
        <w:rPr>
          <w:color w:val="000000"/>
        </w:rPr>
        <w:t xml:space="preserve"> </w:t>
      </w:r>
      <w:r>
        <w:rPr>
          <w:color w:val="000000"/>
        </w:rPr>
        <w:t>u</w:t>
      </w:r>
      <w:r w:rsidR="00F87D24">
        <w:rPr>
          <w:color w:val="000000"/>
        </w:rPr>
        <w:t xml:space="preserve"> </w:t>
      </w:r>
      <w:r>
        <w:rPr>
          <w:color w:val="000000"/>
        </w:rPr>
        <w:t>cilјu</w:t>
      </w:r>
      <w:r w:rsidR="00F87D24">
        <w:rPr>
          <w:color w:val="000000"/>
        </w:rPr>
        <w:t xml:space="preserve"> </w:t>
      </w:r>
      <w:r>
        <w:rPr>
          <w:color w:val="000000"/>
        </w:rPr>
        <w:t>utvrđivanja</w:t>
      </w:r>
      <w:r w:rsidR="00F87D24">
        <w:rPr>
          <w:color w:val="000000"/>
        </w:rPr>
        <w:t xml:space="preserve"> </w:t>
      </w:r>
      <w:r>
        <w:rPr>
          <w:color w:val="000000"/>
        </w:rPr>
        <w:t>odgovornosti</w:t>
      </w:r>
      <w:r w:rsidR="00F87D24">
        <w:rPr>
          <w:color w:val="000000"/>
        </w:rPr>
        <w:t xml:space="preserve"> </w:t>
      </w:r>
      <w:r>
        <w:rPr>
          <w:color w:val="000000"/>
        </w:rPr>
        <w:t>iz</w:t>
      </w:r>
      <w:r w:rsidR="00F87D24">
        <w:rPr>
          <w:color w:val="000000"/>
        </w:rPr>
        <w:t xml:space="preserve"> </w:t>
      </w:r>
      <w:r>
        <w:rPr>
          <w:color w:val="000000"/>
        </w:rPr>
        <w:t>stava</w:t>
      </w:r>
      <w:r w:rsidR="00F87D24">
        <w:rPr>
          <w:color w:val="000000"/>
        </w:rPr>
        <w:t xml:space="preserve"> 2. </w:t>
      </w:r>
      <w:r>
        <w:rPr>
          <w:color w:val="000000"/>
        </w:rPr>
        <w:t>ovog</w:t>
      </w:r>
      <w:r w:rsidR="00F87D24">
        <w:rPr>
          <w:color w:val="000000"/>
        </w:rPr>
        <w:t xml:space="preserve"> </w:t>
      </w:r>
      <w:r>
        <w:rPr>
          <w:color w:val="000000"/>
        </w:rPr>
        <w:t>člana</w:t>
      </w:r>
      <w:r w:rsidR="00F87D24">
        <w:rPr>
          <w:color w:val="000000"/>
        </w:rPr>
        <w:t>.</w:t>
      </w:r>
    </w:p>
    <w:p w:rsidR="00BD38FD" w:rsidRDefault="00BA1A35">
      <w:pPr>
        <w:spacing w:after="120"/>
        <w:jc w:val="center"/>
      </w:pPr>
      <w:r>
        <w:rPr>
          <w:color w:val="000000"/>
        </w:rPr>
        <w:t>Član</w:t>
      </w:r>
      <w:r w:rsidR="00F87D24">
        <w:rPr>
          <w:color w:val="000000"/>
        </w:rPr>
        <w:t xml:space="preserve"> 15.</w:t>
      </w:r>
    </w:p>
    <w:p w:rsidR="00BD38FD" w:rsidRDefault="00BA1A35">
      <w:pPr>
        <w:spacing w:after="150"/>
      </w:pPr>
      <w:r>
        <w:rPr>
          <w:color w:val="000000"/>
        </w:rPr>
        <w:t>Postupci</w:t>
      </w:r>
      <w:r w:rsidR="00F87D24">
        <w:rPr>
          <w:color w:val="000000"/>
        </w:rPr>
        <w:t xml:space="preserve"> </w:t>
      </w:r>
      <w:r>
        <w:rPr>
          <w:color w:val="000000"/>
        </w:rPr>
        <w:t>za</w:t>
      </w:r>
      <w:r w:rsidR="00F87D24">
        <w:rPr>
          <w:color w:val="000000"/>
        </w:rPr>
        <w:t xml:space="preserve"> </w:t>
      </w:r>
      <w:r>
        <w:rPr>
          <w:color w:val="000000"/>
        </w:rPr>
        <w:t>izbor</w:t>
      </w:r>
      <w:r w:rsidR="00F87D24">
        <w:rPr>
          <w:color w:val="000000"/>
        </w:rPr>
        <w:t xml:space="preserve"> </w:t>
      </w:r>
      <w:r>
        <w:rPr>
          <w:color w:val="000000"/>
        </w:rPr>
        <w:t>kandidata</w:t>
      </w:r>
      <w:r w:rsidR="00F87D24">
        <w:rPr>
          <w:color w:val="000000"/>
        </w:rPr>
        <w:t xml:space="preserve"> </w:t>
      </w:r>
      <w:r>
        <w:rPr>
          <w:color w:val="000000"/>
        </w:rPr>
        <w:t>koji</w:t>
      </w:r>
      <w:r w:rsidR="00F87D24">
        <w:rPr>
          <w:color w:val="000000"/>
        </w:rPr>
        <w:t xml:space="preserve"> </w:t>
      </w:r>
      <w:r>
        <w:rPr>
          <w:color w:val="000000"/>
        </w:rPr>
        <w:t>su</w:t>
      </w:r>
      <w:r w:rsidR="00F87D24">
        <w:rPr>
          <w:color w:val="000000"/>
        </w:rPr>
        <w:t xml:space="preserve"> </w:t>
      </w:r>
      <w:r>
        <w:rPr>
          <w:color w:val="000000"/>
        </w:rPr>
        <w:t>započeti</w:t>
      </w:r>
      <w:r w:rsidR="00F87D24">
        <w:rPr>
          <w:color w:val="000000"/>
        </w:rPr>
        <w:t xml:space="preserve">, </w:t>
      </w:r>
      <w:r>
        <w:rPr>
          <w:color w:val="000000"/>
        </w:rPr>
        <w:t>a</w:t>
      </w:r>
      <w:r w:rsidR="00F87D24">
        <w:rPr>
          <w:color w:val="000000"/>
        </w:rPr>
        <w:t xml:space="preserve"> </w:t>
      </w:r>
      <w:r>
        <w:rPr>
          <w:color w:val="000000"/>
        </w:rPr>
        <w:t>nisu</w:t>
      </w:r>
      <w:r w:rsidR="00F87D24">
        <w:rPr>
          <w:color w:val="000000"/>
        </w:rPr>
        <w:t xml:space="preserve"> </w:t>
      </w:r>
      <w:r>
        <w:rPr>
          <w:color w:val="000000"/>
        </w:rPr>
        <w:t>okončani</w:t>
      </w:r>
      <w:r w:rsidR="00F87D24">
        <w:rPr>
          <w:color w:val="000000"/>
        </w:rPr>
        <w:t xml:space="preserve"> </w:t>
      </w:r>
      <w:r>
        <w:rPr>
          <w:color w:val="000000"/>
        </w:rPr>
        <w:t>do</w:t>
      </w:r>
      <w:r w:rsidR="00F87D24">
        <w:rPr>
          <w:color w:val="000000"/>
        </w:rPr>
        <w:t xml:space="preserve"> </w:t>
      </w:r>
      <w:r>
        <w:rPr>
          <w:color w:val="000000"/>
        </w:rPr>
        <w:t>dana</w:t>
      </w:r>
      <w:r w:rsidR="00F87D24">
        <w:rPr>
          <w:color w:val="000000"/>
        </w:rPr>
        <w:t xml:space="preserve"> </w:t>
      </w:r>
      <w:r>
        <w:rPr>
          <w:color w:val="000000"/>
        </w:rPr>
        <w:t>stupanja</w:t>
      </w:r>
      <w:r w:rsidR="00F87D24">
        <w:rPr>
          <w:color w:val="000000"/>
        </w:rPr>
        <w:t xml:space="preserve"> </w:t>
      </w:r>
      <w:r>
        <w:rPr>
          <w:color w:val="000000"/>
        </w:rPr>
        <w:t>na</w:t>
      </w:r>
      <w:r w:rsidR="00F87D24">
        <w:rPr>
          <w:color w:val="000000"/>
        </w:rPr>
        <w:t xml:space="preserve"> </w:t>
      </w:r>
      <w:r>
        <w:rPr>
          <w:color w:val="000000"/>
        </w:rPr>
        <w:t>snagu</w:t>
      </w:r>
      <w:r w:rsidR="00F87D24">
        <w:rPr>
          <w:color w:val="000000"/>
        </w:rPr>
        <w:t xml:space="preserve"> </w:t>
      </w:r>
      <w:r>
        <w:rPr>
          <w:color w:val="000000"/>
        </w:rPr>
        <w:t>ovog</w:t>
      </w:r>
      <w:r w:rsidR="00F87D24">
        <w:rPr>
          <w:color w:val="000000"/>
        </w:rPr>
        <w:t xml:space="preserve"> </w:t>
      </w:r>
      <w:r>
        <w:rPr>
          <w:color w:val="000000"/>
        </w:rPr>
        <w:t>pravilnika</w:t>
      </w:r>
      <w:r w:rsidR="00F87D24">
        <w:rPr>
          <w:color w:val="000000"/>
        </w:rPr>
        <w:t xml:space="preserve">, </w:t>
      </w:r>
      <w:r>
        <w:rPr>
          <w:color w:val="000000"/>
        </w:rPr>
        <w:t>okončaće</w:t>
      </w:r>
      <w:r w:rsidR="00F87D24">
        <w:rPr>
          <w:color w:val="000000"/>
        </w:rPr>
        <w:t xml:space="preserve"> </w:t>
      </w:r>
      <w:r>
        <w:rPr>
          <w:color w:val="000000"/>
        </w:rPr>
        <w:t>se</w:t>
      </w:r>
      <w:r w:rsidR="00F87D24">
        <w:rPr>
          <w:color w:val="000000"/>
        </w:rPr>
        <w:t xml:space="preserve"> </w:t>
      </w:r>
      <w:r>
        <w:rPr>
          <w:color w:val="000000"/>
        </w:rPr>
        <w:t>u</w:t>
      </w:r>
      <w:r w:rsidR="00F87D24">
        <w:rPr>
          <w:color w:val="000000"/>
        </w:rPr>
        <w:t xml:space="preserve"> </w:t>
      </w:r>
      <w:r>
        <w:rPr>
          <w:color w:val="000000"/>
        </w:rPr>
        <w:t>skladu</w:t>
      </w:r>
      <w:r w:rsidR="00F87D24">
        <w:rPr>
          <w:color w:val="000000"/>
        </w:rPr>
        <w:t xml:space="preserve"> </w:t>
      </w:r>
      <w:r>
        <w:rPr>
          <w:color w:val="000000"/>
        </w:rPr>
        <w:t>sa</w:t>
      </w:r>
      <w:r w:rsidR="00F87D24">
        <w:rPr>
          <w:color w:val="000000"/>
        </w:rPr>
        <w:t xml:space="preserve"> </w:t>
      </w:r>
      <w:r>
        <w:rPr>
          <w:color w:val="000000"/>
        </w:rPr>
        <w:t>odredbama</w:t>
      </w:r>
      <w:r w:rsidR="00F87D24">
        <w:rPr>
          <w:color w:val="000000"/>
        </w:rPr>
        <w:t xml:space="preserve"> </w:t>
      </w:r>
      <w:r>
        <w:rPr>
          <w:color w:val="000000"/>
        </w:rPr>
        <w:t>propisa</w:t>
      </w:r>
      <w:r w:rsidR="00F87D24">
        <w:rPr>
          <w:color w:val="000000"/>
        </w:rPr>
        <w:t xml:space="preserve"> </w:t>
      </w:r>
      <w:r>
        <w:rPr>
          <w:color w:val="000000"/>
        </w:rPr>
        <w:t>koji</w:t>
      </w:r>
      <w:r w:rsidR="00F87D24">
        <w:rPr>
          <w:color w:val="000000"/>
        </w:rPr>
        <w:t xml:space="preserve"> </w:t>
      </w:r>
      <w:r>
        <w:rPr>
          <w:color w:val="000000"/>
        </w:rPr>
        <w:t>su</w:t>
      </w:r>
      <w:r w:rsidR="00F87D24">
        <w:rPr>
          <w:color w:val="000000"/>
        </w:rPr>
        <w:t xml:space="preserve"> </w:t>
      </w:r>
      <w:r>
        <w:rPr>
          <w:color w:val="000000"/>
        </w:rPr>
        <w:t>važili</w:t>
      </w:r>
      <w:r w:rsidR="00F87D24">
        <w:rPr>
          <w:color w:val="000000"/>
        </w:rPr>
        <w:t xml:space="preserve"> </w:t>
      </w:r>
      <w:r>
        <w:rPr>
          <w:color w:val="000000"/>
        </w:rPr>
        <w:t>do</w:t>
      </w:r>
      <w:r w:rsidR="00F87D24">
        <w:rPr>
          <w:color w:val="000000"/>
        </w:rPr>
        <w:t xml:space="preserve"> </w:t>
      </w:r>
      <w:r>
        <w:rPr>
          <w:color w:val="000000"/>
        </w:rPr>
        <w:t>stupanja</w:t>
      </w:r>
      <w:r w:rsidR="00F87D24">
        <w:rPr>
          <w:color w:val="000000"/>
        </w:rPr>
        <w:t xml:space="preserve"> </w:t>
      </w:r>
      <w:r>
        <w:rPr>
          <w:color w:val="000000"/>
        </w:rPr>
        <w:t>na</w:t>
      </w:r>
      <w:r w:rsidR="00F87D24">
        <w:rPr>
          <w:color w:val="000000"/>
        </w:rPr>
        <w:t xml:space="preserve"> </w:t>
      </w:r>
      <w:r>
        <w:rPr>
          <w:color w:val="000000"/>
        </w:rPr>
        <w:t>snagu</w:t>
      </w:r>
      <w:r w:rsidR="00F87D24">
        <w:rPr>
          <w:color w:val="000000"/>
        </w:rPr>
        <w:t xml:space="preserve"> </w:t>
      </w:r>
      <w:r>
        <w:rPr>
          <w:color w:val="000000"/>
        </w:rPr>
        <w:t>ovog</w:t>
      </w:r>
      <w:r w:rsidR="00F87D24">
        <w:rPr>
          <w:color w:val="000000"/>
        </w:rPr>
        <w:t xml:space="preserve"> </w:t>
      </w:r>
      <w:r>
        <w:rPr>
          <w:color w:val="000000"/>
        </w:rPr>
        <w:t>pravilnika</w:t>
      </w:r>
      <w:r w:rsidR="00F87D24">
        <w:rPr>
          <w:color w:val="000000"/>
        </w:rPr>
        <w:t>.</w:t>
      </w:r>
    </w:p>
    <w:p w:rsidR="00BD38FD" w:rsidRDefault="00BA1A35">
      <w:pPr>
        <w:spacing w:after="150"/>
      </w:pPr>
      <w:r>
        <w:rPr>
          <w:color w:val="000000"/>
        </w:rPr>
        <w:t>Izuzetno</w:t>
      </w:r>
      <w:r w:rsidR="00F87D24">
        <w:rPr>
          <w:color w:val="000000"/>
        </w:rPr>
        <w:t xml:space="preserve"> </w:t>
      </w:r>
      <w:r>
        <w:rPr>
          <w:color w:val="000000"/>
        </w:rPr>
        <w:t>od</w:t>
      </w:r>
      <w:r w:rsidR="00F87D24">
        <w:rPr>
          <w:color w:val="000000"/>
        </w:rPr>
        <w:t xml:space="preserve"> </w:t>
      </w:r>
      <w:r>
        <w:rPr>
          <w:color w:val="000000"/>
        </w:rPr>
        <w:t>stava</w:t>
      </w:r>
      <w:r w:rsidR="00F87D24">
        <w:rPr>
          <w:color w:val="000000"/>
        </w:rPr>
        <w:t xml:space="preserve"> 1. </w:t>
      </w:r>
      <w:r>
        <w:rPr>
          <w:color w:val="000000"/>
        </w:rPr>
        <w:t>ovog</w:t>
      </w:r>
      <w:r w:rsidR="00F87D24">
        <w:rPr>
          <w:color w:val="000000"/>
        </w:rPr>
        <w:t xml:space="preserve"> </w:t>
      </w:r>
      <w:r>
        <w:rPr>
          <w:color w:val="000000"/>
        </w:rPr>
        <w:t>člana</w:t>
      </w:r>
      <w:r w:rsidR="00F87D24">
        <w:rPr>
          <w:color w:val="000000"/>
        </w:rPr>
        <w:t xml:space="preserve">, </w:t>
      </w:r>
      <w:r>
        <w:rPr>
          <w:color w:val="000000"/>
        </w:rPr>
        <w:t>ako</w:t>
      </w:r>
      <w:r w:rsidR="00F87D24">
        <w:rPr>
          <w:color w:val="000000"/>
        </w:rPr>
        <w:t xml:space="preserve"> </w:t>
      </w:r>
      <w:r>
        <w:rPr>
          <w:color w:val="000000"/>
        </w:rPr>
        <w:t>je</w:t>
      </w:r>
      <w:r w:rsidR="00F87D24">
        <w:rPr>
          <w:color w:val="000000"/>
        </w:rPr>
        <w:t xml:space="preserve"> </w:t>
      </w:r>
      <w:r>
        <w:rPr>
          <w:color w:val="000000"/>
        </w:rPr>
        <w:t>pre</w:t>
      </w:r>
      <w:r w:rsidR="00F87D24">
        <w:rPr>
          <w:color w:val="000000"/>
        </w:rPr>
        <w:t xml:space="preserve"> </w:t>
      </w:r>
      <w:r>
        <w:rPr>
          <w:color w:val="000000"/>
        </w:rPr>
        <w:t>stupanja</w:t>
      </w:r>
      <w:r w:rsidR="00F87D24">
        <w:rPr>
          <w:color w:val="000000"/>
        </w:rPr>
        <w:t xml:space="preserve"> </w:t>
      </w:r>
      <w:r>
        <w:rPr>
          <w:color w:val="000000"/>
        </w:rPr>
        <w:t>na</w:t>
      </w:r>
      <w:r w:rsidR="00F87D24">
        <w:rPr>
          <w:color w:val="000000"/>
        </w:rPr>
        <w:t xml:space="preserve"> </w:t>
      </w:r>
      <w:r>
        <w:rPr>
          <w:color w:val="000000"/>
        </w:rPr>
        <w:t>snagu</w:t>
      </w:r>
      <w:r w:rsidR="00F87D24">
        <w:rPr>
          <w:color w:val="000000"/>
        </w:rPr>
        <w:t xml:space="preserve"> </w:t>
      </w:r>
      <w:r>
        <w:rPr>
          <w:color w:val="000000"/>
        </w:rPr>
        <w:t>ovog</w:t>
      </w:r>
      <w:r w:rsidR="00F87D24">
        <w:rPr>
          <w:color w:val="000000"/>
        </w:rPr>
        <w:t xml:space="preserve"> </w:t>
      </w:r>
      <w:r>
        <w:rPr>
          <w:color w:val="000000"/>
        </w:rPr>
        <w:t>pravilnika</w:t>
      </w:r>
      <w:r w:rsidR="00F87D24">
        <w:rPr>
          <w:color w:val="000000"/>
        </w:rPr>
        <w:t xml:space="preserve"> </w:t>
      </w:r>
      <w:r>
        <w:rPr>
          <w:color w:val="000000"/>
        </w:rPr>
        <w:t>raspisan</w:t>
      </w:r>
      <w:r w:rsidR="00F87D24">
        <w:rPr>
          <w:color w:val="000000"/>
        </w:rPr>
        <w:t xml:space="preserve"> </w:t>
      </w:r>
      <w:r>
        <w:rPr>
          <w:color w:val="000000"/>
        </w:rPr>
        <w:t>konkurs</w:t>
      </w:r>
      <w:r w:rsidR="00F87D24">
        <w:rPr>
          <w:color w:val="000000"/>
        </w:rPr>
        <w:t xml:space="preserve"> </w:t>
      </w:r>
      <w:r>
        <w:rPr>
          <w:color w:val="000000"/>
        </w:rPr>
        <w:t>za</w:t>
      </w:r>
      <w:r w:rsidR="00F87D24">
        <w:rPr>
          <w:color w:val="000000"/>
        </w:rPr>
        <w:t xml:space="preserve"> </w:t>
      </w:r>
      <w:r>
        <w:rPr>
          <w:color w:val="000000"/>
        </w:rPr>
        <w:t>prijem</w:t>
      </w:r>
      <w:r w:rsidR="00F87D24">
        <w:rPr>
          <w:color w:val="000000"/>
        </w:rPr>
        <w:t xml:space="preserve"> </w:t>
      </w:r>
      <w:r>
        <w:rPr>
          <w:color w:val="000000"/>
        </w:rPr>
        <w:t>kandidata</w:t>
      </w:r>
      <w:r w:rsidR="00F87D24">
        <w:rPr>
          <w:color w:val="000000"/>
        </w:rPr>
        <w:t xml:space="preserve"> </w:t>
      </w:r>
      <w:r>
        <w:rPr>
          <w:color w:val="000000"/>
        </w:rPr>
        <w:t>na</w:t>
      </w:r>
      <w:r w:rsidR="00F87D24">
        <w:rPr>
          <w:color w:val="000000"/>
        </w:rPr>
        <w:t xml:space="preserve"> </w:t>
      </w:r>
      <w:r>
        <w:rPr>
          <w:color w:val="000000"/>
        </w:rPr>
        <w:t>Osnovnu</w:t>
      </w:r>
      <w:r w:rsidR="00F87D24">
        <w:rPr>
          <w:color w:val="000000"/>
        </w:rPr>
        <w:t xml:space="preserve"> </w:t>
      </w:r>
      <w:r>
        <w:rPr>
          <w:color w:val="000000"/>
        </w:rPr>
        <w:t>obuku</w:t>
      </w:r>
      <w:r w:rsidR="00F87D24">
        <w:rPr>
          <w:color w:val="000000"/>
        </w:rPr>
        <w:t xml:space="preserve"> </w:t>
      </w:r>
      <w:r>
        <w:rPr>
          <w:color w:val="000000"/>
        </w:rPr>
        <w:t>pripadnika</w:t>
      </w:r>
      <w:r w:rsidR="00F87D24">
        <w:rPr>
          <w:color w:val="000000"/>
        </w:rPr>
        <w:t xml:space="preserve"> </w:t>
      </w:r>
      <w:r>
        <w:rPr>
          <w:color w:val="000000"/>
        </w:rPr>
        <w:t>VSJ</w:t>
      </w:r>
      <w:r w:rsidR="00F87D24">
        <w:rPr>
          <w:color w:val="000000"/>
        </w:rPr>
        <w:t xml:space="preserve">, </w:t>
      </w:r>
      <w:r>
        <w:rPr>
          <w:color w:val="000000"/>
        </w:rPr>
        <w:t>a</w:t>
      </w:r>
      <w:r w:rsidR="00F87D24">
        <w:rPr>
          <w:color w:val="000000"/>
        </w:rPr>
        <w:t xml:space="preserve"> </w:t>
      </w:r>
      <w:r>
        <w:rPr>
          <w:color w:val="000000"/>
        </w:rPr>
        <w:t>postupak</w:t>
      </w:r>
      <w:r w:rsidR="00F87D24">
        <w:rPr>
          <w:color w:val="000000"/>
        </w:rPr>
        <w:t xml:space="preserve"> </w:t>
      </w:r>
      <w:r>
        <w:rPr>
          <w:color w:val="000000"/>
        </w:rPr>
        <w:t>izbora</w:t>
      </w:r>
      <w:r w:rsidR="00F87D24">
        <w:rPr>
          <w:color w:val="000000"/>
        </w:rPr>
        <w:t xml:space="preserve"> </w:t>
      </w:r>
      <w:r>
        <w:rPr>
          <w:color w:val="000000"/>
        </w:rPr>
        <w:t>kandidata</w:t>
      </w:r>
      <w:r w:rsidR="00F87D24">
        <w:rPr>
          <w:color w:val="000000"/>
        </w:rPr>
        <w:t xml:space="preserve"> </w:t>
      </w:r>
      <w:r>
        <w:rPr>
          <w:color w:val="000000"/>
        </w:rPr>
        <w:t>nije</w:t>
      </w:r>
      <w:r w:rsidR="00F87D24">
        <w:rPr>
          <w:color w:val="000000"/>
        </w:rPr>
        <w:t xml:space="preserve"> </w:t>
      </w:r>
      <w:r>
        <w:rPr>
          <w:color w:val="000000"/>
        </w:rPr>
        <w:t>otpočeo</w:t>
      </w:r>
      <w:r w:rsidR="00F87D24">
        <w:rPr>
          <w:color w:val="000000"/>
        </w:rPr>
        <w:t xml:space="preserve"> </w:t>
      </w:r>
      <w:r>
        <w:rPr>
          <w:color w:val="000000"/>
        </w:rPr>
        <w:t>na</w:t>
      </w:r>
      <w:r w:rsidR="00F87D24">
        <w:rPr>
          <w:color w:val="000000"/>
        </w:rPr>
        <w:t xml:space="preserve"> </w:t>
      </w:r>
      <w:r>
        <w:rPr>
          <w:color w:val="000000"/>
        </w:rPr>
        <w:t>isti</w:t>
      </w:r>
      <w:r w:rsidR="00F87D24">
        <w:rPr>
          <w:color w:val="000000"/>
        </w:rPr>
        <w:t xml:space="preserve"> </w:t>
      </w:r>
      <w:r>
        <w:rPr>
          <w:color w:val="000000"/>
        </w:rPr>
        <w:t>će</w:t>
      </w:r>
      <w:r w:rsidR="00F87D24">
        <w:rPr>
          <w:color w:val="000000"/>
        </w:rPr>
        <w:t xml:space="preserve"> </w:t>
      </w:r>
      <w:r>
        <w:rPr>
          <w:color w:val="000000"/>
        </w:rPr>
        <w:t>se</w:t>
      </w:r>
      <w:r w:rsidR="00F87D24">
        <w:rPr>
          <w:color w:val="000000"/>
        </w:rPr>
        <w:t xml:space="preserve"> </w:t>
      </w:r>
      <w:r>
        <w:rPr>
          <w:color w:val="000000"/>
        </w:rPr>
        <w:t>primeniti</w:t>
      </w:r>
      <w:r w:rsidR="00F87D24">
        <w:rPr>
          <w:color w:val="000000"/>
        </w:rPr>
        <w:t xml:space="preserve"> </w:t>
      </w:r>
      <w:r>
        <w:rPr>
          <w:color w:val="000000"/>
        </w:rPr>
        <w:t>odredbe</w:t>
      </w:r>
      <w:r w:rsidR="00F87D24">
        <w:rPr>
          <w:color w:val="000000"/>
        </w:rPr>
        <w:t xml:space="preserve"> </w:t>
      </w:r>
      <w:r>
        <w:rPr>
          <w:color w:val="000000"/>
        </w:rPr>
        <w:t>ovog</w:t>
      </w:r>
      <w:r w:rsidR="00F87D24">
        <w:rPr>
          <w:color w:val="000000"/>
        </w:rPr>
        <w:t xml:space="preserve"> </w:t>
      </w:r>
      <w:r>
        <w:rPr>
          <w:color w:val="000000"/>
        </w:rPr>
        <w:t>pravilnika</w:t>
      </w:r>
      <w:r w:rsidR="00F87D24">
        <w:rPr>
          <w:color w:val="000000"/>
        </w:rPr>
        <w:t>.</w:t>
      </w:r>
    </w:p>
    <w:p w:rsidR="00BD38FD" w:rsidRDefault="00BA1A35">
      <w:pPr>
        <w:spacing w:after="120"/>
        <w:jc w:val="center"/>
      </w:pPr>
      <w:r>
        <w:rPr>
          <w:color w:val="000000"/>
        </w:rPr>
        <w:t>Član</w:t>
      </w:r>
      <w:r w:rsidR="00F87D24">
        <w:rPr>
          <w:color w:val="000000"/>
        </w:rPr>
        <w:t xml:space="preserve"> 16.</w:t>
      </w:r>
    </w:p>
    <w:p w:rsidR="00BD38FD" w:rsidRDefault="00BA1A35">
      <w:pPr>
        <w:spacing w:after="150"/>
      </w:pPr>
      <w:r>
        <w:rPr>
          <w:color w:val="000000"/>
        </w:rPr>
        <w:t>Stupanjem</w:t>
      </w:r>
      <w:r w:rsidR="00F87D24">
        <w:rPr>
          <w:color w:val="000000"/>
        </w:rPr>
        <w:t xml:space="preserve"> </w:t>
      </w:r>
      <w:r>
        <w:rPr>
          <w:color w:val="000000"/>
        </w:rPr>
        <w:t>na</w:t>
      </w:r>
      <w:r w:rsidR="00F87D24">
        <w:rPr>
          <w:color w:val="000000"/>
        </w:rPr>
        <w:t xml:space="preserve"> </w:t>
      </w:r>
      <w:r>
        <w:rPr>
          <w:color w:val="000000"/>
        </w:rPr>
        <w:t>snagu</w:t>
      </w:r>
      <w:r w:rsidR="00F87D24">
        <w:rPr>
          <w:color w:val="000000"/>
        </w:rPr>
        <w:t xml:space="preserve"> </w:t>
      </w:r>
      <w:r>
        <w:rPr>
          <w:color w:val="000000"/>
        </w:rPr>
        <w:t>ovog</w:t>
      </w:r>
      <w:r w:rsidR="00F87D24">
        <w:rPr>
          <w:color w:val="000000"/>
        </w:rPr>
        <w:t xml:space="preserve"> </w:t>
      </w:r>
      <w:r>
        <w:rPr>
          <w:color w:val="000000"/>
        </w:rPr>
        <w:t>pravilnika</w:t>
      </w:r>
      <w:r w:rsidR="00F87D24">
        <w:rPr>
          <w:color w:val="000000"/>
        </w:rPr>
        <w:t xml:space="preserve"> </w:t>
      </w:r>
      <w:r>
        <w:rPr>
          <w:color w:val="000000"/>
        </w:rPr>
        <w:t>prestaje</w:t>
      </w:r>
      <w:r w:rsidR="00F87D24">
        <w:rPr>
          <w:color w:val="000000"/>
        </w:rPr>
        <w:t xml:space="preserve"> </w:t>
      </w:r>
      <w:r>
        <w:rPr>
          <w:color w:val="000000"/>
        </w:rPr>
        <w:t>da</w:t>
      </w:r>
      <w:r w:rsidR="00F87D24">
        <w:rPr>
          <w:color w:val="000000"/>
        </w:rPr>
        <w:t xml:space="preserve"> </w:t>
      </w:r>
      <w:r>
        <w:rPr>
          <w:color w:val="000000"/>
        </w:rPr>
        <w:t>važi</w:t>
      </w:r>
      <w:r w:rsidR="00F87D24">
        <w:rPr>
          <w:color w:val="000000"/>
        </w:rPr>
        <w:t xml:space="preserve"> </w:t>
      </w:r>
      <w:r>
        <w:rPr>
          <w:color w:val="000000"/>
        </w:rPr>
        <w:t>Pravilnik</w:t>
      </w:r>
      <w:r w:rsidR="00F87D24">
        <w:rPr>
          <w:color w:val="000000"/>
        </w:rPr>
        <w:t xml:space="preserve"> </w:t>
      </w:r>
      <w:r>
        <w:rPr>
          <w:color w:val="000000"/>
        </w:rPr>
        <w:t>o</w:t>
      </w:r>
      <w:r w:rsidR="00F87D24">
        <w:rPr>
          <w:color w:val="000000"/>
        </w:rPr>
        <w:t xml:space="preserve"> </w:t>
      </w:r>
      <w:r>
        <w:rPr>
          <w:color w:val="000000"/>
        </w:rPr>
        <w:t>kriterijumima</w:t>
      </w:r>
      <w:r w:rsidR="00F87D24">
        <w:rPr>
          <w:color w:val="000000"/>
        </w:rPr>
        <w:t xml:space="preserve"> </w:t>
      </w:r>
      <w:r>
        <w:rPr>
          <w:color w:val="000000"/>
        </w:rPr>
        <w:t>za</w:t>
      </w:r>
      <w:r w:rsidR="00F87D24">
        <w:rPr>
          <w:color w:val="000000"/>
        </w:rPr>
        <w:t xml:space="preserve"> </w:t>
      </w:r>
      <w:r>
        <w:rPr>
          <w:color w:val="000000"/>
        </w:rPr>
        <w:t>izbor</w:t>
      </w:r>
      <w:r w:rsidR="00F87D24">
        <w:rPr>
          <w:color w:val="000000"/>
        </w:rPr>
        <w:t xml:space="preserve"> </w:t>
      </w:r>
      <w:r>
        <w:rPr>
          <w:color w:val="000000"/>
        </w:rPr>
        <w:t>kandidata</w:t>
      </w:r>
      <w:r w:rsidR="00F87D24">
        <w:rPr>
          <w:color w:val="000000"/>
        </w:rPr>
        <w:t xml:space="preserve"> </w:t>
      </w:r>
      <w:r>
        <w:rPr>
          <w:color w:val="000000"/>
        </w:rPr>
        <w:t>za</w:t>
      </w:r>
      <w:r w:rsidR="00F87D24">
        <w:rPr>
          <w:color w:val="000000"/>
        </w:rPr>
        <w:t xml:space="preserve"> </w:t>
      </w:r>
      <w:r>
        <w:rPr>
          <w:color w:val="000000"/>
        </w:rPr>
        <w:t>polaznike</w:t>
      </w:r>
      <w:r w:rsidR="00F87D24">
        <w:rPr>
          <w:color w:val="000000"/>
        </w:rPr>
        <w:t xml:space="preserve"> </w:t>
      </w:r>
      <w:r>
        <w:rPr>
          <w:color w:val="000000"/>
        </w:rPr>
        <w:t>kursa</w:t>
      </w:r>
      <w:r w:rsidR="00F87D24">
        <w:rPr>
          <w:color w:val="000000"/>
        </w:rPr>
        <w:t xml:space="preserve"> </w:t>
      </w:r>
      <w:r>
        <w:rPr>
          <w:color w:val="000000"/>
        </w:rPr>
        <w:t>za</w:t>
      </w:r>
      <w:r w:rsidR="00F87D24">
        <w:rPr>
          <w:color w:val="000000"/>
        </w:rPr>
        <w:t xml:space="preserve"> </w:t>
      </w:r>
      <w:r>
        <w:rPr>
          <w:color w:val="000000"/>
        </w:rPr>
        <w:t>osnovnu</w:t>
      </w:r>
      <w:r w:rsidR="00F87D24">
        <w:rPr>
          <w:color w:val="000000"/>
        </w:rPr>
        <w:t xml:space="preserve"> </w:t>
      </w:r>
      <w:r>
        <w:rPr>
          <w:color w:val="000000"/>
        </w:rPr>
        <w:t>obuku</w:t>
      </w:r>
      <w:r w:rsidR="00F87D24">
        <w:rPr>
          <w:color w:val="000000"/>
        </w:rPr>
        <w:t xml:space="preserve"> </w:t>
      </w:r>
      <w:r>
        <w:rPr>
          <w:color w:val="000000"/>
        </w:rPr>
        <w:t>pripadnika</w:t>
      </w:r>
      <w:r w:rsidR="00F87D24">
        <w:rPr>
          <w:color w:val="000000"/>
        </w:rPr>
        <w:t xml:space="preserve"> </w:t>
      </w:r>
      <w:r>
        <w:rPr>
          <w:color w:val="000000"/>
        </w:rPr>
        <w:t>vatrogasno</w:t>
      </w:r>
      <w:r w:rsidR="00F87D24">
        <w:rPr>
          <w:color w:val="000000"/>
        </w:rPr>
        <w:t>-</w:t>
      </w:r>
      <w:r>
        <w:rPr>
          <w:color w:val="000000"/>
        </w:rPr>
        <w:t>spasilačkih</w:t>
      </w:r>
      <w:r w:rsidR="00F87D24">
        <w:rPr>
          <w:color w:val="000000"/>
        </w:rPr>
        <w:t xml:space="preserve"> </w:t>
      </w:r>
      <w:r>
        <w:rPr>
          <w:color w:val="000000"/>
        </w:rPr>
        <w:t>jedinica</w:t>
      </w:r>
      <w:r w:rsidR="00F87D24">
        <w:rPr>
          <w:color w:val="000000"/>
        </w:rPr>
        <w:t xml:space="preserve"> („</w:t>
      </w:r>
      <w:r>
        <w:rPr>
          <w:color w:val="000000"/>
        </w:rPr>
        <w:t>Službeni</w:t>
      </w:r>
      <w:r w:rsidR="00F87D24">
        <w:rPr>
          <w:color w:val="000000"/>
        </w:rPr>
        <w:t xml:space="preserve"> </w:t>
      </w:r>
      <w:r>
        <w:rPr>
          <w:color w:val="000000"/>
        </w:rPr>
        <w:t>glasnik</w:t>
      </w:r>
      <w:r w:rsidR="00F87D24">
        <w:rPr>
          <w:color w:val="000000"/>
        </w:rPr>
        <w:t xml:space="preserve"> </w:t>
      </w:r>
      <w:r>
        <w:rPr>
          <w:color w:val="000000"/>
        </w:rPr>
        <w:t>RS</w:t>
      </w:r>
      <w:r w:rsidR="00F87D24">
        <w:rPr>
          <w:color w:val="000000"/>
        </w:rPr>
        <w:t xml:space="preserve">”, </w:t>
      </w:r>
      <w:r>
        <w:rPr>
          <w:color w:val="000000"/>
        </w:rPr>
        <w:t>br</w:t>
      </w:r>
      <w:r w:rsidR="00F87D24">
        <w:rPr>
          <w:color w:val="000000"/>
        </w:rPr>
        <w:t xml:space="preserve">. 68/17, 98/17 </w:t>
      </w:r>
      <w:r>
        <w:rPr>
          <w:color w:val="000000"/>
        </w:rPr>
        <w:t>i</w:t>
      </w:r>
      <w:r w:rsidR="00F87D24">
        <w:rPr>
          <w:color w:val="000000"/>
        </w:rPr>
        <w:t xml:space="preserve"> 67/18).</w:t>
      </w:r>
    </w:p>
    <w:p w:rsidR="00BD38FD" w:rsidRDefault="00BA1A35">
      <w:pPr>
        <w:spacing w:after="120"/>
        <w:jc w:val="center"/>
      </w:pPr>
      <w:r>
        <w:rPr>
          <w:color w:val="000000"/>
        </w:rPr>
        <w:t>Član</w:t>
      </w:r>
      <w:r w:rsidR="00F87D24">
        <w:rPr>
          <w:color w:val="000000"/>
        </w:rPr>
        <w:t xml:space="preserve"> 17.</w:t>
      </w:r>
    </w:p>
    <w:p w:rsidR="00BD38FD" w:rsidRDefault="00BA1A35">
      <w:pPr>
        <w:spacing w:after="150"/>
      </w:pPr>
      <w:r>
        <w:rPr>
          <w:color w:val="000000"/>
        </w:rPr>
        <w:t>Ovaj</w:t>
      </w:r>
      <w:r w:rsidR="00F87D24">
        <w:rPr>
          <w:color w:val="000000"/>
        </w:rPr>
        <w:t xml:space="preserve"> </w:t>
      </w:r>
      <w:r>
        <w:rPr>
          <w:color w:val="000000"/>
        </w:rPr>
        <w:t>pravilnik</w:t>
      </w:r>
      <w:r w:rsidR="00F87D24">
        <w:rPr>
          <w:color w:val="000000"/>
        </w:rPr>
        <w:t xml:space="preserve"> </w:t>
      </w:r>
      <w:r>
        <w:rPr>
          <w:color w:val="000000"/>
        </w:rPr>
        <w:t>stupa</w:t>
      </w:r>
      <w:r w:rsidR="00F87D24">
        <w:rPr>
          <w:color w:val="000000"/>
        </w:rPr>
        <w:t xml:space="preserve"> </w:t>
      </w:r>
      <w:r>
        <w:rPr>
          <w:color w:val="000000"/>
        </w:rPr>
        <w:t>na</w:t>
      </w:r>
      <w:r w:rsidR="00F87D24">
        <w:rPr>
          <w:color w:val="000000"/>
        </w:rPr>
        <w:t xml:space="preserve"> </w:t>
      </w:r>
      <w:r>
        <w:rPr>
          <w:color w:val="000000"/>
        </w:rPr>
        <w:t>snagu</w:t>
      </w:r>
      <w:r w:rsidR="00F87D24">
        <w:rPr>
          <w:color w:val="000000"/>
        </w:rPr>
        <w:t xml:space="preserve"> </w:t>
      </w:r>
      <w:r>
        <w:rPr>
          <w:color w:val="000000"/>
        </w:rPr>
        <w:t>osmog</w:t>
      </w:r>
      <w:r w:rsidR="00F87D24">
        <w:rPr>
          <w:color w:val="000000"/>
        </w:rPr>
        <w:t xml:space="preserve"> </w:t>
      </w:r>
      <w:r>
        <w:rPr>
          <w:color w:val="000000"/>
        </w:rPr>
        <w:t>dana</w:t>
      </w:r>
      <w:r w:rsidR="00F87D24">
        <w:rPr>
          <w:color w:val="000000"/>
        </w:rPr>
        <w:t xml:space="preserve"> </w:t>
      </w:r>
      <w:r>
        <w:rPr>
          <w:color w:val="000000"/>
        </w:rPr>
        <w:t>od</w:t>
      </w:r>
      <w:r w:rsidR="00F87D24">
        <w:rPr>
          <w:color w:val="000000"/>
        </w:rPr>
        <w:t xml:space="preserve"> </w:t>
      </w:r>
      <w:r>
        <w:rPr>
          <w:color w:val="000000"/>
        </w:rPr>
        <w:t>dana</w:t>
      </w:r>
      <w:r w:rsidR="00F87D24">
        <w:rPr>
          <w:color w:val="000000"/>
        </w:rPr>
        <w:t xml:space="preserve"> </w:t>
      </w:r>
      <w:r>
        <w:rPr>
          <w:color w:val="000000"/>
        </w:rPr>
        <w:t>objavlјivanja</w:t>
      </w:r>
      <w:r w:rsidR="00F87D24">
        <w:rPr>
          <w:color w:val="000000"/>
        </w:rPr>
        <w:t xml:space="preserve"> </w:t>
      </w:r>
      <w:r>
        <w:rPr>
          <w:color w:val="000000"/>
        </w:rPr>
        <w:t>u</w:t>
      </w:r>
      <w:r w:rsidR="00F87D24">
        <w:rPr>
          <w:color w:val="000000"/>
        </w:rPr>
        <w:t xml:space="preserve"> „</w:t>
      </w:r>
      <w:r>
        <w:rPr>
          <w:color w:val="000000"/>
        </w:rPr>
        <w:t>Službenom</w:t>
      </w:r>
      <w:r w:rsidR="00F87D24">
        <w:rPr>
          <w:color w:val="000000"/>
        </w:rPr>
        <w:t xml:space="preserve"> </w:t>
      </w:r>
      <w:r>
        <w:rPr>
          <w:color w:val="000000"/>
        </w:rPr>
        <w:t>glasniku</w:t>
      </w:r>
      <w:r w:rsidR="00F87D24">
        <w:rPr>
          <w:color w:val="000000"/>
        </w:rPr>
        <w:t xml:space="preserve"> </w:t>
      </w:r>
      <w:r>
        <w:rPr>
          <w:color w:val="000000"/>
        </w:rPr>
        <w:t>Republike</w:t>
      </w:r>
      <w:r w:rsidR="00F87D24">
        <w:rPr>
          <w:color w:val="000000"/>
        </w:rPr>
        <w:t xml:space="preserve"> </w:t>
      </w:r>
      <w:r>
        <w:rPr>
          <w:color w:val="000000"/>
        </w:rPr>
        <w:t>Srbije</w:t>
      </w:r>
      <w:r w:rsidR="00F87D24">
        <w:rPr>
          <w:color w:val="000000"/>
        </w:rPr>
        <w:t>”.</w:t>
      </w:r>
    </w:p>
    <w:p w:rsidR="00BD38FD" w:rsidRDefault="00F87D24">
      <w:pPr>
        <w:spacing w:after="150"/>
        <w:jc w:val="right"/>
      </w:pPr>
      <w:r>
        <w:rPr>
          <w:color w:val="000000"/>
        </w:rPr>
        <w:t xml:space="preserve">01 </w:t>
      </w:r>
      <w:r w:rsidR="00BA1A35">
        <w:rPr>
          <w:color w:val="000000"/>
        </w:rPr>
        <w:t>broj</w:t>
      </w:r>
      <w:r>
        <w:rPr>
          <w:color w:val="000000"/>
        </w:rPr>
        <w:t xml:space="preserve"> 445/19-4</w:t>
      </w:r>
    </w:p>
    <w:p w:rsidR="00BD38FD" w:rsidRDefault="00BA1A35">
      <w:pPr>
        <w:spacing w:after="150"/>
        <w:jc w:val="right"/>
      </w:pPr>
      <w:r>
        <w:rPr>
          <w:color w:val="000000"/>
        </w:rPr>
        <w:t>U</w:t>
      </w:r>
      <w:r w:rsidR="00F87D24">
        <w:rPr>
          <w:color w:val="000000"/>
        </w:rPr>
        <w:t xml:space="preserve"> </w:t>
      </w:r>
      <w:r>
        <w:rPr>
          <w:color w:val="000000"/>
        </w:rPr>
        <w:t>Beogradu</w:t>
      </w:r>
      <w:r w:rsidR="00F87D24">
        <w:rPr>
          <w:color w:val="000000"/>
        </w:rPr>
        <w:t xml:space="preserve">, 14. </w:t>
      </w:r>
      <w:r>
        <w:rPr>
          <w:color w:val="000000"/>
        </w:rPr>
        <w:t>februara</w:t>
      </w:r>
      <w:r w:rsidR="00F87D24">
        <w:rPr>
          <w:color w:val="000000"/>
        </w:rPr>
        <w:t xml:space="preserve"> 2019. </w:t>
      </w:r>
      <w:r>
        <w:rPr>
          <w:color w:val="000000"/>
        </w:rPr>
        <w:t>godine</w:t>
      </w:r>
    </w:p>
    <w:p w:rsidR="00BD38FD" w:rsidRDefault="00BA1A35">
      <w:pPr>
        <w:spacing w:after="150"/>
        <w:jc w:val="right"/>
      </w:pPr>
      <w:r>
        <w:rPr>
          <w:color w:val="000000"/>
        </w:rPr>
        <w:t>Ministar</w:t>
      </w:r>
      <w:r w:rsidR="00F87D24">
        <w:rPr>
          <w:color w:val="000000"/>
        </w:rPr>
        <w:t>,</w:t>
      </w:r>
    </w:p>
    <w:p w:rsidR="00BD38FD" w:rsidRDefault="00BA1A35">
      <w:pPr>
        <w:spacing w:after="150"/>
        <w:jc w:val="right"/>
      </w:pPr>
      <w:r>
        <w:rPr>
          <w:color w:val="000000"/>
        </w:rPr>
        <w:t>dr</w:t>
      </w:r>
      <w:r w:rsidR="00F87D24">
        <w:rPr>
          <w:color w:val="000000"/>
        </w:rPr>
        <w:t xml:space="preserve"> </w:t>
      </w:r>
      <w:r>
        <w:rPr>
          <w:b/>
          <w:color w:val="000000"/>
        </w:rPr>
        <w:t>Nebojša</w:t>
      </w:r>
      <w:r w:rsidR="00F87D24">
        <w:rPr>
          <w:b/>
          <w:color w:val="000000"/>
        </w:rPr>
        <w:t xml:space="preserve"> </w:t>
      </w:r>
      <w:r>
        <w:rPr>
          <w:b/>
          <w:color w:val="000000"/>
        </w:rPr>
        <w:t>Stefanović</w:t>
      </w:r>
      <w:r w:rsidR="00F87D24">
        <w:rPr>
          <w:b/>
          <w:color w:val="000000"/>
        </w:rPr>
        <w:t>,</w:t>
      </w:r>
      <w:r w:rsidR="00F87D24">
        <w:rPr>
          <w:color w:val="000000"/>
        </w:rPr>
        <w:t xml:space="preserve"> </w:t>
      </w:r>
      <w:r>
        <w:rPr>
          <w:color w:val="000000"/>
        </w:rPr>
        <w:t>s</w:t>
      </w:r>
      <w:r w:rsidR="00F87D24">
        <w:rPr>
          <w:color w:val="000000"/>
        </w:rPr>
        <w:t>.</w:t>
      </w:r>
      <w:r>
        <w:rPr>
          <w:color w:val="000000"/>
        </w:rPr>
        <w:t>r</w:t>
      </w:r>
      <w:r w:rsidR="00F87D24">
        <w:rPr>
          <w:color w:val="000000"/>
        </w:rPr>
        <w:t>.</w:t>
      </w:r>
    </w:p>
    <w:p w:rsidR="008E7702" w:rsidRDefault="008E7702">
      <w:r>
        <w:br w:type="page"/>
      </w:r>
    </w:p>
    <w:p w:rsidR="008E7702" w:rsidRDefault="008E7702">
      <w:r>
        <w:rPr>
          <w:noProof/>
          <w:lang w:val="sr-Latn-RS" w:eastAsia="sr-Latn-RS"/>
        </w:rPr>
        <w:lastRenderedPageBreak/>
        <w:drawing>
          <wp:inline distT="0" distB="0" distL="0" distR="0">
            <wp:extent cx="5732145" cy="8046038"/>
            <wp:effectExtent l="0" t="0" r="0" b="0"/>
            <wp:docPr id="1" name="Picture 1" descr="http://www.pravno-informacioni-sistem.rs/SlGlasnikPortal/slike/MUP_Page_1.png&amp;doctype=reg&amp;abc=cba&amp;eli=true&amp;eliActId=429931&amp;regactid=429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ravno-informacioni-sistem.rs/SlGlasnikPortal/slike/MUP_Page_1.png&amp;doctype=reg&amp;abc=cba&amp;eli=true&amp;eliActId=429931&amp;regactid=42993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046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8E7702" w:rsidRDefault="008E7702">
      <w:r>
        <w:rPr>
          <w:noProof/>
          <w:lang w:val="sr-Latn-RS" w:eastAsia="sr-Latn-RS"/>
        </w:rPr>
        <w:lastRenderedPageBreak/>
        <w:drawing>
          <wp:inline distT="0" distB="0" distL="0" distR="0">
            <wp:extent cx="5732145" cy="8046038"/>
            <wp:effectExtent l="0" t="0" r="0" b="0"/>
            <wp:docPr id="4" name="Picture 4" descr="http://www.pravno-informacioni-sistem.rs/SlGlasnikPortal/slike/MUP_Page_2.png&amp;doctype=reg&amp;abc=cba&amp;eli=true&amp;eliActId=429931&amp;regactid=429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ravno-informacioni-sistem.rs/SlGlasnikPortal/slike/MUP_Page_2.png&amp;doctype=reg&amp;abc=cba&amp;eli=true&amp;eliActId=429931&amp;regactid=42993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046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702" w:rsidRDefault="008E7702">
      <w:r>
        <w:br w:type="page"/>
      </w:r>
    </w:p>
    <w:p w:rsidR="008E7702" w:rsidRDefault="008E7702">
      <w:r>
        <w:rPr>
          <w:noProof/>
          <w:lang w:val="sr-Latn-RS" w:eastAsia="sr-Latn-RS"/>
        </w:rPr>
        <w:lastRenderedPageBreak/>
        <w:drawing>
          <wp:inline distT="0" distB="0" distL="0" distR="0">
            <wp:extent cx="5732145" cy="8046038"/>
            <wp:effectExtent l="0" t="0" r="0" b="0"/>
            <wp:docPr id="7" name="Picture 7" descr="http://www.pravno-informacioni-sistem.rs/SlGlasnikPortal/slike/MUP_Page_3.png&amp;doctype=reg&amp;abc=cba&amp;eli=true&amp;eliActId=429931&amp;regactid=429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ravno-informacioni-sistem.rs/SlGlasnikPortal/slike/MUP_Page_3.png&amp;doctype=reg&amp;abc=cba&amp;eli=true&amp;eliActId=429931&amp;regactid=42993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046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702" w:rsidRDefault="008E7702">
      <w:r>
        <w:br w:type="page"/>
      </w:r>
    </w:p>
    <w:p w:rsidR="008E7702" w:rsidRDefault="008E7702">
      <w:r>
        <w:rPr>
          <w:noProof/>
          <w:lang w:val="sr-Latn-RS" w:eastAsia="sr-Latn-RS"/>
        </w:rPr>
        <w:lastRenderedPageBreak/>
        <w:drawing>
          <wp:inline distT="0" distB="0" distL="0" distR="0">
            <wp:extent cx="5732145" cy="8046038"/>
            <wp:effectExtent l="0" t="0" r="0" b="0"/>
            <wp:docPr id="10" name="Picture 10" descr="http://www.pravno-informacioni-sistem.rs/SlGlasnikPortal/slike/MUP_Page_4.png&amp;doctype=reg&amp;abc=cba&amp;eli=true&amp;eliActId=429931&amp;regactid=429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pravno-informacioni-sistem.rs/SlGlasnikPortal/slike/MUP_Page_4.png&amp;doctype=reg&amp;abc=cba&amp;eli=true&amp;eliActId=429931&amp;regactid=42993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046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BD38FD" w:rsidRDefault="00F87D24">
      <w:pPr>
        <w:spacing w:after="150"/>
        <w:jc w:val="center"/>
      </w:pPr>
      <w:r>
        <w:lastRenderedPageBreak/>
        <w:t>[MISSING IMAGE: ,  ]</w:t>
      </w:r>
    </w:p>
    <w:p w:rsidR="00BD38FD" w:rsidRDefault="00F87D24">
      <w:pPr>
        <w:spacing w:after="150"/>
        <w:jc w:val="center"/>
      </w:pPr>
      <w:r>
        <w:t>[MISSING IMAGE: ,  ]</w:t>
      </w:r>
    </w:p>
    <w:p w:rsidR="00BD38FD" w:rsidRDefault="00F87D24">
      <w:pPr>
        <w:spacing w:after="150"/>
        <w:jc w:val="center"/>
      </w:pPr>
      <w:r>
        <w:t>[MISSING IMAGE: ,  ]</w:t>
      </w:r>
    </w:p>
    <w:p w:rsidR="00BD38FD" w:rsidRDefault="00F87D24">
      <w:pPr>
        <w:spacing w:after="150"/>
        <w:jc w:val="center"/>
      </w:pPr>
      <w:r>
        <w:t>[MISSING IMAGE: ,  ]</w:t>
      </w:r>
      <w:bookmarkEnd w:id="0"/>
    </w:p>
    <w:sectPr w:rsidR="00BD38FD" w:rsidSect="00BD38FD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38FD"/>
    <w:rsid w:val="008E7702"/>
    <w:rsid w:val="00BA1A35"/>
    <w:rsid w:val="00BD38FD"/>
    <w:rsid w:val="00F87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Normal">
    <w:name w:val="Normal"/>
    <w:qFormat/>
    <w:rsid w:val="004A3277"/>
    <w:rPr>
      <w:rFonts w:ascii="Verdana" w:hAnsi="Verdana" w:cs="Verdan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1CD9"/>
  </w:style>
  <w:style w:type="character" w:customStyle="1" w:styleId="Heading1Char">
    <w:name w:val="Heading 1 Char"/>
    <w:basedOn w:val="DefaultParagraphFont"/>
    <w:link w:val="Heading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sid w:val="00BD38FD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BD38F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DocDefaults">
    <w:name w:val="DocDefaults"/>
    <w:rsid w:val="00BD38FD"/>
  </w:style>
  <w:style w:type="paragraph" w:styleId="BalloonText">
    <w:name w:val="Balloon Text"/>
    <w:basedOn w:val="Normal"/>
    <w:link w:val="BalloonTextChar"/>
    <w:uiPriority w:val="99"/>
    <w:semiHidden/>
    <w:unhideWhenUsed/>
    <w:rsid w:val="008E77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77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Normal">
    <w:name w:val="Normal"/>
    <w:qFormat/>
    <w:rsid w:val="004A3277"/>
    <w:rPr>
      <w:rFonts w:ascii="Verdana" w:hAnsi="Verdana" w:cs="Verdan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1CD9"/>
  </w:style>
  <w:style w:type="character" w:customStyle="1" w:styleId="Heading1Char">
    <w:name w:val="Heading 1 Char"/>
    <w:basedOn w:val="DefaultParagraphFont"/>
    <w:link w:val="Heading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sid w:val="00BD38FD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BD38F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DocDefaults">
    <w:name w:val="DocDefaults"/>
    <w:rsid w:val="00BD38FD"/>
  </w:style>
  <w:style w:type="paragraph" w:styleId="BalloonText">
    <w:name w:val="Balloon Text"/>
    <w:basedOn w:val="Normal"/>
    <w:link w:val="BalloonTextChar"/>
    <w:uiPriority w:val="99"/>
    <w:semiHidden/>
    <w:unhideWhenUsed/>
    <w:rsid w:val="008E77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77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2013</Words>
  <Characters>11458</Characters>
  <Application>Microsoft Office Word</Application>
  <DocSecurity>0</DocSecurity>
  <Lines>458</Lines>
  <Paragraphs>320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ivukovic</dc:creator>
  <cp:lastModifiedBy>nadezda.cantrak</cp:lastModifiedBy>
  <cp:revision>2</cp:revision>
  <dcterms:created xsi:type="dcterms:W3CDTF">2020-05-21T10:28:00Z</dcterms:created>
  <dcterms:modified xsi:type="dcterms:W3CDTF">2020-05-21T10:28:00Z</dcterms:modified>
</cp:coreProperties>
</file>