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088E" w:rsidRDefault="001E7ACB">
      <w:pPr>
        <w:spacing w:after="150"/>
      </w:pPr>
      <w:bookmarkStart w:id="0" w:name="_GoBack"/>
      <w:r>
        <w:rPr>
          <w:rFonts w:ascii="Arial"/>
          <w:color w:val="000000"/>
        </w:rPr>
        <w:t>﻿</w:t>
      </w:r>
      <w:r>
        <w:rPr>
          <w:rFonts w:ascii="Arial"/>
          <w:color w:val="000000"/>
        </w:rPr>
        <w:t xml:space="preserve">       </w:t>
      </w:r>
      <w:r w:rsidR="00973768">
        <w:rPr>
          <w:color w:val="000000"/>
        </w:rPr>
        <w:t>Preuzeto</w:t>
      </w:r>
      <w:r>
        <w:rPr>
          <w:color w:val="000000"/>
        </w:rPr>
        <w:t xml:space="preserve"> </w:t>
      </w:r>
      <w:r w:rsidR="00973768">
        <w:rPr>
          <w:color w:val="000000"/>
        </w:rPr>
        <w:t>sa</w:t>
      </w:r>
      <w:r>
        <w:rPr>
          <w:color w:val="000000"/>
        </w:rPr>
        <w:t xml:space="preserve"> </w:t>
      </w:r>
      <w:hyperlink r:id="rId4">
        <w:r>
          <w:rPr>
            <w:rStyle w:val="Hyperlink"/>
            <w:color w:val="008000"/>
          </w:rPr>
          <w:t>www.pravno-informacioni-sistem.rs</w:t>
        </w:r>
      </w:hyperlink>
    </w:p>
    <w:p w:rsidR="009D088E" w:rsidRDefault="00973768">
      <w:pPr>
        <w:spacing w:after="150"/>
        <w:jc w:val="right"/>
      </w:pPr>
      <w:r>
        <w:rPr>
          <w:b/>
          <w:color w:val="000000"/>
        </w:rPr>
        <w:t>Redakcijski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prečišćen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tekst</w:t>
      </w:r>
    </w:p>
    <w:p w:rsidR="009D088E" w:rsidRDefault="001E7ACB">
      <w:pPr>
        <w:spacing w:after="150"/>
      </w:pPr>
      <w:r>
        <w:rPr>
          <w:color w:val="000000"/>
        </w:rPr>
        <w:t> </w:t>
      </w:r>
    </w:p>
    <w:p w:rsidR="009D088E" w:rsidRDefault="001E7ACB">
      <w:pPr>
        <w:spacing w:after="150"/>
      </w:pPr>
      <w:r>
        <w:rPr>
          <w:color w:val="000000"/>
        </w:rPr>
        <w:t> </w:t>
      </w:r>
    </w:p>
    <w:p w:rsidR="009D088E" w:rsidRDefault="00973768">
      <w:pPr>
        <w:spacing w:after="150"/>
      </w:pP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osnovu</w:t>
      </w:r>
      <w:r w:rsidR="001E7ACB">
        <w:rPr>
          <w:color w:val="000000"/>
        </w:rPr>
        <w:t xml:space="preserve"> </w:t>
      </w:r>
      <w:r>
        <w:rPr>
          <w:color w:val="000000"/>
        </w:rPr>
        <w:t>člana</w:t>
      </w:r>
      <w:r w:rsidR="001E7ACB">
        <w:rPr>
          <w:color w:val="000000"/>
        </w:rPr>
        <w:t xml:space="preserve"> 44</w:t>
      </w:r>
      <w:r>
        <w:rPr>
          <w:color w:val="000000"/>
        </w:rPr>
        <w:t>a</w:t>
      </w:r>
      <w:r w:rsidR="001E7ACB">
        <w:rPr>
          <w:color w:val="000000"/>
        </w:rPr>
        <w:t xml:space="preserve">, </w:t>
      </w:r>
      <w:r>
        <w:rPr>
          <w:color w:val="000000"/>
        </w:rPr>
        <w:t>a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vezi</w:t>
      </w:r>
      <w:r w:rsidR="001E7ACB">
        <w:rPr>
          <w:color w:val="000000"/>
        </w:rPr>
        <w:t xml:space="preserve"> </w:t>
      </w:r>
      <w:r>
        <w:rPr>
          <w:color w:val="000000"/>
        </w:rPr>
        <w:t>sa</w:t>
      </w:r>
      <w:r w:rsidR="001E7ACB">
        <w:rPr>
          <w:color w:val="000000"/>
        </w:rPr>
        <w:t xml:space="preserve"> </w:t>
      </w:r>
      <w:r>
        <w:rPr>
          <w:color w:val="000000"/>
        </w:rPr>
        <w:t>članom</w:t>
      </w:r>
      <w:r w:rsidR="001E7ACB">
        <w:rPr>
          <w:color w:val="000000"/>
        </w:rPr>
        <w:t xml:space="preserve"> 40. </w:t>
      </w:r>
      <w:r>
        <w:rPr>
          <w:color w:val="000000"/>
        </w:rPr>
        <w:t>Zakona</w:t>
      </w:r>
      <w:r w:rsidR="001E7ACB">
        <w:rPr>
          <w:color w:val="000000"/>
        </w:rPr>
        <w:t xml:space="preserve"> </w:t>
      </w:r>
      <w:r>
        <w:rPr>
          <w:color w:val="000000"/>
        </w:rPr>
        <w:t>o</w:t>
      </w:r>
      <w:r w:rsidR="001E7ACB">
        <w:rPr>
          <w:color w:val="000000"/>
        </w:rPr>
        <w:t xml:space="preserve"> </w:t>
      </w:r>
      <w:r>
        <w:rPr>
          <w:color w:val="000000"/>
        </w:rPr>
        <w:t>zaštiti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požara</w:t>
      </w:r>
      <w:r w:rsidR="001E7ACB">
        <w:rPr>
          <w:color w:val="000000"/>
        </w:rPr>
        <w:t xml:space="preserve"> („</w:t>
      </w:r>
      <w:r>
        <w:rPr>
          <w:color w:val="000000"/>
        </w:rPr>
        <w:t>Službeni</w:t>
      </w:r>
      <w:r w:rsidR="001E7ACB">
        <w:rPr>
          <w:color w:val="000000"/>
        </w:rPr>
        <w:t xml:space="preserve"> </w:t>
      </w:r>
      <w:r>
        <w:rPr>
          <w:color w:val="000000"/>
        </w:rPr>
        <w:t>glasnik</w:t>
      </w:r>
      <w:r w:rsidR="001E7ACB">
        <w:rPr>
          <w:color w:val="000000"/>
        </w:rPr>
        <w:t xml:space="preserve"> </w:t>
      </w:r>
      <w:r>
        <w:rPr>
          <w:color w:val="000000"/>
        </w:rPr>
        <w:t>RS</w:t>
      </w:r>
      <w:r w:rsidR="001E7ACB">
        <w:rPr>
          <w:color w:val="000000"/>
        </w:rPr>
        <w:t xml:space="preserve">”, </w:t>
      </w:r>
      <w:r>
        <w:rPr>
          <w:color w:val="000000"/>
        </w:rPr>
        <w:t>br</w:t>
      </w:r>
      <w:r w:rsidR="001E7ACB">
        <w:rPr>
          <w:color w:val="000000"/>
        </w:rPr>
        <w:t xml:space="preserve">. 111/09 </w:t>
      </w:r>
      <w:r>
        <w:rPr>
          <w:color w:val="000000"/>
        </w:rPr>
        <w:t>i</w:t>
      </w:r>
      <w:r w:rsidR="001E7ACB">
        <w:rPr>
          <w:color w:val="000000"/>
        </w:rPr>
        <w:t xml:space="preserve"> 20/15,</w:t>
      </w:r>
    </w:p>
    <w:p w:rsidR="009D088E" w:rsidRDefault="00973768">
      <w:pPr>
        <w:spacing w:after="150"/>
      </w:pPr>
      <w:r>
        <w:rPr>
          <w:color w:val="000000"/>
        </w:rPr>
        <w:t>Ministar</w:t>
      </w:r>
      <w:r w:rsidR="001E7ACB">
        <w:rPr>
          <w:color w:val="000000"/>
        </w:rPr>
        <w:t xml:space="preserve"> </w:t>
      </w:r>
      <w:r>
        <w:rPr>
          <w:color w:val="000000"/>
        </w:rPr>
        <w:t>unutrašnjih</w:t>
      </w:r>
      <w:r w:rsidR="001E7ACB">
        <w:rPr>
          <w:color w:val="000000"/>
        </w:rPr>
        <w:t xml:space="preserve"> </w:t>
      </w:r>
      <w:r>
        <w:rPr>
          <w:color w:val="000000"/>
        </w:rPr>
        <w:t>poslova</w:t>
      </w:r>
      <w:r w:rsidR="001E7ACB">
        <w:rPr>
          <w:color w:val="000000"/>
        </w:rPr>
        <w:t xml:space="preserve"> </w:t>
      </w:r>
      <w:r>
        <w:rPr>
          <w:color w:val="000000"/>
        </w:rPr>
        <w:t>donosi</w:t>
      </w:r>
    </w:p>
    <w:p w:rsidR="009D088E" w:rsidRDefault="00973768">
      <w:pPr>
        <w:spacing w:after="225"/>
        <w:jc w:val="center"/>
      </w:pPr>
      <w:r>
        <w:rPr>
          <w:b/>
          <w:color w:val="000000"/>
        </w:rPr>
        <w:t>PRAVILNIK</w:t>
      </w:r>
    </w:p>
    <w:p w:rsidR="009D088E" w:rsidRDefault="00973768">
      <w:pPr>
        <w:spacing w:after="225"/>
        <w:jc w:val="center"/>
      </w:pPr>
      <w:r>
        <w:rPr>
          <w:b/>
          <w:color w:val="000000"/>
        </w:rPr>
        <w:t>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tehničkim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normativima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zaštitu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visokih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objekata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požara</w:t>
      </w:r>
    </w:p>
    <w:p w:rsidR="009D088E" w:rsidRDefault="001E7ACB">
      <w:pPr>
        <w:spacing w:after="150"/>
        <w:jc w:val="center"/>
      </w:pPr>
      <w:r>
        <w:rPr>
          <w:color w:val="000000"/>
        </w:rPr>
        <w:t>"</w:t>
      </w:r>
      <w:r w:rsidR="00973768">
        <w:rPr>
          <w:color w:val="000000"/>
        </w:rPr>
        <w:t>Službeni</w:t>
      </w:r>
      <w:r>
        <w:rPr>
          <w:color w:val="000000"/>
        </w:rPr>
        <w:t xml:space="preserve"> </w:t>
      </w:r>
      <w:r w:rsidR="00973768">
        <w:rPr>
          <w:color w:val="000000"/>
        </w:rPr>
        <w:t>glasnik</w:t>
      </w:r>
      <w:r>
        <w:rPr>
          <w:color w:val="000000"/>
        </w:rPr>
        <w:t xml:space="preserve"> </w:t>
      </w:r>
      <w:r w:rsidR="00973768">
        <w:rPr>
          <w:color w:val="000000"/>
        </w:rPr>
        <w:t>RS</w:t>
      </w:r>
      <w:r>
        <w:rPr>
          <w:color w:val="000000"/>
        </w:rPr>
        <w:t xml:space="preserve">", </w:t>
      </w:r>
      <w:r w:rsidR="00973768">
        <w:rPr>
          <w:color w:val="000000"/>
        </w:rPr>
        <w:t>br</w:t>
      </w:r>
      <w:r>
        <w:rPr>
          <w:color w:val="000000"/>
        </w:rPr>
        <w:t xml:space="preserve">. 80 </w:t>
      </w:r>
      <w:r w:rsidR="00973768">
        <w:rPr>
          <w:color w:val="000000"/>
        </w:rPr>
        <w:t>od</w:t>
      </w:r>
      <w:r>
        <w:rPr>
          <w:color w:val="000000"/>
        </w:rPr>
        <w:t xml:space="preserve"> 21. </w:t>
      </w:r>
      <w:r w:rsidR="00973768">
        <w:rPr>
          <w:color w:val="000000"/>
        </w:rPr>
        <w:t>septembra</w:t>
      </w:r>
      <w:r>
        <w:rPr>
          <w:color w:val="000000"/>
        </w:rPr>
        <w:t xml:space="preserve"> 2015, 67 </w:t>
      </w:r>
      <w:r w:rsidR="00973768">
        <w:rPr>
          <w:color w:val="000000"/>
        </w:rPr>
        <w:t>od</w:t>
      </w:r>
      <w:r>
        <w:rPr>
          <w:color w:val="000000"/>
        </w:rPr>
        <w:t xml:space="preserve"> 7. </w:t>
      </w:r>
      <w:r w:rsidR="00973768">
        <w:rPr>
          <w:color w:val="000000"/>
        </w:rPr>
        <w:t>jula</w:t>
      </w:r>
      <w:r>
        <w:rPr>
          <w:color w:val="000000"/>
        </w:rPr>
        <w:t xml:space="preserve"> 2017, 103 </w:t>
      </w:r>
      <w:r w:rsidR="00973768">
        <w:rPr>
          <w:color w:val="000000"/>
        </w:rPr>
        <w:t>od</w:t>
      </w:r>
      <w:r>
        <w:rPr>
          <w:color w:val="000000"/>
        </w:rPr>
        <w:t xml:space="preserve"> 26. </w:t>
      </w:r>
      <w:r w:rsidR="00973768">
        <w:rPr>
          <w:color w:val="000000"/>
        </w:rPr>
        <w:t>decembra</w:t>
      </w:r>
      <w:r>
        <w:rPr>
          <w:color w:val="000000"/>
        </w:rPr>
        <w:t xml:space="preserve"> 2018.</w:t>
      </w:r>
    </w:p>
    <w:p w:rsidR="009D088E" w:rsidRDefault="001E7ACB">
      <w:pPr>
        <w:spacing w:after="120"/>
        <w:jc w:val="center"/>
      </w:pPr>
      <w:r>
        <w:rPr>
          <w:color w:val="000000"/>
        </w:rPr>
        <w:t xml:space="preserve">I. </w:t>
      </w:r>
      <w:r w:rsidR="00973768">
        <w:rPr>
          <w:color w:val="000000"/>
        </w:rPr>
        <w:t>UVODNE</w:t>
      </w:r>
      <w:r>
        <w:rPr>
          <w:color w:val="000000"/>
        </w:rPr>
        <w:t xml:space="preserve"> </w:t>
      </w:r>
      <w:r w:rsidR="00973768">
        <w:rPr>
          <w:color w:val="000000"/>
        </w:rPr>
        <w:t>ODREDBE</w:t>
      </w:r>
    </w:p>
    <w:p w:rsidR="009D088E" w:rsidRDefault="00973768">
      <w:pPr>
        <w:spacing w:after="120"/>
        <w:jc w:val="center"/>
      </w:pPr>
      <w:r>
        <w:rPr>
          <w:color w:val="000000"/>
        </w:rPr>
        <w:t>Član</w:t>
      </w:r>
      <w:r w:rsidR="001E7ACB">
        <w:rPr>
          <w:color w:val="000000"/>
        </w:rPr>
        <w:t xml:space="preserve"> 1.</w:t>
      </w:r>
    </w:p>
    <w:p w:rsidR="009D088E" w:rsidRDefault="00973768">
      <w:pPr>
        <w:spacing w:after="150"/>
      </w:pPr>
      <w:r>
        <w:rPr>
          <w:color w:val="000000"/>
        </w:rPr>
        <w:t>Ovim</w:t>
      </w:r>
      <w:r w:rsidR="001E7ACB">
        <w:rPr>
          <w:color w:val="000000"/>
        </w:rPr>
        <w:t xml:space="preserve"> </w:t>
      </w:r>
      <w:r>
        <w:rPr>
          <w:color w:val="000000"/>
        </w:rPr>
        <w:t>pravilnikom</w:t>
      </w:r>
      <w:r w:rsidR="001E7ACB">
        <w:rPr>
          <w:color w:val="000000"/>
        </w:rPr>
        <w:t xml:space="preserve"> </w:t>
      </w:r>
      <w:r>
        <w:rPr>
          <w:color w:val="000000"/>
        </w:rPr>
        <w:t>propisuju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tehnički</w:t>
      </w:r>
      <w:r w:rsidR="001E7ACB">
        <w:rPr>
          <w:color w:val="000000"/>
        </w:rPr>
        <w:t xml:space="preserve"> </w:t>
      </w:r>
      <w:r>
        <w:rPr>
          <w:color w:val="000000"/>
        </w:rPr>
        <w:t>zahtevi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pogledu</w:t>
      </w:r>
      <w:r w:rsidR="001E7ACB">
        <w:rPr>
          <w:color w:val="000000"/>
        </w:rPr>
        <w:t xml:space="preserve"> </w:t>
      </w:r>
      <w:r>
        <w:rPr>
          <w:color w:val="000000"/>
        </w:rPr>
        <w:t>zaštite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požara</w:t>
      </w:r>
      <w:r w:rsidR="001E7ACB">
        <w:rPr>
          <w:color w:val="000000"/>
        </w:rPr>
        <w:t xml:space="preserve"> </w:t>
      </w:r>
      <w:r>
        <w:rPr>
          <w:color w:val="000000"/>
        </w:rPr>
        <w:t>visokih</w:t>
      </w:r>
      <w:r w:rsidR="001E7ACB">
        <w:rPr>
          <w:color w:val="000000"/>
        </w:rPr>
        <w:t xml:space="preserve"> </w:t>
      </w:r>
      <w:r>
        <w:rPr>
          <w:color w:val="000000"/>
        </w:rPr>
        <w:t>objekata</w:t>
      </w:r>
      <w:r w:rsidR="001E7ACB">
        <w:rPr>
          <w:color w:val="000000"/>
        </w:rPr>
        <w:t>.</w:t>
      </w:r>
    </w:p>
    <w:p w:rsidR="009D088E" w:rsidRDefault="00973768">
      <w:pPr>
        <w:spacing w:after="150"/>
      </w:pPr>
      <w:r>
        <w:rPr>
          <w:color w:val="000000"/>
        </w:rPr>
        <w:t>Pored</w:t>
      </w:r>
      <w:r w:rsidR="001E7ACB">
        <w:rPr>
          <w:color w:val="000000"/>
        </w:rPr>
        <w:t xml:space="preserve"> </w:t>
      </w:r>
      <w:r>
        <w:rPr>
          <w:color w:val="000000"/>
        </w:rPr>
        <w:t>odredaba</w:t>
      </w:r>
      <w:r w:rsidR="001E7ACB">
        <w:rPr>
          <w:color w:val="000000"/>
        </w:rPr>
        <w:t xml:space="preserve"> </w:t>
      </w:r>
      <w:r>
        <w:rPr>
          <w:color w:val="000000"/>
        </w:rPr>
        <w:t>ovog</w:t>
      </w:r>
      <w:r w:rsidR="001E7ACB">
        <w:rPr>
          <w:color w:val="000000"/>
        </w:rPr>
        <w:t xml:space="preserve"> </w:t>
      </w:r>
      <w:r>
        <w:rPr>
          <w:color w:val="000000"/>
        </w:rPr>
        <w:t>pravilnika</w:t>
      </w:r>
      <w:r w:rsidR="001E7ACB">
        <w:rPr>
          <w:color w:val="000000"/>
        </w:rPr>
        <w:t xml:space="preserve">,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objekte</w:t>
      </w:r>
      <w:r w:rsidR="001E7ACB">
        <w:rPr>
          <w:color w:val="000000"/>
        </w:rPr>
        <w:t xml:space="preserve"> </w:t>
      </w:r>
      <w:r>
        <w:rPr>
          <w:color w:val="000000"/>
        </w:rPr>
        <w:t>iz</w:t>
      </w:r>
      <w:r w:rsidR="001E7ACB">
        <w:rPr>
          <w:color w:val="000000"/>
        </w:rPr>
        <w:t xml:space="preserve"> </w:t>
      </w:r>
      <w:r>
        <w:rPr>
          <w:color w:val="000000"/>
        </w:rPr>
        <w:t>stava</w:t>
      </w:r>
      <w:r w:rsidR="001E7ACB">
        <w:rPr>
          <w:color w:val="000000"/>
        </w:rPr>
        <w:t xml:space="preserve"> 1. </w:t>
      </w:r>
      <w:r>
        <w:rPr>
          <w:color w:val="000000"/>
        </w:rPr>
        <w:t>ovog</w:t>
      </w:r>
      <w:r w:rsidR="001E7ACB">
        <w:rPr>
          <w:color w:val="000000"/>
        </w:rPr>
        <w:t xml:space="preserve"> </w:t>
      </w:r>
      <w:r>
        <w:rPr>
          <w:color w:val="000000"/>
        </w:rPr>
        <w:t>člana</w:t>
      </w:r>
      <w:r w:rsidR="001E7ACB">
        <w:rPr>
          <w:color w:val="000000"/>
        </w:rPr>
        <w:t xml:space="preserve">, </w:t>
      </w:r>
      <w:r>
        <w:rPr>
          <w:color w:val="000000"/>
        </w:rPr>
        <w:t>primenjuju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drugi</w:t>
      </w:r>
      <w:r w:rsidR="001E7ACB">
        <w:rPr>
          <w:color w:val="000000"/>
        </w:rPr>
        <w:t xml:space="preserve"> </w:t>
      </w:r>
      <w:r>
        <w:rPr>
          <w:color w:val="000000"/>
        </w:rPr>
        <w:t>propisi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standardi</w:t>
      </w:r>
      <w:r w:rsidR="001E7ACB">
        <w:rPr>
          <w:color w:val="000000"/>
        </w:rPr>
        <w:t xml:space="preserve"> </w:t>
      </w:r>
      <w:r>
        <w:rPr>
          <w:color w:val="000000"/>
        </w:rPr>
        <w:t>kojima</w:t>
      </w:r>
      <w:r w:rsidR="001E7ACB">
        <w:rPr>
          <w:color w:val="000000"/>
        </w:rPr>
        <w:t xml:space="preserve"> </w:t>
      </w:r>
      <w:r>
        <w:rPr>
          <w:color w:val="000000"/>
        </w:rPr>
        <w:t>su</w:t>
      </w:r>
      <w:r w:rsidR="001E7ACB">
        <w:rPr>
          <w:color w:val="000000"/>
        </w:rPr>
        <w:t xml:space="preserve"> </w:t>
      </w:r>
      <w:r>
        <w:rPr>
          <w:color w:val="000000"/>
        </w:rPr>
        <w:t>propisani</w:t>
      </w:r>
      <w:r w:rsidR="001E7ACB">
        <w:rPr>
          <w:color w:val="000000"/>
        </w:rPr>
        <w:t xml:space="preserve"> </w:t>
      </w:r>
      <w:r>
        <w:rPr>
          <w:color w:val="000000"/>
        </w:rPr>
        <w:t>zahtevi</w:t>
      </w:r>
      <w:r w:rsidR="001E7ACB">
        <w:rPr>
          <w:color w:val="000000"/>
        </w:rPr>
        <w:t xml:space="preserve"> </w:t>
      </w:r>
      <w:r>
        <w:rPr>
          <w:color w:val="000000"/>
        </w:rPr>
        <w:t>zaštite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požara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objekte</w:t>
      </w:r>
      <w:r w:rsidR="001E7ACB">
        <w:rPr>
          <w:color w:val="000000"/>
        </w:rPr>
        <w:t xml:space="preserve">, </w:t>
      </w:r>
      <w:r>
        <w:rPr>
          <w:color w:val="000000"/>
        </w:rPr>
        <w:t>delove</w:t>
      </w:r>
      <w:r w:rsidR="001E7ACB">
        <w:rPr>
          <w:color w:val="000000"/>
        </w:rPr>
        <w:t xml:space="preserve"> </w:t>
      </w:r>
      <w:r>
        <w:rPr>
          <w:color w:val="000000"/>
        </w:rPr>
        <w:t>objekata</w:t>
      </w:r>
      <w:r w:rsidR="001E7ACB">
        <w:rPr>
          <w:color w:val="000000"/>
        </w:rPr>
        <w:t xml:space="preserve">, </w:t>
      </w:r>
      <w:r>
        <w:rPr>
          <w:color w:val="000000"/>
        </w:rPr>
        <w:t>opremu</w:t>
      </w:r>
      <w:r w:rsidR="001E7ACB">
        <w:rPr>
          <w:color w:val="000000"/>
        </w:rPr>
        <w:t xml:space="preserve">, </w:t>
      </w:r>
      <w:r>
        <w:rPr>
          <w:color w:val="000000"/>
        </w:rPr>
        <w:t>instalacije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uređaje</w:t>
      </w:r>
      <w:r w:rsidR="001E7ACB">
        <w:rPr>
          <w:color w:val="000000"/>
        </w:rPr>
        <w:t>.</w:t>
      </w:r>
    </w:p>
    <w:p w:rsidR="009D088E" w:rsidRDefault="00973768">
      <w:pPr>
        <w:spacing w:after="120"/>
        <w:jc w:val="center"/>
      </w:pPr>
      <w:r>
        <w:rPr>
          <w:color w:val="000000"/>
        </w:rPr>
        <w:t>Član</w:t>
      </w:r>
      <w:r w:rsidR="001E7ACB">
        <w:rPr>
          <w:color w:val="000000"/>
        </w:rPr>
        <w:t xml:space="preserve"> 2.</w:t>
      </w:r>
    </w:p>
    <w:p w:rsidR="009D088E" w:rsidRDefault="00973768">
      <w:pPr>
        <w:spacing w:after="150"/>
      </w:pPr>
      <w:r>
        <w:rPr>
          <w:color w:val="000000"/>
        </w:rPr>
        <w:t>Pod</w:t>
      </w:r>
      <w:r w:rsidR="001E7ACB">
        <w:rPr>
          <w:color w:val="000000"/>
        </w:rPr>
        <w:t xml:space="preserve"> </w:t>
      </w:r>
      <w:r>
        <w:rPr>
          <w:color w:val="000000"/>
        </w:rPr>
        <w:t>visokim</w:t>
      </w:r>
      <w:r w:rsidR="001E7ACB">
        <w:rPr>
          <w:color w:val="000000"/>
        </w:rPr>
        <w:t xml:space="preserve"> </w:t>
      </w:r>
      <w:r>
        <w:rPr>
          <w:color w:val="000000"/>
        </w:rPr>
        <w:t>objektom</w:t>
      </w:r>
      <w:r w:rsidR="001E7ACB">
        <w:rPr>
          <w:color w:val="000000"/>
        </w:rPr>
        <w:t xml:space="preserve">,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smislu</w:t>
      </w:r>
      <w:r w:rsidR="001E7ACB">
        <w:rPr>
          <w:color w:val="000000"/>
        </w:rPr>
        <w:t xml:space="preserve"> </w:t>
      </w:r>
      <w:r>
        <w:rPr>
          <w:color w:val="000000"/>
        </w:rPr>
        <w:t>ovog</w:t>
      </w:r>
      <w:r w:rsidR="001E7ACB">
        <w:rPr>
          <w:color w:val="000000"/>
        </w:rPr>
        <w:t xml:space="preserve"> </w:t>
      </w:r>
      <w:r>
        <w:rPr>
          <w:color w:val="000000"/>
        </w:rPr>
        <w:t>pravilnika</w:t>
      </w:r>
      <w:r w:rsidR="001E7ACB">
        <w:rPr>
          <w:color w:val="000000"/>
        </w:rPr>
        <w:t xml:space="preserve">, </w:t>
      </w:r>
      <w:r>
        <w:rPr>
          <w:color w:val="000000"/>
        </w:rPr>
        <w:t>podrazumeva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zgrada</w:t>
      </w:r>
      <w:r w:rsidR="001E7ACB">
        <w:rPr>
          <w:color w:val="000000"/>
        </w:rPr>
        <w:t xml:space="preserve"> </w:t>
      </w:r>
      <w:r>
        <w:rPr>
          <w:color w:val="000000"/>
        </w:rPr>
        <w:t>povećanog</w:t>
      </w:r>
      <w:r w:rsidR="001E7ACB">
        <w:rPr>
          <w:color w:val="000000"/>
        </w:rPr>
        <w:t xml:space="preserve"> </w:t>
      </w:r>
      <w:r>
        <w:rPr>
          <w:color w:val="000000"/>
        </w:rPr>
        <w:t>rizika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požara</w:t>
      </w:r>
      <w:r w:rsidR="001E7ACB">
        <w:rPr>
          <w:color w:val="000000"/>
        </w:rPr>
        <w:t xml:space="preserve"> </w:t>
      </w:r>
      <w:r>
        <w:rPr>
          <w:color w:val="000000"/>
        </w:rPr>
        <w:t>sa</w:t>
      </w:r>
      <w:r w:rsidR="001E7ACB">
        <w:rPr>
          <w:color w:val="000000"/>
        </w:rPr>
        <w:t xml:space="preserve"> </w:t>
      </w:r>
      <w:r>
        <w:rPr>
          <w:color w:val="000000"/>
        </w:rPr>
        <w:t>prostorijama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boravak</w:t>
      </w:r>
      <w:r w:rsidR="001E7ACB">
        <w:rPr>
          <w:color w:val="000000"/>
        </w:rPr>
        <w:t xml:space="preserve"> </w:t>
      </w:r>
      <w:r>
        <w:rPr>
          <w:color w:val="000000"/>
        </w:rPr>
        <w:t>lica</w:t>
      </w:r>
      <w:r w:rsidR="001E7ACB">
        <w:rPr>
          <w:color w:val="000000"/>
        </w:rPr>
        <w:t xml:space="preserve">, </w:t>
      </w:r>
      <w:r>
        <w:rPr>
          <w:color w:val="000000"/>
        </w:rPr>
        <w:t>čiji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podovi</w:t>
      </w:r>
      <w:r w:rsidR="001E7ACB">
        <w:rPr>
          <w:color w:val="000000"/>
        </w:rPr>
        <w:t xml:space="preserve"> </w:t>
      </w:r>
      <w:r>
        <w:rPr>
          <w:color w:val="000000"/>
        </w:rPr>
        <w:t>najvišeg</w:t>
      </w:r>
      <w:r w:rsidR="001E7ACB">
        <w:rPr>
          <w:color w:val="000000"/>
        </w:rPr>
        <w:t xml:space="preserve"> </w:t>
      </w:r>
      <w:r>
        <w:rPr>
          <w:color w:val="000000"/>
        </w:rPr>
        <w:t>sprata</w:t>
      </w:r>
      <w:r w:rsidR="001E7ACB">
        <w:rPr>
          <w:color w:val="000000"/>
        </w:rPr>
        <w:t xml:space="preserve"> </w:t>
      </w:r>
      <w:r>
        <w:rPr>
          <w:color w:val="000000"/>
        </w:rPr>
        <w:t>nalaze</w:t>
      </w:r>
      <w:r w:rsidR="001E7ACB">
        <w:rPr>
          <w:color w:val="000000"/>
        </w:rPr>
        <w:t xml:space="preserve"> </w:t>
      </w:r>
      <w:r>
        <w:rPr>
          <w:color w:val="000000"/>
        </w:rPr>
        <w:t>najmanje</w:t>
      </w:r>
      <w:r w:rsidR="001E7ACB">
        <w:rPr>
          <w:color w:val="000000"/>
        </w:rPr>
        <w:t xml:space="preserve"> 30 m </w:t>
      </w:r>
      <w:r>
        <w:rPr>
          <w:color w:val="000000"/>
        </w:rPr>
        <w:t>iznad</w:t>
      </w:r>
      <w:r w:rsidR="001E7ACB">
        <w:rPr>
          <w:color w:val="000000"/>
        </w:rPr>
        <w:t xml:space="preserve"> </w:t>
      </w:r>
      <w:r>
        <w:rPr>
          <w:color w:val="000000"/>
        </w:rPr>
        <w:t>kote</w:t>
      </w:r>
      <w:r w:rsidR="001E7ACB">
        <w:rPr>
          <w:color w:val="000000"/>
        </w:rPr>
        <w:t xml:space="preserve"> </w:t>
      </w:r>
      <w:r>
        <w:rPr>
          <w:color w:val="000000"/>
        </w:rPr>
        <w:t>terena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koju</w:t>
      </w:r>
      <w:r w:rsidR="001E7ACB">
        <w:rPr>
          <w:color w:val="000000"/>
        </w:rPr>
        <w:t xml:space="preserve"> </w:t>
      </w:r>
      <w:r>
        <w:rPr>
          <w:color w:val="000000"/>
        </w:rPr>
        <w:t>je</w:t>
      </w:r>
      <w:r w:rsidR="001E7ACB">
        <w:rPr>
          <w:color w:val="000000"/>
        </w:rPr>
        <w:t xml:space="preserve"> </w:t>
      </w:r>
      <w:r>
        <w:rPr>
          <w:color w:val="000000"/>
        </w:rPr>
        <w:t>moguć</w:t>
      </w:r>
      <w:r w:rsidR="001E7ACB">
        <w:rPr>
          <w:color w:val="000000"/>
        </w:rPr>
        <w:t xml:space="preserve"> </w:t>
      </w:r>
      <w:r>
        <w:rPr>
          <w:color w:val="000000"/>
        </w:rPr>
        <w:t>pristup</w:t>
      </w:r>
      <w:r w:rsidR="001E7ACB">
        <w:rPr>
          <w:color w:val="000000"/>
        </w:rPr>
        <w:t xml:space="preserve"> </w:t>
      </w:r>
      <w:r>
        <w:rPr>
          <w:color w:val="000000"/>
        </w:rPr>
        <w:t>vatrogasnim</w:t>
      </w:r>
      <w:r w:rsidR="001E7ACB">
        <w:rPr>
          <w:color w:val="000000"/>
        </w:rPr>
        <w:t xml:space="preserve"> </w:t>
      </w:r>
      <w:r>
        <w:rPr>
          <w:color w:val="000000"/>
        </w:rPr>
        <w:t>vozilima</w:t>
      </w:r>
      <w:r w:rsidR="001E7ACB">
        <w:rPr>
          <w:color w:val="000000"/>
        </w:rPr>
        <w:t xml:space="preserve"> </w:t>
      </w:r>
      <w:r>
        <w:rPr>
          <w:color w:val="000000"/>
        </w:rPr>
        <w:t>radi</w:t>
      </w:r>
      <w:r w:rsidR="001E7ACB">
        <w:rPr>
          <w:color w:val="000000"/>
        </w:rPr>
        <w:t xml:space="preserve"> </w:t>
      </w:r>
      <w:r>
        <w:rPr>
          <w:color w:val="000000"/>
        </w:rPr>
        <w:t>gašenja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spašavanja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sa</w:t>
      </w:r>
      <w:r w:rsidR="001E7ACB">
        <w:rPr>
          <w:color w:val="000000"/>
        </w:rPr>
        <w:t xml:space="preserve"> </w:t>
      </w:r>
      <w:r>
        <w:rPr>
          <w:color w:val="000000"/>
        </w:rPr>
        <w:t>koje</w:t>
      </w:r>
      <w:r w:rsidR="001E7ACB">
        <w:rPr>
          <w:color w:val="000000"/>
        </w:rPr>
        <w:t xml:space="preserve"> </w:t>
      </w:r>
      <w:r>
        <w:rPr>
          <w:color w:val="000000"/>
        </w:rPr>
        <w:t>je</w:t>
      </w:r>
      <w:r w:rsidR="001E7ACB">
        <w:rPr>
          <w:color w:val="000000"/>
        </w:rPr>
        <w:t xml:space="preserve"> </w:t>
      </w:r>
      <w:r>
        <w:rPr>
          <w:color w:val="000000"/>
        </w:rPr>
        <w:t>moguća</w:t>
      </w:r>
      <w:r w:rsidR="001E7ACB">
        <w:rPr>
          <w:color w:val="000000"/>
        </w:rPr>
        <w:t xml:space="preserve"> </w:t>
      </w:r>
      <w:r>
        <w:rPr>
          <w:color w:val="000000"/>
        </w:rPr>
        <w:t>intervencija</w:t>
      </w:r>
      <w:r w:rsidR="001E7ACB">
        <w:rPr>
          <w:color w:val="000000"/>
        </w:rPr>
        <w:t xml:space="preserve"> </w:t>
      </w:r>
      <w:r>
        <w:rPr>
          <w:color w:val="000000"/>
        </w:rPr>
        <w:t>uz</w:t>
      </w:r>
      <w:r w:rsidR="001E7ACB">
        <w:rPr>
          <w:color w:val="000000"/>
        </w:rPr>
        <w:t xml:space="preserve"> </w:t>
      </w:r>
      <w:r>
        <w:rPr>
          <w:color w:val="000000"/>
        </w:rPr>
        <w:t>korišćenje</w:t>
      </w:r>
      <w:r w:rsidR="001E7ACB">
        <w:rPr>
          <w:color w:val="000000"/>
        </w:rPr>
        <w:t xml:space="preserve"> </w:t>
      </w:r>
      <w:r>
        <w:rPr>
          <w:color w:val="000000"/>
        </w:rPr>
        <w:t>automehaničkih</w:t>
      </w:r>
      <w:r w:rsidR="001E7ACB">
        <w:rPr>
          <w:color w:val="000000"/>
        </w:rPr>
        <w:t xml:space="preserve"> </w:t>
      </w:r>
      <w:r>
        <w:rPr>
          <w:color w:val="000000"/>
        </w:rPr>
        <w:t>lestava</w:t>
      </w:r>
      <w:r w:rsidR="001E7ACB">
        <w:rPr>
          <w:color w:val="000000"/>
        </w:rPr>
        <w:t xml:space="preserve"> </w:t>
      </w:r>
      <w:r>
        <w:rPr>
          <w:color w:val="000000"/>
        </w:rPr>
        <w:t>ili</w:t>
      </w:r>
      <w:r w:rsidR="001E7ACB">
        <w:rPr>
          <w:color w:val="000000"/>
        </w:rPr>
        <w:t xml:space="preserve"> </w:t>
      </w:r>
      <w:r>
        <w:rPr>
          <w:color w:val="000000"/>
        </w:rPr>
        <w:t>drugih</w:t>
      </w:r>
      <w:r w:rsidR="001E7ACB">
        <w:rPr>
          <w:color w:val="000000"/>
        </w:rPr>
        <w:t xml:space="preserve"> </w:t>
      </w:r>
      <w:r>
        <w:rPr>
          <w:color w:val="000000"/>
        </w:rPr>
        <w:t>specijalnih</w:t>
      </w:r>
      <w:r w:rsidR="001E7ACB">
        <w:rPr>
          <w:color w:val="000000"/>
        </w:rPr>
        <w:t xml:space="preserve"> </w:t>
      </w:r>
      <w:r>
        <w:rPr>
          <w:color w:val="000000"/>
        </w:rPr>
        <w:t>vozila</w:t>
      </w:r>
      <w:r w:rsidR="001E7ACB">
        <w:rPr>
          <w:color w:val="000000"/>
        </w:rPr>
        <w:t xml:space="preserve"> </w:t>
      </w:r>
      <w:r>
        <w:rPr>
          <w:color w:val="000000"/>
        </w:rPr>
        <w:t>namenjenih</w:t>
      </w:r>
      <w:r w:rsidR="001E7ACB">
        <w:rPr>
          <w:color w:val="000000"/>
        </w:rPr>
        <w:t xml:space="preserve"> </w:t>
      </w:r>
      <w:r>
        <w:rPr>
          <w:color w:val="000000"/>
        </w:rPr>
        <w:t>gašenju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spašavanju</w:t>
      </w:r>
      <w:r w:rsidR="001E7ACB">
        <w:rPr>
          <w:color w:val="000000"/>
        </w:rPr>
        <w:t xml:space="preserve"> </w:t>
      </w:r>
      <w:r>
        <w:rPr>
          <w:color w:val="000000"/>
        </w:rPr>
        <w:t>sa</w:t>
      </w:r>
      <w:r w:rsidR="001E7ACB">
        <w:rPr>
          <w:color w:val="000000"/>
        </w:rPr>
        <w:t xml:space="preserve"> </w:t>
      </w:r>
      <w:r>
        <w:rPr>
          <w:color w:val="000000"/>
        </w:rPr>
        <w:t>visina</w:t>
      </w:r>
      <w:r w:rsidR="001E7ACB">
        <w:rPr>
          <w:color w:val="000000"/>
        </w:rPr>
        <w:t>.</w:t>
      </w:r>
    </w:p>
    <w:p w:rsidR="009D088E" w:rsidRDefault="00973768">
      <w:pPr>
        <w:spacing w:after="150"/>
      </w:pPr>
      <w:r>
        <w:rPr>
          <w:color w:val="000000"/>
        </w:rPr>
        <w:t>Ako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,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osnovu</w:t>
      </w:r>
      <w:r w:rsidR="001E7ACB">
        <w:rPr>
          <w:color w:val="000000"/>
        </w:rPr>
        <w:t xml:space="preserve"> </w:t>
      </w:r>
      <w:r>
        <w:rPr>
          <w:color w:val="000000"/>
        </w:rPr>
        <w:t>parametara</w:t>
      </w:r>
      <w:r w:rsidR="001E7ACB">
        <w:rPr>
          <w:color w:val="000000"/>
        </w:rPr>
        <w:t xml:space="preserve"> </w:t>
      </w:r>
      <w:r>
        <w:rPr>
          <w:color w:val="000000"/>
        </w:rPr>
        <w:t>iz</w:t>
      </w:r>
      <w:r w:rsidR="001E7ACB">
        <w:rPr>
          <w:color w:val="000000"/>
        </w:rPr>
        <w:t xml:space="preserve"> </w:t>
      </w:r>
      <w:r>
        <w:rPr>
          <w:color w:val="000000"/>
        </w:rPr>
        <w:t>stava</w:t>
      </w:r>
      <w:r w:rsidR="001E7ACB">
        <w:rPr>
          <w:color w:val="000000"/>
        </w:rPr>
        <w:t xml:space="preserve"> 1. </w:t>
      </w:r>
      <w:r>
        <w:rPr>
          <w:color w:val="000000"/>
        </w:rPr>
        <w:t>ovog</w:t>
      </w:r>
      <w:r w:rsidR="001E7ACB">
        <w:rPr>
          <w:color w:val="000000"/>
        </w:rPr>
        <w:t xml:space="preserve"> </w:t>
      </w:r>
      <w:r>
        <w:rPr>
          <w:color w:val="000000"/>
        </w:rPr>
        <w:t>člana</w:t>
      </w:r>
      <w:r w:rsidR="001E7ACB">
        <w:rPr>
          <w:color w:val="000000"/>
        </w:rPr>
        <w:t xml:space="preserve">, </w:t>
      </w:r>
      <w:r>
        <w:rPr>
          <w:color w:val="000000"/>
        </w:rPr>
        <w:t>ne</w:t>
      </w:r>
      <w:r w:rsidR="001E7ACB">
        <w:rPr>
          <w:color w:val="000000"/>
        </w:rPr>
        <w:t xml:space="preserve"> </w:t>
      </w:r>
      <w:r>
        <w:rPr>
          <w:color w:val="000000"/>
        </w:rPr>
        <w:t>može</w:t>
      </w:r>
      <w:r w:rsidR="001E7ACB">
        <w:rPr>
          <w:color w:val="000000"/>
        </w:rPr>
        <w:t xml:space="preserve"> </w:t>
      </w:r>
      <w:r>
        <w:rPr>
          <w:color w:val="000000"/>
        </w:rPr>
        <w:t>jasno</w:t>
      </w:r>
      <w:r w:rsidR="001E7ACB">
        <w:rPr>
          <w:color w:val="000000"/>
        </w:rPr>
        <w:t xml:space="preserve"> </w:t>
      </w:r>
      <w:r>
        <w:rPr>
          <w:color w:val="000000"/>
        </w:rPr>
        <w:t>utvrditi</w:t>
      </w:r>
      <w:r w:rsidR="001E7ACB">
        <w:rPr>
          <w:color w:val="000000"/>
        </w:rPr>
        <w:t xml:space="preserve"> </w:t>
      </w:r>
      <w:r>
        <w:rPr>
          <w:color w:val="000000"/>
        </w:rPr>
        <w:t>da</w:t>
      </w:r>
      <w:r w:rsidR="001E7ACB">
        <w:rPr>
          <w:color w:val="000000"/>
        </w:rPr>
        <w:t xml:space="preserve"> </w:t>
      </w:r>
      <w:r>
        <w:rPr>
          <w:color w:val="000000"/>
        </w:rPr>
        <w:t>li</w:t>
      </w:r>
      <w:r w:rsidR="001E7ACB">
        <w:rPr>
          <w:color w:val="000000"/>
        </w:rPr>
        <w:t xml:space="preserve"> </w:t>
      </w:r>
      <w:r>
        <w:rPr>
          <w:color w:val="000000"/>
        </w:rPr>
        <w:t>je</w:t>
      </w:r>
      <w:r w:rsidR="001E7ACB">
        <w:rPr>
          <w:color w:val="000000"/>
        </w:rPr>
        <w:t xml:space="preserve"> </w:t>
      </w:r>
      <w:r>
        <w:rPr>
          <w:color w:val="000000"/>
        </w:rPr>
        <w:t>predmetni</w:t>
      </w:r>
      <w:r w:rsidR="001E7ACB">
        <w:rPr>
          <w:color w:val="000000"/>
        </w:rPr>
        <w:t xml:space="preserve"> </w:t>
      </w:r>
      <w:r>
        <w:rPr>
          <w:color w:val="000000"/>
        </w:rPr>
        <w:t>objekat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kategoriji</w:t>
      </w:r>
      <w:r w:rsidR="001E7ACB">
        <w:rPr>
          <w:color w:val="000000"/>
        </w:rPr>
        <w:t xml:space="preserve"> </w:t>
      </w:r>
      <w:r>
        <w:rPr>
          <w:color w:val="000000"/>
        </w:rPr>
        <w:t>visokih</w:t>
      </w:r>
      <w:r w:rsidR="001E7ACB">
        <w:rPr>
          <w:color w:val="000000"/>
        </w:rPr>
        <w:t xml:space="preserve"> </w:t>
      </w:r>
      <w:r>
        <w:rPr>
          <w:color w:val="000000"/>
        </w:rPr>
        <w:t>objekata</w:t>
      </w:r>
      <w:r w:rsidR="001E7ACB">
        <w:rPr>
          <w:color w:val="000000"/>
        </w:rPr>
        <w:t xml:space="preserve"> (</w:t>
      </w:r>
      <w:r>
        <w:rPr>
          <w:color w:val="000000"/>
        </w:rPr>
        <w:t>zbog</w:t>
      </w:r>
      <w:r w:rsidR="001E7ACB">
        <w:rPr>
          <w:color w:val="000000"/>
        </w:rPr>
        <w:t xml:space="preserve"> </w:t>
      </w:r>
      <w:r>
        <w:rPr>
          <w:color w:val="000000"/>
        </w:rPr>
        <w:t>nagiba</w:t>
      </w:r>
      <w:r w:rsidR="001E7ACB">
        <w:rPr>
          <w:color w:val="000000"/>
        </w:rPr>
        <w:t xml:space="preserve"> </w:t>
      </w:r>
      <w:r>
        <w:rPr>
          <w:color w:val="000000"/>
        </w:rPr>
        <w:t>terena</w:t>
      </w:r>
      <w:r w:rsidR="001E7ACB">
        <w:rPr>
          <w:color w:val="000000"/>
        </w:rPr>
        <w:t xml:space="preserve">, </w:t>
      </w:r>
      <w:r>
        <w:rPr>
          <w:color w:val="000000"/>
        </w:rPr>
        <w:t>denivelacije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slično</w:t>
      </w:r>
      <w:r w:rsidR="001E7ACB">
        <w:rPr>
          <w:color w:val="000000"/>
        </w:rPr>
        <w:t xml:space="preserve">), </w:t>
      </w:r>
      <w:r>
        <w:rPr>
          <w:color w:val="000000"/>
        </w:rPr>
        <w:t>mora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predvideti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izvesti</w:t>
      </w:r>
      <w:r w:rsidR="001E7ACB">
        <w:rPr>
          <w:color w:val="000000"/>
        </w:rPr>
        <w:t xml:space="preserve"> </w:t>
      </w:r>
      <w:r>
        <w:rPr>
          <w:color w:val="000000"/>
        </w:rPr>
        <w:t>plato</w:t>
      </w:r>
      <w:r w:rsidR="001E7ACB">
        <w:rPr>
          <w:color w:val="000000"/>
        </w:rPr>
        <w:t xml:space="preserve"> </w:t>
      </w:r>
      <w:r>
        <w:rPr>
          <w:color w:val="000000"/>
        </w:rPr>
        <w:t>uređen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kretanje</w:t>
      </w:r>
      <w:r w:rsidR="001E7ACB">
        <w:rPr>
          <w:color w:val="000000"/>
        </w:rPr>
        <w:t xml:space="preserve"> </w:t>
      </w:r>
      <w:r>
        <w:rPr>
          <w:color w:val="000000"/>
        </w:rPr>
        <w:t>vatrogasnih</w:t>
      </w:r>
      <w:r w:rsidR="001E7ACB">
        <w:rPr>
          <w:color w:val="000000"/>
        </w:rPr>
        <w:t xml:space="preserve"> </w:t>
      </w:r>
      <w:r>
        <w:rPr>
          <w:color w:val="000000"/>
        </w:rPr>
        <w:t>vozila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izvođenje</w:t>
      </w:r>
      <w:r w:rsidR="001E7ACB">
        <w:rPr>
          <w:color w:val="000000"/>
        </w:rPr>
        <w:t xml:space="preserve"> </w:t>
      </w:r>
      <w:r>
        <w:rPr>
          <w:color w:val="000000"/>
        </w:rPr>
        <w:t>intervencija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objektu</w:t>
      </w:r>
      <w:r w:rsidR="001E7ACB">
        <w:rPr>
          <w:color w:val="000000"/>
        </w:rPr>
        <w:t xml:space="preserve">,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skladu</w:t>
      </w:r>
      <w:r w:rsidR="001E7ACB">
        <w:rPr>
          <w:color w:val="000000"/>
        </w:rPr>
        <w:t xml:space="preserve"> </w:t>
      </w:r>
      <w:r>
        <w:rPr>
          <w:color w:val="000000"/>
        </w:rPr>
        <w:t>sa</w:t>
      </w:r>
      <w:r w:rsidR="001E7ACB">
        <w:rPr>
          <w:color w:val="000000"/>
        </w:rPr>
        <w:t xml:space="preserve"> </w:t>
      </w:r>
      <w:r>
        <w:rPr>
          <w:color w:val="000000"/>
        </w:rPr>
        <w:t>članom</w:t>
      </w:r>
      <w:r w:rsidR="001E7ACB">
        <w:rPr>
          <w:color w:val="000000"/>
        </w:rPr>
        <w:t xml:space="preserve"> 7. </w:t>
      </w:r>
      <w:r>
        <w:rPr>
          <w:color w:val="000000"/>
        </w:rPr>
        <w:t>ovog</w:t>
      </w:r>
      <w:r w:rsidR="001E7ACB">
        <w:rPr>
          <w:color w:val="000000"/>
        </w:rPr>
        <w:t xml:space="preserve"> </w:t>
      </w:r>
      <w:r>
        <w:rPr>
          <w:color w:val="000000"/>
        </w:rPr>
        <w:t>pravilnika</w:t>
      </w:r>
      <w:r w:rsidR="001E7ACB">
        <w:rPr>
          <w:color w:val="000000"/>
        </w:rPr>
        <w:t xml:space="preserve">,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osnovu</w:t>
      </w:r>
      <w:r w:rsidR="001E7ACB">
        <w:rPr>
          <w:color w:val="000000"/>
        </w:rPr>
        <w:t xml:space="preserve"> </w:t>
      </w:r>
      <w:r>
        <w:rPr>
          <w:color w:val="000000"/>
        </w:rPr>
        <w:t>koga</w:t>
      </w:r>
      <w:r w:rsidR="001E7ACB">
        <w:rPr>
          <w:color w:val="000000"/>
        </w:rPr>
        <w:t xml:space="preserve"> </w:t>
      </w:r>
      <w:r>
        <w:rPr>
          <w:color w:val="000000"/>
        </w:rPr>
        <w:t>će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sprovesti</w:t>
      </w:r>
      <w:r w:rsidR="001E7ACB">
        <w:rPr>
          <w:color w:val="000000"/>
        </w:rPr>
        <w:t xml:space="preserve"> </w:t>
      </w:r>
      <w:r>
        <w:rPr>
          <w:color w:val="000000"/>
        </w:rPr>
        <w:t>postupak</w:t>
      </w:r>
      <w:r w:rsidR="001E7ACB">
        <w:rPr>
          <w:color w:val="000000"/>
        </w:rPr>
        <w:t xml:space="preserve"> </w:t>
      </w:r>
      <w:r>
        <w:rPr>
          <w:color w:val="000000"/>
        </w:rPr>
        <w:t>određivanja</w:t>
      </w:r>
      <w:r w:rsidR="001E7ACB">
        <w:rPr>
          <w:color w:val="000000"/>
        </w:rPr>
        <w:t xml:space="preserve"> </w:t>
      </w:r>
      <w:r>
        <w:rPr>
          <w:color w:val="000000"/>
        </w:rPr>
        <w:t>visine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skladu</w:t>
      </w:r>
      <w:r w:rsidR="001E7ACB">
        <w:rPr>
          <w:color w:val="000000"/>
        </w:rPr>
        <w:t xml:space="preserve"> </w:t>
      </w:r>
      <w:r>
        <w:rPr>
          <w:color w:val="000000"/>
        </w:rPr>
        <w:t>sa</w:t>
      </w:r>
      <w:r w:rsidR="001E7ACB">
        <w:rPr>
          <w:color w:val="000000"/>
        </w:rPr>
        <w:t xml:space="preserve"> </w:t>
      </w:r>
      <w:r>
        <w:rPr>
          <w:color w:val="000000"/>
        </w:rPr>
        <w:t>stavom</w:t>
      </w:r>
      <w:r w:rsidR="001E7ACB">
        <w:rPr>
          <w:color w:val="000000"/>
        </w:rPr>
        <w:t xml:space="preserve"> 1. </w:t>
      </w:r>
      <w:r>
        <w:rPr>
          <w:color w:val="000000"/>
        </w:rPr>
        <w:t>ovog</w:t>
      </w:r>
      <w:r w:rsidR="001E7ACB">
        <w:rPr>
          <w:color w:val="000000"/>
        </w:rPr>
        <w:t xml:space="preserve"> </w:t>
      </w:r>
      <w:r>
        <w:rPr>
          <w:color w:val="000000"/>
        </w:rPr>
        <w:t>člana</w:t>
      </w:r>
      <w:r w:rsidR="001E7ACB">
        <w:rPr>
          <w:color w:val="000000"/>
        </w:rPr>
        <w:t>.</w:t>
      </w:r>
    </w:p>
    <w:p w:rsidR="009D088E" w:rsidRDefault="00973768">
      <w:pPr>
        <w:spacing w:after="120"/>
        <w:jc w:val="center"/>
      </w:pPr>
      <w:r>
        <w:rPr>
          <w:color w:val="000000"/>
        </w:rPr>
        <w:t>Član</w:t>
      </w:r>
      <w:r w:rsidR="001E7ACB">
        <w:rPr>
          <w:color w:val="000000"/>
        </w:rPr>
        <w:t xml:space="preserve"> 3.</w:t>
      </w:r>
    </w:p>
    <w:p w:rsidR="009D088E" w:rsidRDefault="00973768">
      <w:pPr>
        <w:spacing w:after="150"/>
      </w:pPr>
      <w:r>
        <w:rPr>
          <w:color w:val="000000"/>
        </w:rPr>
        <w:t>Ako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vrši</w:t>
      </w:r>
      <w:r w:rsidR="001E7ACB">
        <w:rPr>
          <w:color w:val="000000"/>
        </w:rPr>
        <w:t xml:space="preserve"> </w:t>
      </w:r>
      <w:r>
        <w:rPr>
          <w:color w:val="000000"/>
        </w:rPr>
        <w:t>rekonstrukcija</w:t>
      </w:r>
      <w:r w:rsidR="001E7ACB">
        <w:rPr>
          <w:color w:val="000000"/>
        </w:rPr>
        <w:t xml:space="preserve"> </w:t>
      </w:r>
      <w:r>
        <w:rPr>
          <w:color w:val="000000"/>
        </w:rPr>
        <w:t>ili</w:t>
      </w:r>
      <w:r w:rsidR="001E7ACB">
        <w:rPr>
          <w:color w:val="000000"/>
        </w:rPr>
        <w:t xml:space="preserve"> </w:t>
      </w:r>
      <w:r>
        <w:rPr>
          <w:color w:val="000000"/>
        </w:rPr>
        <w:t>dogradnja</w:t>
      </w:r>
      <w:r w:rsidR="001E7ACB">
        <w:rPr>
          <w:color w:val="000000"/>
        </w:rPr>
        <w:t xml:space="preserve"> </w:t>
      </w:r>
      <w:r>
        <w:rPr>
          <w:color w:val="000000"/>
        </w:rPr>
        <w:t>dela</w:t>
      </w:r>
      <w:r w:rsidR="001E7ACB">
        <w:rPr>
          <w:color w:val="000000"/>
        </w:rPr>
        <w:t xml:space="preserve"> </w:t>
      </w:r>
      <w:r>
        <w:rPr>
          <w:color w:val="000000"/>
        </w:rPr>
        <w:t>objekta</w:t>
      </w:r>
      <w:r w:rsidR="001E7ACB">
        <w:rPr>
          <w:color w:val="000000"/>
        </w:rPr>
        <w:t xml:space="preserve"> </w:t>
      </w:r>
      <w:r>
        <w:rPr>
          <w:color w:val="000000"/>
        </w:rPr>
        <w:t>iz</w:t>
      </w:r>
      <w:r w:rsidR="001E7ACB">
        <w:rPr>
          <w:color w:val="000000"/>
        </w:rPr>
        <w:t xml:space="preserve"> </w:t>
      </w:r>
      <w:r>
        <w:rPr>
          <w:color w:val="000000"/>
        </w:rPr>
        <w:t>člana</w:t>
      </w:r>
      <w:r w:rsidR="001E7ACB">
        <w:rPr>
          <w:color w:val="000000"/>
        </w:rPr>
        <w:t xml:space="preserve"> 2. </w:t>
      </w:r>
      <w:r>
        <w:rPr>
          <w:color w:val="000000"/>
        </w:rPr>
        <w:t>ovog</w:t>
      </w:r>
      <w:r w:rsidR="001E7ACB">
        <w:rPr>
          <w:color w:val="000000"/>
        </w:rPr>
        <w:t xml:space="preserve"> </w:t>
      </w:r>
      <w:r>
        <w:rPr>
          <w:color w:val="000000"/>
        </w:rPr>
        <w:t>pravilnika</w:t>
      </w:r>
      <w:r w:rsidR="001E7ACB">
        <w:rPr>
          <w:color w:val="000000"/>
        </w:rPr>
        <w:t xml:space="preserve">, </w:t>
      </w:r>
      <w:r>
        <w:rPr>
          <w:color w:val="000000"/>
        </w:rPr>
        <w:t>i</w:t>
      </w:r>
      <w:r w:rsidR="001E7ACB">
        <w:rPr>
          <w:color w:val="000000"/>
        </w:rPr>
        <w:t>/</w:t>
      </w:r>
      <w:r>
        <w:rPr>
          <w:color w:val="000000"/>
        </w:rPr>
        <w:t>ili</w:t>
      </w:r>
      <w:r w:rsidR="001E7ACB">
        <w:rPr>
          <w:color w:val="000000"/>
        </w:rPr>
        <w:t xml:space="preserve"> </w:t>
      </w:r>
      <w:r>
        <w:rPr>
          <w:color w:val="000000"/>
        </w:rPr>
        <w:t>instalacija</w:t>
      </w:r>
      <w:r w:rsidR="001E7ACB">
        <w:rPr>
          <w:color w:val="000000"/>
        </w:rPr>
        <w:t xml:space="preserve">, </w:t>
      </w:r>
      <w:r>
        <w:rPr>
          <w:color w:val="000000"/>
        </w:rPr>
        <w:t>opreme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uređaja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tim</w:t>
      </w:r>
      <w:r w:rsidR="001E7ACB">
        <w:rPr>
          <w:color w:val="000000"/>
        </w:rPr>
        <w:t xml:space="preserve"> </w:t>
      </w:r>
      <w:r>
        <w:rPr>
          <w:color w:val="000000"/>
        </w:rPr>
        <w:t>objektima</w:t>
      </w:r>
      <w:r w:rsidR="001E7ACB">
        <w:rPr>
          <w:color w:val="000000"/>
        </w:rPr>
        <w:t xml:space="preserve">, </w:t>
      </w:r>
      <w:r>
        <w:rPr>
          <w:color w:val="000000"/>
        </w:rPr>
        <w:t>odredbe</w:t>
      </w:r>
      <w:r w:rsidR="001E7ACB">
        <w:rPr>
          <w:color w:val="000000"/>
        </w:rPr>
        <w:t xml:space="preserve"> </w:t>
      </w:r>
      <w:r>
        <w:rPr>
          <w:color w:val="000000"/>
        </w:rPr>
        <w:t>ovog</w:t>
      </w:r>
      <w:r w:rsidR="001E7ACB">
        <w:rPr>
          <w:color w:val="000000"/>
        </w:rPr>
        <w:t xml:space="preserve"> </w:t>
      </w:r>
      <w:r>
        <w:rPr>
          <w:color w:val="000000"/>
        </w:rPr>
        <w:t>pravilnika</w:t>
      </w:r>
      <w:r w:rsidR="001E7ACB">
        <w:rPr>
          <w:color w:val="000000"/>
        </w:rPr>
        <w:t xml:space="preserve"> </w:t>
      </w:r>
      <w:r>
        <w:rPr>
          <w:color w:val="000000"/>
        </w:rPr>
        <w:t>primenjuju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samo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deo</w:t>
      </w:r>
      <w:r w:rsidR="001E7ACB">
        <w:rPr>
          <w:color w:val="000000"/>
        </w:rPr>
        <w:t xml:space="preserve"> </w:t>
      </w:r>
      <w:r>
        <w:rPr>
          <w:color w:val="000000"/>
        </w:rPr>
        <w:t>objekta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>/</w:t>
      </w:r>
      <w:r>
        <w:rPr>
          <w:color w:val="000000"/>
        </w:rPr>
        <w:t>ili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instalacije</w:t>
      </w:r>
      <w:r w:rsidR="001E7ACB">
        <w:rPr>
          <w:color w:val="000000"/>
        </w:rPr>
        <w:t xml:space="preserve">, </w:t>
      </w:r>
      <w:r>
        <w:rPr>
          <w:color w:val="000000"/>
        </w:rPr>
        <w:t>opremu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uređaje</w:t>
      </w:r>
      <w:r w:rsidR="001E7ACB">
        <w:rPr>
          <w:color w:val="000000"/>
        </w:rPr>
        <w:t xml:space="preserve"> </w:t>
      </w:r>
      <w:r>
        <w:rPr>
          <w:color w:val="000000"/>
        </w:rPr>
        <w:t>koji</w:t>
      </w:r>
      <w:r w:rsidR="001E7ACB">
        <w:rPr>
          <w:color w:val="000000"/>
        </w:rPr>
        <w:t xml:space="preserve"> </w:t>
      </w:r>
      <w:r>
        <w:rPr>
          <w:color w:val="000000"/>
        </w:rPr>
        <w:t>su</w:t>
      </w:r>
      <w:r w:rsidR="001E7ACB">
        <w:rPr>
          <w:color w:val="000000"/>
        </w:rPr>
        <w:t xml:space="preserve"> </w:t>
      </w:r>
      <w:r>
        <w:rPr>
          <w:color w:val="000000"/>
        </w:rPr>
        <w:t>predmet</w:t>
      </w:r>
      <w:r w:rsidR="001E7ACB">
        <w:rPr>
          <w:color w:val="000000"/>
        </w:rPr>
        <w:t xml:space="preserve"> </w:t>
      </w:r>
      <w:r>
        <w:rPr>
          <w:color w:val="000000"/>
        </w:rPr>
        <w:t>rekonstrukcije</w:t>
      </w:r>
      <w:r w:rsidR="001E7ACB">
        <w:rPr>
          <w:color w:val="000000"/>
        </w:rPr>
        <w:t xml:space="preserve"> </w:t>
      </w:r>
      <w:r>
        <w:rPr>
          <w:color w:val="000000"/>
        </w:rPr>
        <w:t>ili</w:t>
      </w:r>
      <w:r w:rsidR="001E7ACB">
        <w:rPr>
          <w:color w:val="000000"/>
        </w:rPr>
        <w:t xml:space="preserve"> </w:t>
      </w:r>
      <w:r>
        <w:rPr>
          <w:color w:val="000000"/>
        </w:rPr>
        <w:t>dogradnje</w:t>
      </w:r>
      <w:r w:rsidR="001E7ACB">
        <w:rPr>
          <w:color w:val="000000"/>
        </w:rPr>
        <w:t>.</w:t>
      </w:r>
    </w:p>
    <w:p w:rsidR="009D088E" w:rsidRDefault="00973768">
      <w:pPr>
        <w:spacing w:after="150"/>
      </w:pPr>
      <w:r>
        <w:rPr>
          <w:color w:val="000000"/>
        </w:rPr>
        <w:lastRenderedPageBreak/>
        <w:t>Rekonstrukcijom</w:t>
      </w:r>
      <w:r w:rsidR="001E7ACB">
        <w:rPr>
          <w:color w:val="000000"/>
        </w:rPr>
        <w:t xml:space="preserve"> </w:t>
      </w:r>
      <w:r>
        <w:rPr>
          <w:color w:val="000000"/>
        </w:rPr>
        <w:t>ili</w:t>
      </w:r>
      <w:r w:rsidR="001E7ACB">
        <w:rPr>
          <w:color w:val="000000"/>
        </w:rPr>
        <w:t xml:space="preserve"> </w:t>
      </w:r>
      <w:r>
        <w:rPr>
          <w:color w:val="000000"/>
        </w:rPr>
        <w:t>dogradnjom</w:t>
      </w:r>
      <w:r w:rsidR="001E7ACB">
        <w:rPr>
          <w:color w:val="000000"/>
        </w:rPr>
        <w:t xml:space="preserve"> </w:t>
      </w:r>
      <w:r>
        <w:rPr>
          <w:color w:val="000000"/>
        </w:rPr>
        <w:t>iz</w:t>
      </w:r>
      <w:r w:rsidR="001E7ACB">
        <w:rPr>
          <w:color w:val="000000"/>
        </w:rPr>
        <w:t xml:space="preserve"> </w:t>
      </w:r>
      <w:r>
        <w:rPr>
          <w:color w:val="000000"/>
        </w:rPr>
        <w:t>stava</w:t>
      </w:r>
      <w:r w:rsidR="001E7ACB">
        <w:rPr>
          <w:color w:val="000000"/>
        </w:rPr>
        <w:t xml:space="preserve"> 1. </w:t>
      </w:r>
      <w:r>
        <w:rPr>
          <w:color w:val="000000"/>
        </w:rPr>
        <w:t>ovog</w:t>
      </w:r>
      <w:r w:rsidR="001E7ACB">
        <w:rPr>
          <w:color w:val="000000"/>
        </w:rPr>
        <w:t xml:space="preserve"> </w:t>
      </w:r>
      <w:r>
        <w:rPr>
          <w:color w:val="000000"/>
        </w:rPr>
        <w:t>člana</w:t>
      </w:r>
      <w:r w:rsidR="001E7ACB">
        <w:rPr>
          <w:color w:val="000000"/>
        </w:rPr>
        <w:t xml:space="preserve"> </w:t>
      </w:r>
      <w:r>
        <w:rPr>
          <w:color w:val="000000"/>
        </w:rPr>
        <w:t>ne</w:t>
      </w:r>
      <w:r w:rsidR="001E7ACB">
        <w:rPr>
          <w:color w:val="000000"/>
        </w:rPr>
        <w:t xml:space="preserve"> </w:t>
      </w:r>
      <w:r>
        <w:rPr>
          <w:color w:val="000000"/>
        </w:rPr>
        <w:t>sme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umanjiti</w:t>
      </w:r>
      <w:r w:rsidR="001E7ACB">
        <w:rPr>
          <w:color w:val="000000"/>
        </w:rPr>
        <w:t xml:space="preserve"> </w:t>
      </w:r>
      <w:r>
        <w:rPr>
          <w:color w:val="000000"/>
        </w:rPr>
        <w:t>požarna</w:t>
      </w:r>
      <w:r w:rsidR="001E7ACB">
        <w:rPr>
          <w:color w:val="000000"/>
        </w:rPr>
        <w:t xml:space="preserve"> </w:t>
      </w:r>
      <w:r>
        <w:rPr>
          <w:color w:val="000000"/>
        </w:rPr>
        <w:t>bezbednost</w:t>
      </w:r>
      <w:r w:rsidR="001E7ACB">
        <w:rPr>
          <w:color w:val="000000"/>
        </w:rPr>
        <w:t xml:space="preserve"> </w:t>
      </w:r>
      <w:r>
        <w:rPr>
          <w:color w:val="000000"/>
        </w:rPr>
        <w:t>postojećeg</w:t>
      </w:r>
      <w:r w:rsidR="001E7ACB">
        <w:rPr>
          <w:color w:val="000000"/>
        </w:rPr>
        <w:t xml:space="preserve"> </w:t>
      </w:r>
      <w:r>
        <w:rPr>
          <w:color w:val="000000"/>
        </w:rPr>
        <w:t>objekta</w:t>
      </w:r>
      <w:r w:rsidR="001E7ACB">
        <w:rPr>
          <w:color w:val="000000"/>
        </w:rPr>
        <w:t>.</w:t>
      </w:r>
    </w:p>
    <w:p w:rsidR="009D088E" w:rsidRDefault="00973768">
      <w:pPr>
        <w:spacing w:after="120"/>
        <w:jc w:val="center"/>
      </w:pPr>
      <w:r>
        <w:rPr>
          <w:color w:val="000000"/>
        </w:rPr>
        <w:t>Član</w:t>
      </w:r>
      <w:r w:rsidR="001E7ACB">
        <w:rPr>
          <w:color w:val="000000"/>
        </w:rPr>
        <w:t xml:space="preserve"> 4.</w:t>
      </w:r>
    </w:p>
    <w:p w:rsidR="009D088E" w:rsidRDefault="00973768">
      <w:pPr>
        <w:spacing w:after="150"/>
      </w:pPr>
      <w:r>
        <w:rPr>
          <w:color w:val="000000"/>
        </w:rPr>
        <w:t>Odredbe</w:t>
      </w:r>
      <w:r w:rsidR="001E7ACB">
        <w:rPr>
          <w:color w:val="000000"/>
        </w:rPr>
        <w:t xml:space="preserve"> </w:t>
      </w:r>
      <w:r>
        <w:rPr>
          <w:color w:val="000000"/>
        </w:rPr>
        <w:t>ovog</w:t>
      </w:r>
      <w:r w:rsidR="001E7ACB">
        <w:rPr>
          <w:color w:val="000000"/>
        </w:rPr>
        <w:t xml:space="preserve"> </w:t>
      </w:r>
      <w:r>
        <w:rPr>
          <w:color w:val="000000"/>
        </w:rPr>
        <w:t>pravilnika</w:t>
      </w:r>
      <w:r w:rsidR="001E7ACB">
        <w:rPr>
          <w:color w:val="000000"/>
        </w:rPr>
        <w:t xml:space="preserve"> </w:t>
      </w:r>
      <w:r>
        <w:rPr>
          <w:color w:val="000000"/>
        </w:rPr>
        <w:t>ne</w:t>
      </w:r>
      <w:r w:rsidR="001E7ACB">
        <w:rPr>
          <w:color w:val="000000"/>
        </w:rPr>
        <w:t xml:space="preserve"> </w:t>
      </w:r>
      <w:r>
        <w:rPr>
          <w:color w:val="000000"/>
        </w:rPr>
        <w:t>primenjuju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objekte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smeštaj</w:t>
      </w:r>
      <w:r w:rsidR="001E7ACB">
        <w:rPr>
          <w:color w:val="000000"/>
        </w:rPr>
        <w:t xml:space="preserve"> </w:t>
      </w:r>
      <w:r>
        <w:rPr>
          <w:color w:val="000000"/>
        </w:rPr>
        <w:t>tehničke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tehnološke</w:t>
      </w:r>
      <w:r w:rsidR="001E7ACB">
        <w:rPr>
          <w:color w:val="000000"/>
        </w:rPr>
        <w:t xml:space="preserve"> </w:t>
      </w:r>
      <w:r>
        <w:rPr>
          <w:color w:val="000000"/>
        </w:rPr>
        <w:t>opreme</w:t>
      </w:r>
      <w:r w:rsidR="001E7ACB">
        <w:rPr>
          <w:color w:val="000000"/>
        </w:rPr>
        <w:t xml:space="preserve"> </w:t>
      </w:r>
      <w:r>
        <w:rPr>
          <w:color w:val="000000"/>
        </w:rPr>
        <w:t>kada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njima</w:t>
      </w:r>
      <w:r w:rsidR="001E7ACB">
        <w:rPr>
          <w:color w:val="000000"/>
        </w:rPr>
        <w:t xml:space="preserve"> </w:t>
      </w:r>
      <w:r>
        <w:rPr>
          <w:color w:val="000000"/>
        </w:rPr>
        <w:t>nije</w:t>
      </w:r>
      <w:r w:rsidR="001E7ACB">
        <w:rPr>
          <w:color w:val="000000"/>
        </w:rPr>
        <w:t xml:space="preserve"> </w:t>
      </w:r>
      <w:r>
        <w:rPr>
          <w:color w:val="000000"/>
        </w:rPr>
        <w:t>predviđen</w:t>
      </w:r>
      <w:r w:rsidR="001E7ACB">
        <w:rPr>
          <w:color w:val="000000"/>
        </w:rPr>
        <w:t xml:space="preserve"> </w:t>
      </w:r>
      <w:r>
        <w:rPr>
          <w:color w:val="000000"/>
        </w:rPr>
        <w:t>boravak</w:t>
      </w:r>
      <w:r w:rsidR="001E7ACB">
        <w:rPr>
          <w:color w:val="000000"/>
        </w:rPr>
        <w:t xml:space="preserve"> </w:t>
      </w:r>
      <w:r>
        <w:rPr>
          <w:color w:val="000000"/>
        </w:rPr>
        <w:t>lica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skladu</w:t>
      </w:r>
      <w:r w:rsidR="001E7ACB">
        <w:rPr>
          <w:color w:val="000000"/>
        </w:rPr>
        <w:t xml:space="preserve"> </w:t>
      </w:r>
      <w:r>
        <w:rPr>
          <w:color w:val="000000"/>
        </w:rPr>
        <w:t>sa</w:t>
      </w:r>
      <w:r w:rsidR="001E7ACB">
        <w:rPr>
          <w:color w:val="000000"/>
        </w:rPr>
        <w:t xml:space="preserve"> </w:t>
      </w:r>
      <w:r>
        <w:rPr>
          <w:color w:val="000000"/>
        </w:rPr>
        <w:t>članom</w:t>
      </w:r>
      <w:r w:rsidR="001E7ACB">
        <w:rPr>
          <w:color w:val="000000"/>
        </w:rPr>
        <w:t xml:space="preserve"> 5. </w:t>
      </w:r>
      <w:r>
        <w:rPr>
          <w:color w:val="000000"/>
        </w:rPr>
        <w:t>tačka</w:t>
      </w:r>
      <w:r w:rsidR="001E7ACB">
        <w:rPr>
          <w:color w:val="000000"/>
        </w:rPr>
        <w:t xml:space="preserve"> 10) </w:t>
      </w:r>
      <w:r>
        <w:rPr>
          <w:color w:val="000000"/>
        </w:rPr>
        <w:t>ovog</w:t>
      </w:r>
      <w:r w:rsidR="001E7ACB">
        <w:rPr>
          <w:color w:val="000000"/>
        </w:rPr>
        <w:t xml:space="preserve"> </w:t>
      </w:r>
      <w:r>
        <w:rPr>
          <w:color w:val="000000"/>
        </w:rPr>
        <w:t>pravilnika</w:t>
      </w:r>
      <w:r w:rsidR="001E7ACB">
        <w:rPr>
          <w:color w:val="000000"/>
        </w:rPr>
        <w:t>.</w:t>
      </w:r>
    </w:p>
    <w:p w:rsidR="009D088E" w:rsidRDefault="001E7ACB">
      <w:pPr>
        <w:spacing w:after="120"/>
        <w:jc w:val="center"/>
      </w:pPr>
      <w:r>
        <w:rPr>
          <w:color w:val="000000"/>
        </w:rPr>
        <w:t xml:space="preserve">II. </w:t>
      </w:r>
      <w:r w:rsidR="00973768">
        <w:rPr>
          <w:color w:val="000000"/>
        </w:rPr>
        <w:t>DEFINICIJE</w:t>
      </w:r>
    </w:p>
    <w:p w:rsidR="009D088E" w:rsidRDefault="00973768">
      <w:pPr>
        <w:spacing w:after="120"/>
        <w:jc w:val="center"/>
      </w:pPr>
      <w:r>
        <w:rPr>
          <w:color w:val="000000"/>
        </w:rPr>
        <w:t>Član</w:t>
      </w:r>
      <w:r w:rsidR="001E7ACB">
        <w:rPr>
          <w:color w:val="000000"/>
        </w:rPr>
        <w:t xml:space="preserve"> 5.</w:t>
      </w:r>
    </w:p>
    <w:p w:rsidR="009D088E" w:rsidRDefault="00973768">
      <w:pPr>
        <w:spacing w:after="150"/>
      </w:pPr>
      <w:r>
        <w:rPr>
          <w:color w:val="000000"/>
        </w:rPr>
        <w:t>Pojedini</w:t>
      </w:r>
      <w:r w:rsidR="001E7ACB">
        <w:rPr>
          <w:color w:val="000000"/>
        </w:rPr>
        <w:t xml:space="preserve"> </w:t>
      </w:r>
      <w:r>
        <w:rPr>
          <w:color w:val="000000"/>
        </w:rPr>
        <w:t>izrazi</w:t>
      </w:r>
      <w:r w:rsidR="001E7ACB">
        <w:rPr>
          <w:color w:val="000000"/>
        </w:rPr>
        <w:t xml:space="preserve"> </w:t>
      </w:r>
      <w:r>
        <w:rPr>
          <w:color w:val="000000"/>
        </w:rPr>
        <w:t>koji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koriste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ovom</w:t>
      </w:r>
      <w:r w:rsidR="001E7ACB">
        <w:rPr>
          <w:color w:val="000000"/>
        </w:rPr>
        <w:t xml:space="preserve"> </w:t>
      </w:r>
      <w:r>
        <w:rPr>
          <w:color w:val="000000"/>
        </w:rPr>
        <w:t>pravilniku</w:t>
      </w:r>
      <w:r w:rsidR="001E7ACB">
        <w:rPr>
          <w:color w:val="000000"/>
        </w:rPr>
        <w:t xml:space="preserve"> </w:t>
      </w:r>
      <w:r>
        <w:rPr>
          <w:color w:val="000000"/>
        </w:rPr>
        <w:t>imaju</w:t>
      </w:r>
      <w:r w:rsidR="001E7ACB">
        <w:rPr>
          <w:color w:val="000000"/>
        </w:rPr>
        <w:t xml:space="preserve"> </w:t>
      </w:r>
      <w:r>
        <w:rPr>
          <w:color w:val="000000"/>
        </w:rPr>
        <w:t>sledeće</w:t>
      </w:r>
      <w:r w:rsidR="001E7ACB">
        <w:rPr>
          <w:color w:val="000000"/>
        </w:rPr>
        <w:t xml:space="preserve"> </w:t>
      </w:r>
      <w:r>
        <w:rPr>
          <w:color w:val="000000"/>
        </w:rPr>
        <w:t>značenje</w:t>
      </w:r>
      <w:r w:rsidR="001E7ACB">
        <w:rPr>
          <w:color w:val="000000"/>
        </w:rPr>
        <w:t>:</w:t>
      </w:r>
    </w:p>
    <w:p w:rsidR="009D088E" w:rsidRDefault="001E7ACB">
      <w:pPr>
        <w:spacing w:after="150"/>
      </w:pPr>
      <w:r>
        <w:rPr>
          <w:color w:val="000000"/>
        </w:rPr>
        <w:t xml:space="preserve">1) </w:t>
      </w:r>
      <w:r w:rsidR="00973768">
        <w:rPr>
          <w:color w:val="000000"/>
        </w:rPr>
        <w:t>evakuacioni</w:t>
      </w:r>
      <w:r>
        <w:rPr>
          <w:color w:val="000000"/>
        </w:rPr>
        <w:t xml:space="preserve"> </w:t>
      </w:r>
      <w:r w:rsidR="00973768">
        <w:rPr>
          <w:color w:val="000000"/>
        </w:rPr>
        <w:t>put</w:t>
      </w:r>
      <w:r>
        <w:rPr>
          <w:color w:val="000000"/>
        </w:rPr>
        <w:t xml:space="preserve"> </w:t>
      </w:r>
      <w:r w:rsidR="00973768">
        <w:rPr>
          <w:color w:val="000000"/>
        </w:rPr>
        <w:t>iz</w:t>
      </w:r>
      <w:r>
        <w:rPr>
          <w:color w:val="000000"/>
        </w:rPr>
        <w:t xml:space="preserve"> </w:t>
      </w:r>
      <w:r w:rsidR="00973768">
        <w:rPr>
          <w:color w:val="000000"/>
        </w:rPr>
        <w:t>objekta</w:t>
      </w:r>
      <w:r>
        <w:rPr>
          <w:color w:val="000000"/>
        </w:rPr>
        <w:t xml:space="preserve"> </w:t>
      </w:r>
      <w:r w:rsidR="00973768">
        <w:rPr>
          <w:color w:val="000000"/>
        </w:rPr>
        <w:t>je</w:t>
      </w:r>
      <w:r>
        <w:rPr>
          <w:color w:val="000000"/>
        </w:rPr>
        <w:t xml:space="preserve"> </w:t>
      </w:r>
      <w:r w:rsidR="00973768">
        <w:rPr>
          <w:color w:val="000000"/>
        </w:rPr>
        <w:t>put</w:t>
      </w:r>
      <w:r>
        <w:rPr>
          <w:color w:val="000000"/>
        </w:rPr>
        <w:t xml:space="preserve"> </w:t>
      </w:r>
      <w:r w:rsidR="00973768">
        <w:rPr>
          <w:color w:val="000000"/>
        </w:rPr>
        <w:t>koji</w:t>
      </w:r>
      <w:r>
        <w:rPr>
          <w:color w:val="000000"/>
        </w:rPr>
        <w:t xml:space="preserve"> </w:t>
      </w:r>
      <w:r w:rsidR="00973768">
        <w:rPr>
          <w:color w:val="000000"/>
        </w:rPr>
        <w:t>vodi</w:t>
      </w:r>
      <w:r>
        <w:rPr>
          <w:color w:val="000000"/>
        </w:rPr>
        <w:t xml:space="preserve"> </w:t>
      </w:r>
      <w:r w:rsidR="00973768">
        <w:rPr>
          <w:color w:val="000000"/>
        </w:rPr>
        <w:t>od</w:t>
      </w:r>
      <w:r>
        <w:rPr>
          <w:color w:val="000000"/>
        </w:rPr>
        <w:t xml:space="preserve"> </w:t>
      </w:r>
      <w:r w:rsidR="00973768">
        <w:rPr>
          <w:color w:val="000000"/>
        </w:rPr>
        <w:t>bilo</w:t>
      </w:r>
      <w:r>
        <w:rPr>
          <w:color w:val="000000"/>
        </w:rPr>
        <w:t xml:space="preserve"> </w:t>
      </w:r>
      <w:r w:rsidR="00973768">
        <w:rPr>
          <w:color w:val="000000"/>
        </w:rPr>
        <w:t>koje</w:t>
      </w:r>
      <w:r>
        <w:rPr>
          <w:color w:val="000000"/>
        </w:rPr>
        <w:t xml:space="preserve"> </w:t>
      </w:r>
      <w:r w:rsidR="00973768">
        <w:rPr>
          <w:color w:val="000000"/>
        </w:rPr>
        <w:t>tačke</w:t>
      </w:r>
      <w:r>
        <w:rPr>
          <w:color w:val="000000"/>
        </w:rPr>
        <w:t xml:space="preserve"> </w:t>
      </w:r>
      <w:r w:rsidR="00973768">
        <w:rPr>
          <w:color w:val="000000"/>
        </w:rPr>
        <w:t>u</w:t>
      </w:r>
      <w:r>
        <w:rPr>
          <w:color w:val="000000"/>
        </w:rPr>
        <w:t xml:space="preserve"> </w:t>
      </w:r>
      <w:r w:rsidR="00973768">
        <w:rPr>
          <w:color w:val="000000"/>
        </w:rPr>
        <w:t>objektu</w:t>
      </w:r>
      <w:r>
        <w:rPr>
          <w:color w:val="000000"/>
        </w:rPr>
        <w:t xml:space="preserve"> </w:t>
      </w:r>
      <w:r w:rsidR="00973768">
        <w:rPr>
          <w:color w:val="000000"/>
        </w:rPr>
        <w:t>do</w:t>
      </w:r>
      <w:r>
        <w:rPr>
          <w:color w:val="000000"/>
        </w:rPr>
        <w:t xml:space="preserve"> </w:t>
      </w:r>
      <w:r w:rsidR="00973768">
        <w:rPr>
          <w:color w:val="000000"/>
        </w:rPr>
        <w:t>spolјnog</w:t>
      </w:r>
      <w:r>
        <w:rPr>
          <w:color w:val="000000"/>
        </w:rPr>
        <w:t xml:space="preserve"> </w:t>
      </w:r>
      <w:r w:rsidR="00973768">
        <w:rPr>
          <w:color w:val="000000"/>
        </w:rPr>
        <w:t>prostora</w:t>
      </w:r>
      <w:r>
        <w:rPr>
          <w:color w:val="000000"/>
        </w:rPr>
        <w:t xml:space="preserve"> </w:t>
      </w:r>
      <w:r w:rsidR="00973768">
        <w:rPr>
          <w:color w:val="000000"/>
        </w:rPr>
        <w:t>ili</w:t>
      </w:r>
      <w:r>
        <w:rPr>
          <w:color w:val="000000"/>
        </w:rPr>
        <w:t xml:space="preserve"> </w:t>
      </w:r>
      <w:r w:rsidR="00973768">
        <w:rPr>
          <w:color w:val="000000"/>
        </w:rPr>
        <w:t>sigurnog</w:t>
      </w:r>
      <w:r>
        <w:rPr>
          <w:color w:val="000000"/>
        </w:rPr>
        <w:t xml:space="preserve"> </w:t>
      </w:r>
      <w:r w:rsidR="00973768">
        <w:rPr>
          <w:color w:val="000000"/>
        </w:rPr>
        <w:t>i</w:t>
      </w:r>
      <w:r>
        <w:rPr>
          <w:color w:val="000000"/>
        </w:rPr>
        <w:t xml:space="preserve"> </w:t>
      </w:r>
      <w:r w:rsidR="00973768">
        <w:rPr>
          <w:color w:val="000000"/>
        </w:rPr>
        <w:t>bezbednog</w:t>
      </w:r>
      <w:r>
        <w:rPr>
          <w:color w:val="000000"/>
        </w:rPr>
        <w:t xml:space="preserve"> </w:t>
      </w:r>
      <w:r w:rsidR="00973768">
        <w:rPr>
          <w:color w:val="000000"/>
        </w:rPr>
        <w:t>prostora</w:t>
      </w:r>
      <w:r>
        <w:rPr>
          <w:color w:val="000000"/>
        </w:rPr>
        <w:t xml:space="preserve"> </w:t>
      </w:r>
      <w:r w:rsidR="00973768">
        <w:rPr>
          <w:color w:val="000000"/>
        </w:rPr>
        <w:t>u</w:t>
      </w:r>
      <w:r>
        <w:rPr>
          <w:color w:val="000000"/>
        </w:rPr>
        <w:t xml:space="preserve"> </w:t>
      </w:r>
      <w:r w:rsidR="00973768">
        <w:rPr>
          <w:color w:val="000000"/>
        </w:rPr>
        <w:t>objektu</w:t>
      </w:r>
      <w:r>
        <w:rPr>
          <w:color w:val="000000"/>
        </w:rPr>
        <w:t xml:space="preserve"> </w:t>
      </w:r>
      <w:r w:rsidR="00973768">
        <w:rPr>
          <w:color w:val="000000"/>
        </w:rPr>
        <w:t>preko</w:t>
      </w:r>
      <w:r>
        <w:rPr>
          <w:color w:val="000000"/>
        </w:rPr>
        <w:t xml:space="preserve"> </w:t>
      </w:r>
      <w:r w:rsidR="00973768">
        <w:rPr>
          <w:color w:val="000000"/>
        </w:rPr>
        <w:t>krajnjeg</w:t>
      </w:r>
      <w:r>
        <w:rPr>
          <w:color w:val="000000"/>
        </w:rPr>
        <w:t xml:space="preserve"> </w:t>
      </w:r>
      <w:r w:rsidR="00973768">
        <w:rPr>
          <w:color w:val="000000"/>
        </w:rPr>
        <w:t>izlaza</w:t>
      </w:r>
      <w:r>
        <w:rPr>
          <w:color w:val="000000"/>
        </w:rPr>
        <w:t>;</w:t>
      </w:r>
    </w:p>
    <w:p w:rsidR="009D088E" w:rsidRDefault="001E7ACB">
      <w:pPr>
        <w:spacing w:after="150"/>
      </w:pPr>
      <w:r>
        <w:rPr>
          <w:color w:val="000000"/>
        </w:rPr>
        <w:t xml:space="preserve">2) </w:t>
      </w:r>
      <w:r w:rsidR="00973768">
        <w:rPr>
          <w:color w:val="000000"/>
        </w:rPr>
        <w:t>koridor</w:t>
      </w:r>
      <w:r>
        <w:rPr>
          <w:color w:val="000000"/>
        </w:rPr>
        <w:t xml:space="preserve"> </w:t>
      </w:r>
      <w:r w:rsidR="00973768">
        <w:rPr>
          <w:color w:val="000000"/>
        </w:rPr>
        <w:t>evakuacije</w:t>
      </w:r>
      <w:r>
        <w:rPr>
          <w:color w:val="000000"/>
        </w:rPr>
        <w:t xml:space="preserve"> </w:t>
      </w:r>
      <w:r w:rsidR="00973768">
        <w:rPr>
          <w:color w:val="000000"/>
        </w:rPr>
        <w:t>je</w:t>
      </w:r>
      <w:r>
        <w:rPr>
          <w:color w:val="000000"/>
        </w:rPr>
        <w:t xml:space="preserve"> </w:t>
      </w:r>
      <w:r w:rsidR="00973768">
        <w:rPr>
          <w:color w:val="000000"/>
        </w:rPr>
        <w:t>deo</w:t>
      </w:r>
      <w:r>
        <w:rPr>
          <w:color w:val="000000"/>
        </w:rPr>
        <w:t xml:space="preserve"> </w:t>
      </w:r>
      <w:r w:rsidR="00973768">
        <w:rPr>
          <w:color w:val="000000"/>
        </w:rPr>
        <w:t>evakuacionog</w:t>
      </w:r>
      <w:r>
        <w:rPr>
          <w:color w:val="000000"/>
        </w:rPr>
        <w:t xml:space="preserve"> </w:t>
      </w:r>
      <w:r w:rsidR="00973768">
        <w:rPr>
          <w:color w:val="000000"/>
        </w:rPr>
        <w:t>puta</w:t>
      </w:r>
      <w:r>
        <w:rPr>
          <w:color w:val="000000"/>
        </w:rPr>
        <w:t xml:space="preserve"> </w:t>
      </w:r>
      <w:r w:rsidR="00973768">
        <w:rPr>
          <w:color w:val="000000"/>
        </w:rPr>
        <w:t>koga</w:t>
      </w:r>
      <w:r>
        <w:rPr>
          <w:color w:val="000000"/>
        </w:rPr>
        <w:t xml:space="preserve"> </w:t>
      </w:r>
      <w:r w:rsidR="00973768">
        <w:rPr>
          <w:color w:val="000000"/>
        </w:rPr>
        <w:t>čine</w:t>
      </w:r>
      <w:r>
        <w:rPr>
          <w:color w:val="000000"/>
        </w:rPr>
        <w:t xml:space="preserve"> </w:t>
      </w:r>
      <w:r w:rsidR="00973768">
        <w:rPr>
          <w:color w:val="000000"/>
        </w:rPr>
        <w:t>građevinske</w:t>
      </w:r>
      <w:r>
        <w:rPr>
          <w:color w:val="000000"/>
        </w:rPr>
        <w:t xml:space="preserve"> </w:t>
      </w:r>
      <w:r w:rsidR="00973768">
        <w:rPr>
          <w:color w:val="000000"/>
        </w:rPr>
        <w:t>konstrukcije</w:t>
      </w:r>
      <w:r>
        <w:rPr>
          <w:color w:val="000000"/>
        </w:rPr>
        <w:t xml:space="preserve"> </w:t>
      </w:r>
      <w:r w:rsidR="00973768">
        <w:rPr>
          <w:color w:val="000000"/>
        </w:rPr>
        <w:t>zgrade</w:t>
      </w:r>
      <w:r>
        <w:rPr>
          <w:color w:val="000000"/>
        </w:rPr>
        <w:t xml:space="preserve"> </w:t>
      </w:r>
      <w:r w:rsidR="00973768">
        <w:rPr>
          <w:color w:val="000000"/>
        </w:rPr>
        <w:t>kojima</w:t>
      </w:r>
      <w:r>
        <w:rPr>
          <w:color w:val="000000"/>
        </w:rPr>
        <w:t xml:space="preserve"> </w:t>
      </w:r>
      <w:r w:rsidR="00973768">
        <w:rPr>
          <w:color w:val="000000"/>
        </w:rPr>
        <w:t>se</w:t>
      </w:r>
      <w:r>
        <w:rPr>
          <w:color w:val="000000"/>
        </w:rPr>
        <w:t xml:space="preserve"> </w:t>
      </w:r>
      <w:r w:rsidR="00973768">
        <w:rPr>
          <w:color w:val="000000"/>
        </w:rPr>
        <w:t>ograničavaju</w:t>
      </w:r>
      <w:r>
        <w:rPr>
          <w:color w:val="000000"/>
        </w:rPr>
        <w:t xml:space="preserve"> </w:t>
      </w:r>
      <w:r w:rsidR="00973768">
        <w:rPr>
          <w:color w:val="000000"/>
        </w:rPr>
        <w:t>prostorije</w:t>
      </w:r>
      <w:r>
        <w:rPr>
          <w:color w:val="000000"/>
        </w:rPr>
        <w:t xml:space="preserve"> </w:t>
      </w:r>
      <w:r w:rsidR="00973768">
        <w:rPr>
          <w:color w:val="000000"/>
        </w:rPr>
        <w:t>za</w:t>
      </w:r>
      <w:r>
        <w:rPr>
          <w:color w:val="000000"/>
        </w:rPr>
        <w:t xml:space="preserve"> </w:t>
      </w:r>
      <w:r w:rsidR="00973768">
        <w:rPr>
          <w:color w:val="000000"/>
        </w:rPr>
        <w:t>komunikaciju</w:t>
      </w:r>
      <w:r>
        <w:rPr>
          <w:color w:val="000000"/>
        </w:rPr>
        <w:t xml:space="preserve"> (</w:t>
      </w:r>
      <w:r w:rsidR="00973768">
        <w:rPr>
          <w:color w:val="000000"/>
        </w:rPr>
        <w:t>hodnici</w:t>
      </w:r>
      <w:r>
        <w:rPr>
          <w:color w:val="000000"/>
        </w:rPr>
        <w:t xml:space="preserve">, </w:t>
      </w:r>
      <w:r w:rsidR="00973768">
        <w:rPr>
          <w:color w:val="000000"/>
        </w:rPr>
        <w:t>tampon</w:t>
      </w:r>
      <w:r>
        <w:rPr>
          <w:color w:val="000000"/>
        </w:rPr>
        <w:t>-</w:t>
      </w:r>
      <w:r w:rsidR="00973768">
        <w:rPr>
          <w:color w:val="000000"/>
        </w:rPr>
        <w:t>prostorije</w:t>
      </w:r>
      <w:r>
        <w:rPr>
          <w:color w:val="000000"/>
        </w:rPr>
        <w:t xml:space="preserve">, </w:t>
      </w:r>
      <w:r w:rsidR="00973768">
        <w:rPr>
          <w:color w:val="000000"/>
        </w:rPr>
        <w:t>stepeništa</w:t>
      </w:r>
      <w:r>
        <w:rPr>
          <w:color w:val="000000"/>
        </w:rPr>
        <w:t xml:space="preserve">, </w:t>
      </w:r>
      <w:r w:rsidR="00973768">
        <w:rPr>
          <w:color w:val="000000"/>
        </w:rPr>
        <w:t>vetrobrani</w:t>
      </w:r>
      <w:r>
        <w:rPr>
          <w:color w:val="000000"/>
        </w:rPr>
        <w:t xml:space="preserve">, </w:t>
      </w:r>
      <w:r w:rsidR="00973768">
        <w:rPr>
          <w:color w:val="000000"/>
        </w:rPr>
        <w:t>ulaz</w:t>
      </w:r>
      <w:r>
        <w:rPr>
          <w:color w:val="000000"/>
        </w:rPr>
        <w:t xml:space="preserve"> </w:t>
      </w:r>
      <w:r w:rsidR="00973768">
        <w:rPr>
          <w:color w:val="000000"/>
        </w:rPr>
        <w:t>i</w:t>
      </w:r>
      <w:r>
        <w:rPr>
          <w:color w:val="000000"/>
        </w:rPr>
        <w:t xml:space="preserve"> </w:t>
      </w:r>
      <w:r w:rsidR="00973768">
        <w:rPr>
          <w:color w:val="000000"/>
        </w:rPr>
        <w:t>sl</w:t>
      </w:r>
      <w:r>
        <w:rPr>
          <w:color w:val="000000"/>
        </w:rPr>
        <w:t xml:space="preserve">.) </w:t>
      </w:r>
      <w:r w:rsidR="00973768">
        <w:rPr>
          <w:color w:val="000000"/>
        </w:rPr>
        <w:t>i</w:t>
      </w:r>
      <w:r>
        <w:rPr>
          <w:color w:val="000000"/>
        </w:rPr>
        <w:t xml:space="preserve"> </w:t>
      </w:r>
      <w:r w:rsidR="00973768">
        <w:rPr>
          <w:color w:val="000000"/>
        </w:rPr>
        <w:t>tako</w:t>
      </w:r>
      <w:r>
        <w:rPr>
          <w:color w:val="000000"/>
        </w:rPr>
        <w:t xml:space="preserve"> </w:t>
      </w:r>
      <w:r w:rsidR="00973768">
        <w:rPr>
          <w:color w:val="000000"/>
        </w:rPr>
        <w:t>sprečava</w:t>
      </w:r>
      <w:r>
        <w:rPr>
          <w:color w:val="000000"/>
        </w:rPr>
        <w:t xml:space="preserve"> </w:t>
      </w:r>
      <w:r w:rsidR="00973768">
        <w:rPr>
          <w:color w:val="000000"/>
        </w:rPr>
        <w:t>prodor</w:t>
      </w:r>
      <w:r>
        <w:rPr>
          <w:color w:val="000000"/>
        </w:rPr>
        <w:t xml:space="preserve"> </w:t>
      </w:r>
      <w:r w:rsidR="00973768">
        <w:rPr>
          <w:color w:val="000000"/>
        </w:rPr>
        <w:t>plamena</w:t>
      </w:r>
      <w:r>
        <w:rPr>
          <w:color w:val="000000"/>
        </w:rPr>
        <w:t xml:space="preserve"> </w:t>
      </w:r>
      <w:r w:rsidR="00973768">
        <w:rPr>
          <w:color w:val="000000"/>
        </w:rPr>
        <w:t>i</w:t>
      </w:r>
      <w:r>
        <w:rPr>
          <w:color w:val="000000"/>
        </w:rPr>
        <w:t xml:space="preserve"> </w:t>
      </w:r>
      <w:r w:rsidR="00973768">
        <w:rPr>
          <w:color w:val="000000"/>
        </w:rPr>
        <w:t>dima</w:t>
      </w:r>
      <w:r>
        <w:rPr>
          <w:color w:val="000000"/>
        </w:rPr>
        <w:t xml:space="preserve"> </w:t>
      </w:r>
      <w:r w:rsidR="00973768">
        <w:rPr>
          <w:color w:val="000000"/>
        </w:rPr>
        <w:t>iz</w:t>
      </w:r>
      <w:r>
        <w:rPr>
          <w:color w:val="000000"/>
        </w:rPr>
        <w:t xml:space="preserve"> </w:t>
      </w:r>
      <w:r w:rsidR="00973768">
        <w:rPr>
          <w:color w:val="000000"/>
        </w:rPr>
        <w:t>prostorija</w:t>
      </w:r>
      <w:r>
        <w:rPr>
          <w:color w:val="000000"/>
        </w:rPr>
        <w:t xml:space="preserve"> </w:t>
      </w:r>
      <w:r w:rsidR="00973768">
        <w:rPr>
          <w:color w:val="000000"/>
        </w:rPr>
        <w:t>za</w:t>
      </w:r>
      <w:r>
        <w:rPr>
          <w:color w:val="000000"/>
        </w:rPr>
        <w:t xml:space="preserve"> </w:t>
      </w:r>
      <w:r w:rsidR="00973768">
        <w:rPr>
          <w:color w:val="000000"/>
        </w:rPr>
        <w:t>boravak</w:t>
      </w:r>
      <w:r>
        <w:rPr>
          <w:color w:val="000000"/>
        </w:rPr>
        <w:t xml:space="preserve"> </w:t>
      </w:r>
      <w:r w:rsidR="00973768">
        <w:rPr>
          <w:color w:val="000000"/>
        </w:rPr>
        <w:t>i</w:t>
      </w:r>
      <w:r>
        <w:rPr>
          <w:color w:val="000000"/>
        </w:rPr>
        <w:t xml:space="preserve"> </w:t>
      </w:r>
      <w:r w:rsidR="00973768">
        <w:rPr>
          <w:color w:val="000000"/>
        </w:rPr>
        <w:t>drugih</w:t>
      </w:r>
      <w:r>
        <w:rPr>
          <w:color w:val="000000"/>
        </w:rPr>
        <w:t xml:space="preserve"> </w:t>
      </w:r>
      <w:r w:rsidR="00973768">
        <w:rPr>
          <w:color w:val="000000"/>
        </w:rPr>
        <w:t>prostorija</w:t>
      </w:r>
      <w:r>
        <w:rPr>
          <w:color w:val="000000"/>
        </w:rPr>
        <w:t xml:space="preserve"> </w:t>
      </w:r>
      <w:r w:rsidR="00973768">
        <w:rPr>
          <w:color w:val="000000"/>
        </w:rPr>
        <w:t>ugroženih</w:t>
      </w:r>
      <w:r>
        <w:rPr>
          <w:color w:val="000000"/>
        </w:rPr>
        <w:t xml:space="preserve"> </w:t>
      </w:r>
      <w:r w:rsidR="00973768">
        <w:rPr>
          <w:color w:val="000000"/>
        </w:rPr>
        <w:t>požarom</w:t>
      </w:r>
      <w:r>
        <w:rPr>
          <w:color w:val="000000"/>
        </w:rPr>
        <w:t xml:space="preserve">, </w:t>
      </w:r>
      <w:r w:rsidR="00973768">
        <w:rPr>
          <w:color w:val="000000"/>
        </w:rPr>
        <w:t>a</w:t>
      </w:r>
      <w:r>
        <w:rPr>
          <w:color w:val="000000"/>
        </w:rPr>
        <w:t xml:space="preserve"> </w:t>
      </w:r>
      <w:r w:rsidR="00973768">
        <w:rPr>
          <w:color w:val="000000"/>
        </w:rPr>
        <w:t>koje</w:t>
      </w:r>
      <w:r>
        <w:rPr>
          <w:color w:val="000000"/>
        </w:rPr>
        <w:t xml:space="preserve"> </w:t>
      </w:r>
      <w:r w:rsidR="00973768">
        <w:rPr>
          <w:color w:val="000000"/>
        </w:rPr>
        <w:t>imaju</w:t>
      </w:r>
      <w:r>
        <w:rPr>
          <w:color w:val="000000"/>
        </w:rPr>
        <w:t xml:space="preserve"> </w:t>
      </w:r>
      <w:r w:rsidR="00973768">
        <w:rPr>
          <w:color w:val="000000"/>
        </w:rPr>
        <w:t>takve</w:t>
      </w:r>
      <w:r>
        <w:rPr>
          <w:color w:val="000000"/>
        </w:rPr>
        <w:t xml:space="preserve"> </w:t>
      </w:r>
      <w:r w:rsidR="00973768">
        <w:rPr>
          <w:color w:val="000000"/>
        </w:rPr>
        <w:t>karakteristike</w:t>
      </w:r>
      <w:r>
        <w:rPr>
          <w:color w:val="000000"/>
        </w:rPr>
        <w:t xml:space="preserve"> (</w:t>
      </w:r>
      <w:r w:rsidR="00973768">
        <w:rPr>
          <w:color w:val="000000"/>
        </w:rPr>
        <w:t>otpornost</w:t>
      </w:r>
      <w:r>
        <w:rPr>
          <w:color w:val="000000"/>
        </w:rPr>
        <w:t xml:space="preserve"> </w:t>
      </w:r>
      <w:r w:rsidR="00973768">
        <w:rPr>
          <w:color w:val="000000"/>
        </w:rPr>
        <w:t>i</w:t>
      </w:r>
      <w:r>
        <w:rPr>
          <w:color w:val="000000"/>
        </w:rPr>
        <w:t xml:space="preserve"> </w:t>
      </w:r>
      <w:r w:rsidR="00973768">
        <w:rPr>
          <w:color w:val="000000"/>
        </w:rPr>
        <w:t>reakcija</w:t>
      </w:r>
      <w:r>
        <w:rPr>
          <w:color w:val="000000"/>
        </w:rPr>
        <w:t xml:space="preserve"> </w:t>
      </w:r>
      <w:r w:rsidR="00973768">
        <w:rPr>
          <w:color w:val="000000"/>
        </w:rPr>
        <w:t>na</w:t>
      </w:r>
      <w:r>
        <w:rPr>
          <w:color w:val="000000"/>
        </w:rPr>
        <w:t xml:space="preserve"> </w:t>
      </w:r>
      <w:r w:rsidR="00973768">
        <w:rPr>
          <w:color w:val="000000"/>
        </w:rPr>
        <w:t>požar</w:t>
      </w:r>
      <w:r>
        <w:rPr>
          <w:color w:val="000000"/>
        </w:rPr>
        <w:t xml:space="preserve">, </w:t>
      </w:r>
      <w:r w:rsidR="00973768">
        <w:rPr>
          <w:color w:val="000000"/>
        </w:rPr>
        <w:t>širina</w:t>
      </w:r>
      <w:r>
        <w:rPr>
          <w:color w:val="000000"/>
        </w:rPr>
        <w:t xml:space="preserve">, </w:t>
      </w:r>
      <w:r w:rsidR="00973768">
        <w:rPr>
          <w:color w:val="000000"/>
        </w:rPr>
        <w:t>visina</w:t>
      </w:r>
      <w:r>
        <w:rPr>
          <w:color w:val="000000"/>
        </w:rPr>
        <w:t xml:space="preserve"> </w:t>
      </w:r>
      <w:r w:rsidR="00973768">
        <w:rPr>
          <w:color w:val="000000"/>
        </w:rPr>
        <w:t>i</w:t>
      </w:r>
      <w:r>
        <w:rPr>
          <w:color w:val="000000"/>
        </w:rPr>
        <w:t xml:space="preserve"> </w:t>
      </w:r>
      <w:r w:rsidR="00973768">
        <w:rPr>
          <w:color w:val="000000"/>
        </w:rPr>
        <w:t>dr</w:t>
      </w:r>
      <w:r>
        <w:rPr>
          <w:color w:val="000000"/>
        </w:rPr>
        <w:t xml:space="preserve">.) </w:t>
      </w:r>
      <w:r w:rsidR="00973768">
        <w:rPr>
          <w:color w:val="000000"/>
        </w:rPr>
        <w:t>da</w:t>
      </w:r>
      <w:r>
        <w:rPr>
          <w:color w:val="000000"/>
        </w:rPr>
        <w:t xml:space="preserve"> </w:t>
      </w:r>
      <w:r w:rsidR="00973768">
        <w:rPr>
          <w:color w:val="000000"/>
        </w:rPr>
        <w:t>omogućavaju</w:t>
      </w:r>
      <w:r>
        <w:rPr>
          <w:color w:val="000000"/>
        </w:rPr>
        <w:t xml:space="preserve"> </w:t>
      </w:r>
      <w:r w:rsidR="00973768">
        <w:rPr>
          <w:color w:val="000000"/>
        </w:rPr>
        <w:t>da</w:t>
      </w:r>
      <w:r>
        <w:rPr>
          <w:color w:val="000000"/>
        </w:rPr>
        <w:t xml:space="preserve"> </w:t>
      </w:r>
      <w:r w:rsidR="00973768">
        <w:rPr>
          <w:color w:val="000000"/>
        </w:rPr>
        <w:t>osobe</w:t>
      </w:r>
      <w:r>
        <w:rPr>
          <w:color w:val="000000"/>
        </w:rPr>
        <w:t xml:space="preserve"> </w:t>
      </w:r>
      <w:r w:rsidR="00973768">
        <w:rPr>
          <w:color w:val="000000"/>
        </w:rPr>
        <w:t>zatečene</w:t>
      </w:r>
      <w:r>
        <w:rPr>
          <w:color w:val="000000"/>
        </w:rPr>
        <w:t xml:space="preserve"> </w:t>
      </w:r>
      <w:r w:rsidR="00973768">
        <w:rPr>
          <w:color w:val="000000"/>
        </w:rPr>
        <w:t>u</w:t>
      </w:r>
      <w:r>
        <w:rPr>
          <w:color w:val="000000"/>
        </w:rPr>
        <w:t xml:space="preserve"> </w:t>
      </w:r>
      <w:r w:rsidR="00973768">
        <w:rPr>
          <w:color w:val="000000"/>
        </w:rPr>
        <w:t>požaru</w:t>
      </w:r>
      <w:r>
        <w:rPr>
          <w:color w:val="000000"/>
        </w:rPr>
        <w:t xml:space="preserve"> </w:t>
      </w:r>
      <w:r w:rsidR="00973768">
        <w:rPr>
          <w:color w:val="000000"/>
        </w:rPr>
        <w:t>mogu</w:t>
      </w:r>
      <w:r>
        <w:rPr>
          <w:color w:val="000000"/>
        </w:rPr>
        <w:t xml:space="preserve"> </w:t>
      </w:r>
      <w:r w:rsidR="00973768">
        <w:rPr>
          <w:color w:val="000000"/>
        </w:rPr>
        <w:t>sigurno</w:t>
      </w:r>
      <w:r>
        <w:rPr>
          <w:color w:val="000000"/>
        </w:rPr>
        <w:t xml:space="preserve"> </w:t>
      </w:r>
      <w:r w:rsidR="00973768">
        <w:rPr>
          <w:color w:val="000000"/>
        </w:rPr>
        <w:t>i</w:t>
      </w:r>
      <w:r>
        <w:rPr>
          <w:color w:val="000000"/>
        </w:rPr>
        <w:t xml:space="preserve"> </w:t>
      </w:r>
      <w:r w:rsidR="00973768">
        <w:rPr>
          <w:color w:val="000000"/>
        </w:rPr>
        <w:t>bezbedno</w:t>
      </w:r>
      <w:r>
        <w:rPr>
          <w:color w:val="000000"/>
        </w:rPr>
        <w:t xml:space="preserve"> </w:t>
      </w:r>
      <w:r w:rsidR="00973768">
        <w:rPr>
          <w:color w:val="000000"/>
        </w:rPr>
        <w:t>napustiti</w:t>
      </w:r>
      <w:r>
        <w:rPr>
          <w:color w:val="000000"/>
        </w:rPr>
        <w:t xml:space="preserve"> </w:t>
      </w:r>
      <w:r w:rsidR="00973768">
        <w:rPr>
          <w:color w:val="000000"/>
        </w:rPr>
        <w:t>objekat</w:t>
      </w:r>
      <w:r>
        <w:rPr>
          <w:color w:val="000000"/>
        </w:rPr>
        <w:t>;</w:t>
      </w:r>
    </w:p>
    <w:p w:rsidR="009D088E" w:rsidRDefault="001E7ACB">
      <w:pPr>
        <w:spacing w:after="150"/>
      </w:pPr>
      <w:r>
        <w:rPr>
          <w:color w:val="000000"/>
        </w:rPr>
        <w:t xml:space="preserve">3) </w:t>
      </w:r>
      <w:r w:rsidR="00973768">
        <w:rPr>
          <w:color w:val="000000"/>
        </w:rPr>
        <w:t>sigurnosno</w:t>
      </w:r>
      <w:r>
        <w:rPr>
          <w:color w:val="000000"/>
        </w:rPr>
        <w:t xml:space="preserve"> </w:t>
      </w:r>
      <w:r w:rsidR="00973768">
        <w:rPr>
          <w:color w:val="000000"/>
        </w:rPr>
        <w:t>stepenište</w:t>
      </w:r>
      <w:r>
        <w:rPr>
          <w:color w:val="000000"/>
        </w:rPr>
        <w:t xml:space="preserve"> </w:t>
      </w:r>
      <w:r w:rsidR="00973768">
        <w:rPr>
          <w:color w:val="000000"/>
        </w:rPr>
        <w:t>je</w:t>
      </w:r>
      <w:r>
        <w:rPr>
          <w:color w:val="000000"/>
        </w:rPr>
        <w:t xml:space="preserve"> </w:t>
      </w:r>
      <w:r w:rsidR="00973768">
        <w:rPr>
          <w:color w:val="000000"/>
        </w:rPr>
        <w:t>stepenište</w:t>
      </w:r>
      <w:r>
        <w:rPr>
          <w:color w:val="000000"/>
        </w:rPr>
        <w:t xml:space="preserve"> </w:t>
      </w:r>
      <w:r w:rsidR="00973768">
        <w:rPr>
          <w:color w:val="000000"/>
        </w:rPr>
        <w:t>koje</w:t>
      </w:r>
      <w:r>
        <w:rPr>
          <w:color w:val="000000"/>
        </w:rPr>
        <w:t xml:space="preserve"> </w:t>
      </w:r>
      <w:r w:rsidR="00973768">
        <w:rPr>
          <w:color w:val="000000"/>
        </w:rPr>
        <w:t>je</w:t>
      </w:r>
      <w:r>
        <w:rPr>
          <w:color w:val="000000"/>
        </w:rPr>
        <w:t xml:space="preserve"> </w:t>
      </w:r>
      <w:r w:rsidR="00973768">
        <w:rPr>
          <w:color w:val="000000"/>
        </w:rPr>
        <w:t>deo</w:t>
      </w:r>
      <w:r>
        <w:rPr>
          <w:color w:val="000000"/>
        </w:rPr>
        <w:t xml:space="preserve"> </w:t>
      </w:r>
      <w:r w:rsidR="00973768">
        <w:rPr>
          <w:color w:val="000000"/>
        </w:rPr>
        <w:t>koridora</w:t>
      </w:r>
      <w:r>
        <w:rPr>
          <w:color w:val="000000"/>
        </w:rPr>
        <w:t xml:space="preserve"> </w:t>
      </w:r>
      <w:r w:rsidR="00973768">
        <w:rPr>
          <w:color w:val="000000"/>
        </w:rPr>
        <w:t>evakuacije</w:t>
      </w:r>
      <w:r>
        <w:rPr>
          <w:color w:val="000000"/>
        </w:rPr>
        <w:t xml:space="preserve">, </w:t>
      </w:r>
      <w:r w:rsidR="00973768">
        <w:rPr>
          <w:color w:val="000000"/>
        </w:rPr>
        <w:t>a</w:t>
      </w:r>
      <w:r>
        <w:rPr>
          <w:color w:val="000000"/>
        </w:rPr>
        <w:t xml:space="preserve"> </w:t>
      </w:r>
      <w:r w:rsidR="00973768">
        <w:rPr>
          <w:color w:val="000000"/>
        </w:rPr>
        <w:t>koje</w:t>
      </w:r>
      <w:r>
        <w:rPr>
          <w:color w:val="000000"/>
        </w:rPr>
        <w:t xml:space="preserve"> </w:t>
      </w:r>
      <w:r w:rsidR="00973768">
        <w:rPr>
          <w:color w:val="000000"/>
        </w:rPr>
        <w:t>mora</w:t>
      </w:r>
      <w:r>
        <w:rPr>
          <w:color w:val="000000"/>
        </w:rPr>
        <w:t xml:space="preserve"> </w:t>
      </w:r>
      <w:r w:rsidR="00973768">
        <w:rPr>
          <w:color w:val="000000"/>
        </w:rPr>
        <w:t>biti</w:t>
      </w:r>
      <w:r>
        <w:rPr>
          <w:color w:val="000000"/>
        </w:rPr>
        <w:t xml:space="preserve"> </w:t>
      </w:r>
      <w:r w:rsidR="00973768">
        <w:rPr>
          <w:color w:val="000000"/>
        </w:rPr>
        <w:t>obezbeđeno</w:t>
      </w:r>
      <w:r>
        <w:rPr>
          <w:color w:val="000000"/>
        </w:rPr>
        <w:t xml:space="preserve"> </w:t>
      </w:r>
      <w:r w:rsidR="00973768">
        <w:rPr>
          <w:color w:val="000000"/>
        </w:rPr>
        <w:t>od</w:t>
      </w:r>
      <w:r>
        <w:rPr>
          <w:color w:val="000000"/>
        </w:rPr>
        <w:t xml:space="preserve"> </w:t>
      </w:r>
      <w:r w:rsidR="00973768">
        <w:rPr>
          <w:color w:val="000000"/>
        </w:rPr>
        <w:t>požara</w:t>
      </w:r>
      <w:r>
        <w:rPr>
          <w:b/>
          <w:color w:val="000000"/>
        </w:rPr>
        <w:t xml:space="preserve">, </w:t>
      </w:r>
      <w:r w:rsidR="00973768">
        <w:rPr>
          <w:b/>
          <w:color w:val="000000"/>
        </w:rPr>
        <w:t>odnosno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prodora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vatre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dima</w:t>
      </w:r>
      <w:r>
        <w:rPr>
          <w:rFonts w:ascii="Calibri"/>
          <w:b/>
          <w:color w:val="000000"/>
          <w:vertAlign w:val="superscript"/>
        </w:rPr>
        <w:t>*</w:t>
      </w:r>
      <w:r>
        <w:rPr>
          <w:color w:val="000000"/>
        </w:rPr>
        <w:t xml:space="preserve"> </w:t>
      </w:r>
      <w:r w:rsidR="00973768">
        <w:rPr>
          <w:color w:val="000000"/>
        </w:rPr>
        <w:t>i</w:t>
      </w:r>
      <w:r>
        <w:rPr>
          <w:color w:val="000000"/>
        </w:rPr>
        <w:t xml:space="preserve"> </w:t>
      </w:r>
      <w:r w:rsidR="00973768">
        <w:rPr>
          <w:color w:val="000000"/>
        </w:rPr>
        <w:t>mora</w:t>
      </w:r>
      <w:r>
        <w:rPr>
          <w:color w:val="000000"/>
        </w:rPr>
        <w:t xml:space="preserve"> </w:t>
      </w:r>
      <w:r w:rsidR="00973768">
        <w:rPr>
          <w:color w:val="000000"/>
        </w:rPr>
        <w:t>biti</w:t>
      </w:r>
      <w:r>
        <w:rPr>
          <w:color w:val="000000"/>
        </w:rPr>
        <w:t xml:space="preserve"> </w:t>
      </w:r>
      <w:r w:rsidR="00973768">
        <w:rPr>
          <w:color w:val="000000"/>
        </w:rPr>
        <w:t>dostupno</w:t>
      </w:r>
      <w:r>
        <w:rPr>
          <w:color w:val="000000"/>
        </w:rPr>
        <w:t xml:space="preserve"> </w:t>
      </w:r>
      <w:r w:rsidR="00973768">
        <w:rPr>
          <w:color w:val="000000"/>
        </w:rPr>
        <w:t>iz</w:t>
      </w:r>
      <w:r>
        <w:rPr>
          <w:color w:val="000000"/>
        </w:rPr>
        <w:t xml:space="preserve"> </w:t>
      </w:r>
      <w:r w:rsidR="00973768">
        <w:rPr>
          <w:color w:val="000000"/>
        </w:rPr>
        <w:t>svakog</w:t>
      </w:r>
      <w:r>
        <w:rPr>
          <w:color w:val="000000"/>
        </w:rPr>
        <w:t xml:space="preserve"> </w:t>
      </w:r>
      <w:r w:rsidR="00973768">
        <w:rPr>
          <w:color w:val="000000"/>
        </w:rPr>
        <w:t>požarnog</w:t>
      </w:r>
      <w:r>
        <w:rPr>
          <w:color w:val="000000"/>
        </w:rPr>
        <w:t xml:space="preserve"> </w:t>
      </w:r>
      <w:r w:rsidR="00973768">
        <w:rPr>
          <w:color w:val="000000"/>
        </w:rPr>
        <w:t>sektora</w:t>
      </w:r>
      <w:r>
        <w:rPr>
          <w:color w:val="000000"/>
        </w:rPr>
        <w:t xml:space="preserve"> </w:t>
      </w:r>
      <w:r w:rsidR="00973768">
        <w:rPr>
          <w:color w:val="000000"/>
        </w:rPr>
        <w:t>evakuacionim</w:t>
      </w:r>
      <w:r>
        <w:rPr>
          <w:color w:val="000000"/>
        </w:rPr>
        <w:t xml:space="preserve"> </w:t>
      </w:r>
      <w:r w:rsidR="00973768">
        <w:rPr>
          <w:color w:val="000000"/>
        </w:rPr>
        <w:t>putem</w:t>
      </w:r>
      <w:r>
        <w:rPr>
          <w:color w:val="000000"/>
        </w:rPr>
        <w:t xml:space="preserve"> </w:t>
      </w:r>
      <w:r w:rsidR="00973768">
        <w:rPr>
          <w:color w:val="000000"/>
        </w:rPr>
        <w:t>koji</w:t>
      </w:r>
      <w:r>
        <w:rPr>
          <w:color w:val="000000"/>
        </w:rPr>
        <w:t xml:space="preserve"> </w:t>
      </w:r>
      <w:r w:rsidR="00973768">
        <w:rPr>
          <w:color w:val="000000"/>
        </w:rPr>
        <w:t>nije</w:t>
      </w:r>
      <w:r>
        <w:rPr>
          <w:color w:val="000000"/>
        </w:rPr>
        <w:t xml:space="preserve"> </w:t>
      </w:r>
      <w:r w:rsidR="00973768">
        <w:rPr>
          <w:color w:val="000000"/>
        </w:rPr>
        <w:t>ugrožen</w:t>
      </w:r>
      <w:r>
        <w:rPr>
          <w:color w:val="000000"/>
        </w:rPr>
        <w:t xml:space="preserve"> </w:t>
      </w:r>
      <w:r w:rsidR="00973768">
        <w:rPr>
          <w:color w:val="000000"/>
        </w:rPr>
        <w:t>požarom</w:t>
      </w:r>
      <w:r>
        <w:rPr>
          <w:color w:val="000000"/>
        </w:rPr>
        <w:t>;</w:t>
      </w:r>
    </w:p>
    <w:p w:rsidR="009D088E" w:rsidRDefault="001E7ACB">
      <w:pPr>
        <w:spacing w:after="150"/>
      </w:pPr>
      <w:r>
        <w:rPr>
          <w:color w:val="000000"/>
        </w:rPr>
        <w:t xml:space="preserve">4) </w:t>
      </w:r>
      <w:r w:rsidR="00973768">
        <w:rPr>
          <w:color w:val="000000"/>
        </w:rPr>
        <w:t>krajnji</w:t>
      </w:r>
      <w:r>
        <w:rPr>
          <w:color w:val="000000"/>
        </w:rPr>
        <w:t xml:space="preserve"> </w:t>
      </w:r>
      <w:r w:rsidR="00973768">
        <w:rPr>
          <w:color w:val="000000"/>
        </w:rPr>
        <w:t>izlaz</w:t>
      </w:r>
      <w:r>
        <w:rPr>
          <w:color w:val="000000"/>
        </w:rPr>
        <w:t xml:space="preserve"> </w:t>
      </w:r>
      <w:r w:rsidR="00973768">
        <w:rPr>
          <w:color w:val="000000"/>
        </w:rPr>
        <w:t>iz</w:t>
      </w:r>
      <w:r>
        <w:rPr>
          <w:color w:val="000000"/>
        </w:rPr>
        <w:t xml:space="preserve"> </w:t>
      </w:r>
      <w:r w:rsidR="00973768">
        <w:rPr>
          <w:color w:val="000000"/>
        </w:rPr>
        <w:t>visokog</w:t>
      </w:r>
      <w:r>
        <w:rPr>
          <w:color w:val="000000"/>
        </w:rPr>
        <w:t xml:space="preserve"> </w:t>
      </w:r>
      <w:r w:rsidR="00973768">
        <w:rPr>
          <w:color w:val="000000"/>
        </w:rPr>
        <w:t>objekta</w:t>
      </w:r>
      <w:r>
        <w:rPr>
          <w:color w:val="000000"/>
        </w:rPr>
        <w:t xml:space="preserve"> </w:t>
      </w:r>
      <w:r w:rsidR="00973768">
        <w:rPr>
          <w:color w:val="000000"/>
        </w:rPr>
        <w:t>je</w:t>
      </w:r>
      <w:r>
        <w:rPr>
          <w:color w:val="000000"/>
        </w:rPr>
        <w:t xml:space="preserve"> </w:t>
      </w:r>
      <w:r w:rsidR="00973768">
        <w:rPr>
          <w:color w:val="000000"/>
        </w:rPr>
        <w:t>svaki</w:t>
      </w:r>
      <w:r>
        <w:rPr>
          <w:color w:val="000000"/>
        </w:rPr>
        <w:t xml:space="preserve"> </w:t>
      </w:r>
      <w:r w:rsidR="00973768">
        <w:rPr>
          <w:color w:val="000000"/>
        </w:rPr>
        <w:t>izlaz</w:t>
      </w:r>
      <w:r>
        <w:rPr>
          <w:color w:val="000000"/>
        </w:rPr>
        <w:t xml:space="preserve"> </w:t>
      </w:r>
      <w:r w:rsidR="00973768">
        <w:rPr>
          <w:color w:val="000000"/>
        </w:rPr>
        <w:t>koji</w:t>
      </w:r>
      <w:r>
        <w:rPr>
          <w:color w:val="000000"/>
        </w:rPr>
        <w:t xml:space="preserve"> </w:t>
      </w:r>
      <w:r w:rsidR="00973768">
        <w:rPr>
          <w:color w:val="000000"/>
        </w:rPr>
        <w:t>vodi</w:t>
      </w:r>
      <w:r>
        <w:rPr>
          <w:color w:val="000000"/>
        </w:rPr>
        <w:t xml:space="preserve"> </w:t>
      </w:r>
      <w:r w:rsidR="00973768">
        <w:rPr>
          <w:color w:val="000000"/>
        </w:rPr>
        <w:t>na</w:t>
      </w:r>
      <w:r>
        <w:rPr>
          <w:color w:val="000000"/>
        </w:rPr>
        <w:t xml:space="preserve"> </w:t>
      </w:r>
      <w:r w:rsidR="00973768">
        <w:rPr>
          <w:color w:val="000000"/>
        </w:rPr>
        <w:t>ulicu</w:t>
      </w:r>
      <w:r>
        <w:rPr>
          <w:color w:val="000000"/>
        </w:rPr>
        <w:t xml:space="preserve"> </w:t>
      </w:r>
      <w:r w:rsidR="00973768">
        <w:rPr>
          <w:color w:val="000000"/>
        </w:rPr>
        <w:t>ili</w:t>
      </w:r>
      <w:r>
        <w:rPr>
          <w:color w:val="000000"/>
        </w:rPr>
        <w:t xml:space="preserve"> </w:t>
      </w:r>
      <w:r w:rsidR="00973768">
        <w:rPr>
          <w:color w:val="000000"/>
        </w:rPr>
        <w:t>dovolјno</w:t>
      </w:r>
      <w:r>
        <w:rPr>
          <w:color w:val="000000"/>
        </w:rPr>
        <w:t xml:space="preserve"> </w:t>
      </w:r>
      <w:r w:rsidR="00973768">
        <w:rPr>
          <w:color w:val="000000"/>
        </w:rPr>
        <w:t>velik</w:t>
      </w:r>
      <w:r>
        <w:rPr>
          <w:color w:val="000000"/>
        </w:rPr>
        <w:t xml:space="preserve"> </w:t>
      </w:r>
      <w:r w:rsidR="00973768">
        <w:rPr>
          <w:color w:val="000000"/>
        </w:rPr>
        <w:t>otvoren</w:t>
      </w:r>
      <w:r>
        <w:rPr>
          <w:color w:val="000000"/>
        </w:rPr>
        <w:t xml:space="preserve"> </w:t>
      </w:r>
      <w:r w:rsidR="00973768">
        <w:rPr>
          <w:color w:val="000000"/>
        </w:rPr>
        <w:t>i</w:t>
      </w:r>
      <w:r>
        <w:rPr>
          <w:color w:val="000000"/>
        </w:rPr>
        <w:t xml:space="preserve"> </w:t>
      </w:r>
      <w:r w:rsidR="00973768">
        <w:rPr>
          <w:color w:val="000000"/>
        </w:rPr>
        <w:t>neugrožen</w:t>
      </w:r>
      <w:r>
        <w:rPr>
          <w:color w:val="000000"/>
        </w:rPr>
        <w:t xml:space="preserve"> </w:t>
      </w:r>
      <w:r w:rsidR="00973768">
        <w:rPr>
          <w:color w:val="000000"/>
        </w:rPr>
        <w:t>prostor</w:t>
      </w:r>
      <w:r>
        <w:rPr>
          <w:color w:val="000000"/>
        </w:rPr>
        <w:t>;</w:t>
      </w:r>
    </w:p>
    <w:p w:rsidR="009D088E" w:rsidRDefault="001E7ACB">
      <w:pPr>
        <w:spacing w:after="150"/>
      </w:pPr>
      <w:r>
        <w:rPr>
          <w:color w:val="000000"/>
        </w:rPr>
        <w:t xml:space="preserve">5) </w:t>
      </w:r>
      <w:r w:rsidR="00973768">
        <w:rPr>
          <w:color w:val="000000"/>
        </w:rPr>
        <w:t>javni</w:t>
      </w:r>
      <w:r>
        <w:rPr>
          <w:color w:val="000000"/>
        </w:rPr>
        <w:t xml:space="preserve"> </w:t>
      </w:r>
      <w:r w:rsidR="00973768">
        <w:rPr>
          <w:color w:val="000000"/>
        </w:rPr>
        <w:t>prostor</w:t>
      </w:r>
      <w:r>
        <w:rPr>
          <w:color w:val="000000"/>
        </w:rPr>
        <w:t xml:space="preserve"> </w:t>
      </w:r>
      <w:r w:rsidR="00973768">
        <w:rPr>
          <w:color w:val="000000"/>
        </w:rPr>
        <w:t>u</w:t>
      </w:r>
      <w:r>
        <w:rPr>
          <w:color w:val="000000"/>
        </w:rPr>
        <w:t xml:space="preserve"> </w:t>
      </w:r>
      <w:r w:rsidR="00973768">
        <w:rPr>
          <w:color w:val="000000"/>
        </w:rPr>
        <w:t>visokom</w:t>
      </w:r>
      <w:r>
        <w:rPr>
          <w:color w:val="000000"/>
        </w:rPr>
        <w:t xml:space="preserve"> </w:t>
      </w:r>
      <w:r w:rsidR="00973768">
        <w:rPr>
          <w:color w:val="000000"/>
        </w:rPr>
        <w:t>objektu</w:t>
      </w:r>
      <w:r>
        <w:rPr>
          <w:color w:val="000000"/>
        </w:rPr>
        <w:t xml:space="preserve"> </w:t>
      </w:r>
      <w:r w:rsidR="00973768">
        <w:rPr>
          <w:color w:val="000000"/>
        </w:rPr>
        <w:t>je</w:t>
      </w:r>
      <w:r>
        <w:rPr>
          <w:color w:val="000000"/>
        </w:rPr>
        <w:t xml:space="preserve"> </w:t>
      </w:r>
      <w:r w:rsidR="00973768">
        <w:rPr>
          <w:color w:val="000000"/>
        </w:rPr>
        <w:t>deo</w:t>
      </w:r>
      <w:r>
        <w:rPr>
          <w:color w:val="000000"/>
        </w:rPr>
        <w:t xml:space="preserve"> </w:t>
      </w:r>
      <w:r w:rsidR="00973768">
        <w:rPr>
          <w:color w:val="000000"/>
        </w:rPr>
        <w:t>objekta</w:t>
      </w:r>
      <w:r>
        <w:rPr>
          <w:color w:val="000000"/>
        </w:rPr>
        <w:t xml:space="preserve"> </w:t>
      </w:r>
      <w:r w:rsidR="00973768">
        <w:rPr>
          <w:color w:val="000000"/>
        </w:rPr>
        <w:t>u</w:t>
      </w:r>
      <w:r>
        <w:rPr>
          <w:color w:val="000000"/>
        </w:rPr>
        <w:t xml:space="preserve"> </w:t>
      </w:r>
      <w:r w:rsidR="00973768">
        <w:rPr>
          <w:color w:val="000000"/>
        </w:rPr>
        <w:t>koji</w:t>
      </w:r>
      <w:r>
        <w:rPr>
          <w:color w:val="000000"/>
        </w:rPr>
        <w:t xml:space="preserve"> </w:t>
      </w:r>
      <w:r w:rsidR="00973768">
        <w:rPr>
          <w:color w:val="000000"/>
        </w:rPr>
        <w:t>je</w:t>
      </w:r>
      <w:r>
        <w:rPr>
          <w:color w:val="000000"/>
        </w:rPr>
        <w:t xml:space="preserve"> </w:t>
      </w:r>
      <w:r w:rsidR="00973768">
        <w:rPr>
          <w:color w:val="000000"/>
        </w:rPr>
        <w:t>dozvolјen</w:t>
      </w:r>
      <w:r>
        <w:rPr>
          <w:color w:val="000000"/>
        </w:rPr>
        <w:t xml:space="preserve"> </w:t>
      </w:r>
      <w:r w:rsidR="00973768">
        <w:rPr>
          <w:color w:val="000000"/>
        </w:rPr>
        <w:t>pristup</w:t>
      </w:r>
      <w:r>
        <w:rPr>
          <w:color w:val="000000"/>
        </w:rPr>
        <w:t xml:space="preserve"> </w:t>
      </w:r>
      <w:r w:rsidR="00973768">
        <w:rPr>
          <w:color w:val="000000"/>
        </w:rPr>
        <w:t>svim</w:t>
      </w:r>
      <w:r>
        <w:rPr>
          <w:color w:val="000000"/>
        </w:rPr>
        <w:t xml:space="preserve"> </w:t>
      </w:r>
      <w:r w:rsidR="00973768">
        <w:rPr>
          <w:color w:val="000000"/>
        </w:rPr>
        <w:t>korisnicima</w:t>
      </w:r>
      <w:r>
        <w:rPr>
          <w:color w:val="000000"/>
        </w:rPr>
        <w:t xml:space="preserve"> </w:t>
      </w:r>
      <w:r w:rsidR="00973768">
        <w:rPr>
          <w:color w:val="000000"/>
        </w:rPr>
        <w:t>i</w:t>
      </w:r>
      <w:r>
        <w:rPr>
          <w:color w:val="000000"/>
        </w:rPr>
        <w:t xml:space="preserve"> </w:t>
      </w:r>
      <w:r w:rsidR="00973768">
        <w:rPr>
          <w:color w:val="000000"/>
        </w:rPr>
        <w:t>posetiocima</w:t>
      </w:r>
      <w:r>
        <w:rPr>
          <w:color w:val="000000"/>
        </w:rPr>
        <w:t xml:space="preserve"> </w:t>
      </w:r>
      <w:r w:rsidR="00973768">
        <w:rPr>
          <w:color w:val="000000"/>
        </w:rPr>
        <w:t>objekta</w:t>
      </w:r>
      <w:r>
        <w:rPr>
          <w:color w:val="000000"/>
        </w:rPr>
        <w:t>;</w:t>
      </w:r>
    </w:p>
    <w:p w:rsidR="009D088E" w:rsidRDefault="001E7ACB">
      <w:pPr>
        <w:spacing w:after="150"/>
      </w:pPr>
      <w:r>
        <w:rPr>
          <w:color w:val="000000"/>
        </w:rPr>
        <w:t xml:space="preserve">6) </w:t>
      </w:r>
      <w:r w:rsidR="00973768">
        <w:rPr>
          <w:color w:val="000000"/>
        </w:rPr>
        <w:t>slepi</w:t>
      </w:r>
      <w:r>
        <w:rPr>
          <w:color w:val="000000"/>
        </w:rPr>
        <w:t xml:space="preserve"> </w:t>
      </w:r>
      <w:r w:rsidR="00973768">
        <w:rPr>
          <w:color w:val="000000"/>
        </w:rPr>
        <w:t>hodnik</w:t>
      </w:r>
      <w:r>
        <w:rPr>
          <w:color w:val="000000"/>
        </w:rPr>
        <w:t xml:space="preserve"> </w:t>
      </w:r>
      <w:r w:rsidR="00973768">
        <w:rPr>
          <w:color w:val="000000"/>
        </w:rPr>
        <w:t>je</w:t>
      </w:r>
      <w:r>
        <w:rPr>
          <w:color w:val="000000"/>
        </w:rPr>
        <w:t xml:space="preserve"> </w:t>
      </w:r>
      <w:r w:rsidR="00973768">
        <w:rPr>
          <w:color w:val="000000"/>
        </w:rPr>
        <w:t>hodnik</w:t>
      </w:r>
      <w:r>
        <w:rPr>
          <w:color w:val="000000"/>
        </w:rPr>
        <w:t xml:space="preserve"> </w:t>
      </w:r>
      <w:r w:rsidR="00973768">
        <w:rPr>
          <w:color w:val="000000"/>
        </w:rPr>
        <w:t>sa</w:t>
      </w:r>
      <w:r>
        <w:rPr>
          <w:color w:val="000000"/>
        </w:rPr>
        <w:t xml:space="preserve"> </w:t>
      </w:r>
      <w:r w:rsidR="00973768">
        <w:rPr>
          <w:color w:val="000000"/>
        </w:rPr>
        <w:t>mogućnošću</w:t>
      </w:r>
      <w:r>
        <w:rPr>
          <w:color w:val="000000"/>
        </w:rPr>
        <w:t xml:space="preserve"> </w:t>
      </w:r>
      <w:r w:rsidR="00973768">
        <w:rPr>
          <w:color w:val="000000"/>
        </w:rPr>
        <w:t>evakuacije</w:t>
      </w:r>
      <w:r>
        <w:rPr>
          <w:color w:val="000000"/>
        </w:rPr>
        <w:t xml:space="preserve"> </w:t>
      </w:r>
      <w:r w:rsidR="00973768">
        <w:rPr>
          <w:color w:val="000000"/>
        </w:rPr>
        <w:t>kretanjem</w:t>
      </w:r>
      <w:r>
        <w:rPr>
          <w:color w:val="000000"/>
        </w:rPr>
        <w:t xml:space="preserve"> </w:t>
      </w:r>
      <w:r w:rsidR="00973768">
        <w:rPr>
          <w:color w:val="000000"/>
        </w:rPr>
        <w:t>samo</w:t>
      </w:r>
      <w:r>
        <w:rPr>
          <w:color w:val="000000"/>
        </w:rPr>
        <w:t xml:space="preserve"> </w:t>
      </w:r>
      <w:r w:rsidR="00973768">
        <w:rPr>
          <w:color w:val="000000"/>
        </w:rPr>
        <w:t>u</w:t>
      </w:r>
      <w:r>
        <w:rPr>
          <w:color w:val="000000"/>
        </w:rPr>
        <w:t xml:space="preserve"> </w:t>
      </w:r>
      <w:r w:rsidR="00973768">
        <w:rPr>
          <w:color w:val="000000"/>
        </w:rPr>
        <w:t>jednom</w:t>
      </w:r>
      <w:r>
        <w:rPr>
          <w:color w:val="000000"/>
        </w:rPr>
        <w:t xml:space="preserve"> </w:t>
      </w:r>
      <w:r w:rsidR="00973768">
        <w:rPr>
          <w:color w:val="000000"/>
        </w:rPr>
        <w:t>smeru</w:t>
      </w:r>
      <w:r>
        <w:rPr>
          <w:color w:val="000000"/>
        </w:rPr>
        <w:t>;</w:t>
      </w:r>
    </w:p>
    <w:p w:rsidR="009D088E" w:rsidRDefault="001E7ACB">
      <w:pPr>
        <w:spacing w:after="150"/>
      </w:pPr>
      <w:r>
        <w:rPr>
          <w:color w:val="000000"/>
        </w:rPr>
        <w:t xml:space="preserve">7) </w:t>
      </w:r>
      <w:r w:rsidR="00973768">
        <w:rPr>
          <w:color w:val="000000"/>
        </w:rPr>
        <w:t>noseća</w:t>
      </w:r>
      <w:r>
        <w:rPr>
          <w:color w:val="000000"/>
        </w:rPr>
        <w:t xml:space="preserve"> </w:t>
      </w:r>
      <w:r w:rsidR="00973768">
        <w:rPr>
          <w:color w:val="000000"/>
        </w:rPr>
        <w:t>konstrukcija</w:t>
      </w:r>
      <w:r>
        <w:rPr>
          <w:color w:val="000000"/>
        </w:rPr>
        <w:t xml:space="preserve"> </w:t>
      </w:r>
      <w:r w:rsidR="00973768">
        <w:rPr>
          <w:color w:val="000000"/>
        </w:rPr>
        <w:t>je</w:t>
      </w:r>
      <w:r>
        <w:rPr>
          <w:color w:val="000000"/>
        </w:rPr>
        <w:t xml:space="preserve"> </w:t>
      </w:r>
      <w:r w:rsidR="00973768">
        <w:rPr>
          <w:color w:val="000000"/>
        </w:rPr>
        <w:t>konstrukcija</w:t>
      </w:r>
      <w:r>
        <w:rPr>
          <w:color w:val="000000"/>
        </w:rPr>
        <w:t xml:space="preserve"> </w:t>
      </w:r>
      <w:r w:rsidR="00973768">
        <w:rPr>
          <w:color w:val="000000"/>
        </w:rPr>
        <w:t>visokog</w:t>
      </w:r>
      <w:r>
        <w:rPr>
          <w:color w:val="000000"/>
        </w:rPr>
        <w:t xml:space="preserve"> </w:t>
      </w:r>
      <w:r w:rsidR="00973768">
        <w:rPr>
          <w:color w:val="000000"/>
        </w:rPr>
        <w:t>objekta</w:t>
      </w:r>
      <w:r>
        <w:rPr>
          <w:color w:val="000000"/>
        </w:rPr>
        <w:t xml:space="preserve"> </w:t>
      </w:r>
      <w:r w:rsidR="00973768">
        <w:rPr>
          <w:color w:val="000000"/>
        </w:rPr>
        <w:t>koju</w:t>
      </w:r>
      <w:r>
        <w:rPr>
          <w:color w:val="000000"/>
        </w:rPr>
        <w:t xml:space="preserve"> </w:t>
      </w:r>
      <w:r w:rsidR="00973768">
        <w:rPr>
          <w:color w:val="000000"/>
        </w:rPr>
        <w:t>čine</w:t>
      </w:r>
      <w:r>
        <w:rPr>
          <w:color w:val="000000"/>
        </w:rPr>
        <w:t xml:space="preserve"> </w:t>
      </w:r>
      <w:r w:rsidR="00973768">
        <w:rPr>
          <w:color w:val="000000"/>
        </w:rPr>
        <w:t>noseći</w:t>
      </w:r>
      <w:r>
        <w:rPr>
          <w:color w:val="000000"/>
        </w:rPr>
        <w:t xml:space="preserve"> </w:t>
      </w:r>
      <w:r w:rsidR="00973768">
        <w:rPr>
          <w:color w:val="000000"/>
        </w:rPr>
        <w:t>elementi</w:t>
      </w:r>
      <w:r>
        <w:rPr>
          <w:color w:val="000000"/>
        </w:rPr>
        <w:t xml:space="preserve"> </w:t>
      </w:r>
      <w:r w:rsidR="00973768">
        <w:rPr>
          <w:color w:val="000000"/>
        </w:rPr>
        <w:t>građevinske</w:t>
      </w:r>
      <w:r>
        <w:rPr>
          <w:color w:val="000000"/>
        </w:rPr>
        <w:t xml:space="preserve"> </w:t>
      </w:r>
      <w:r w:rsidR="00973768">
        <w:rPr>
          <w:color w:val="000000"/>
        </w:rPr>
        <w:t>konstrukcije</w:t>
      </w:r>
      <w:r>
        <w:rPr>
          <w:color w:val="000000"/>
        </w:rPr>
        <w:t xml:space="preserve"> (</w:t>
      </w:r>
      <w:r w:rsidR="00973768">
        <w:rPr>
          <w:color w:val="000000"/>
        </w:rPr>
        <w:t>zid</w:t>
      </w:r>
      <w:r>
        <w:rPr>
          <w:color w:val="000000"/>
        </w:rPr>
        <w:t xml:space="preserve">, </w:t>
      </w:r>
      <w:r w:rsidR="00973768">
        <w:rPr>
          <w:color w:val="000000"/>
        </w:rPr>
        <w:t>stub</w:t>
      </w:r>
      <w:r>
        <w:rPr>
          <w:color w:val="000000"/>
        </w:rPr>
        <w:t xml:space="preserve">, </w:t>
      </w:r>
      <w:r w:rsidR="00973768">
        <w:rPr>
          <w:color w:val="000000"/>
        </w:rPr>
        <w:t>međuspratna</w:t>
      </w:r>
      <w:r>
        <w:rPr>
          <w:color w:val="000000"/>
        </w:rPr>
        <w:t xml:space="preserve"> </w:t>
      </w:r>
      <w:r w:rsidR="00973768">
        <w:rPr>
          <w:color w:val="000000"/>
        </w:rPr>
        <w:t>konstrukcija</w:t>
      </w:r>
      <w:r>
        <w:rPr>
          <w:color w:val="000000"/>
        </w:rPr>
        <w:t xml:space="preserve">, </w:t>
      </w:r>
      <w:r w:rsidR="00973768">
        <w:rPr>
          <w:color w:val="000000"/>
        </w:rPr>
        <w:t>greda</w:t>
      </w:r>
      <w:r>
        <w:rPr>
          <w:color w:val="000000"/>
        </w:rPr>
        <w:t xml:space="preserve">, </w:t>
      </w:r>
      <w:r w:rsidR="00973768">
        <w:rPr>
          <w:color w:val="000000"/>
        </w:rPr>
        <w:t>krovna</w:t>
      </w:r>
      <w:r>
        <w:rPr>
          <w:color w:val="000000"/>
        </w:rPr>
        <w:t xml:space="preserve"> </w:t>
      </w:r>
      <w:r w:rsidR="00973768">
        <w:rPr>
          <w:color w:val="000000"/>
        </w:rPr>
        <w:t>konstrukcija</w:t>
      </w:r>
      <w:r>
        <w:rPr>
          <w:color w:val="000000"/>
        </w:rPr>
        <w:t xml:space="preserve"> </w:t>
      </w:r>
      <w:r w:rsidR="00973768">
        <w:rPr>
          <w:color w:val="000000"/>
        </w:rPr>
        <w:t>i</w:t>
      </w:r>
      <w:r>
        <w:rPr>
          <w:color w:val="000000"/>
        </w:rPr>
        <w:t xml:space="preserve"> </w:t>
      </w:r>
      <w:r w:rsidR="00973768">
        <w:rPr>
          <w:color w:val="000000"/>
        </w:rPr>
        <w:t>sl</w:t>
      </w:r>
      <w:r>
        <w:rPr>
          <w:color w:val="000000"/>
        </w:rPr>
        <w:t>.);</w:t>
      </w:r>
    </w:p>
    <w:p w:rsidR="009D088E" w:rsidRDefault="001E7ACB">
      <w:pPr>
        <w:spacing w:after="150"/>
      </w:pPr>
      <w:r>
        <w:rPr>
          <w:color w:val="000000"/>
        </w:rPr>
        <w:t xml:space="preserve">8) </w:t>
      </w:r>
      <w:r w:rsidR="00973768">
        <w:rPr>
          <w:color w:val="000000"/>
        </w:rPr>
        <w:t>opšta</w:t>
      </w:r>
      <w:r>
        <w:rPr>
          <w:color w:val="000000"/>
        </w:rPr>
        <w:t xml:space="preserve"> </w:t>
      </w:r>
      <w:r w:rsidR="00973768">
        <w:rPr>
          <w:color w:val="000000"/>
        </w:rPr>
        <w:t>rasveta</w:t>
      </w:r>
      <w:r>
        <w:rPr>
          <w:color w:val="000000"/>
        </w:rPr>
        <w:t xml:space="preserve"> </w:t>
      </w:r>
      <w:r w:rsidR="00973768">
        <w:rPr>
          <w:color w:val="000000"/>
        </w:rPr>
        <w:t>je</w:t>
      </w:r>
      <w:r>
        <w:rPr>
          <w:color w:val="000000"/>
        </w:rPr>
        <w:t xml:space="preserve"> </w:t>
      </w:r>
      <w:r w:rsidR="00973768">
        <w:rPr>
          <w:color w:val="000000"/>
        </w:rPr>
        <w:t>veštačka</w:t>
      </w:r>
      <w:r>
        <w:rPr>
          <w:color w:val="000000"/>
        </w:rPr>
        <w:t xml:space="preserve"> </w:t>
      </w:r>
      <w:r w:rsidR="00973768">
        <w:rPr>
          <w:color w:val="000000"/>
        </w:rPr>
        <w:t>rasveta</w:t>
      </w:r>
      <w:r>
        <w:rPr>
          <w:color w:val="000000"/>
        </w:rPr>
        <w:t xml:space="preserve"> </w:t>
      </w:r>
      <w:r w:rsidR="00973768">
        <w:rPr>
          <w:color w:val="000000"/>
        </w:rPr>
        <w:t>objekta</w:t>
      </w:r>
      <w:r>
        <w:rPr>
          <w:color w:val="000000"/>
        </w:rPr>
        <w:t xml:space="preserve"> </w:t>
      </w:r>
      <w:r w:rsidR="00973768">
        <w:rPr>
          <w:color w:val="000000"/>
        </w:rPr>
        <w:t>ili</w:t>
      </w:r>
      <w:r>
        <w:rPr>
          <w:color w:val="000000"/>
        </w:rPr>
        <w:t xml:space="preserve"> </w:t>
      </w:r>
      <w:r w:rsidR="00973768">
        <w:rPr>
          <w:color w:val="000000"/>
        </w:rPr>
        <w:t>prostora</w:t>
      </w:r>
      <w:r>
        <w:rPr>
          <w:color w:val="000000"/>
        </w:rPr>
        <w:t xml:space="preserve"> </w:t>
      </w:r>
      <w:r w:rsidR="00973768">
        <w:rPr>
          <w:color w:val="000000"/>
        </w:rPr>
        <w:t>ili</w:t>
      </w:r>
      <w:r>
        <w:rPr>
          <w:color w:val="000000"/>
        </w:rPr>
        <w:t xml:space="preserve"> </w:t>
      </w:r>
      <w:r w:rsidR="00973768">
        <w:rPr>
          <w:color w:val="000000"/>
        </w:rPr>
        <w:t>njihovog</w:t>
      </w:r>
      <w:r>
        <w:rPr>
          <w:color w:val="000000"/>
        </w:rPr>
        <w:t xml:space="preserve"> </w:t>
      </w:r>
      <w:r w:rsidR="00973768">
        <w:rPr>
          <w:color w:val="000000"/>
        </w:rPr>
        <w:t>dela</w:t>
      </w:r>
      <w:r>
        <w:rPr>
          <w:color w:val="000000"/>
        </w:rPr>
        <w:t xml:space="preserve"> </w:t>
      </w:r>
      <w:r w:rsidR="00973768">
        <w:rPr>
          <w:color w:val="000000"/>
        </w:rPr>
        <w:t>koja</w:t>
      </w:r>
      <w:r>
        <w:rPr>
          <w:color w:val="000000"/>
        </w:rPr>
        <w:t xml:space="preserve"> </w:t>
      </w:r>
      <w:r w:rsidR="00973768">
        <w:rPr>
          <w:color w:val="000000"/>
        </w:rPr>
        <w:t>odgovara</w:t>
      </w:r>
      <w:r>
        <w:rPr>
          <w:color w:val="000000"/>
        </w:rPr>
        <w:t xml:space="preserve"> </w:t>
      </w:r>
      <w:r w:rsidR="00973768">
        <w:rPr>
          <w:color w:val="000000"/>
        </w:rPr>
        <w:t>njihovoj</w:t>
      </w:r>
      <w:r>
        <w:rPr>
          <w:color w:val="000000"/>
        </w:rPr>
        <w:t xml:space="preserve"> </w:t>
      </w:r>
      <w:r w:rsidR="00973768">
        <w:rPr>
          <w:color w:val="000000"/>
        </w:rPr>
        <w:t>posebnoj</w:t>
      </w:r>
      <w:r>
        <w:rPr>
          <w:color w:val="000000"/>
        </w:rPr>
        <w:t xml:space="preserve"> </w:t>
      </w:r>
      <w:r w:rsidR="00973768">
        <w:rPr>
          <w:color w:val="000000"/>
        </w:rPr>
        <w:t>nameni</w:t>
      </w:r>
      <w:r>
        <w:rPr>
          <w:color w:val="000000"/>
        </w:rPr>
        <w:t>;</w:t>
      </w:r>
    </w:p>
    <w:p w:rsidR="009D088E" w:rsidRDefault="001E7ACB">
      <w:pPr>
        <w:spacing w:after="150"/>
      </w:pPr>
      <w:r>
        <w:rPr>
          <w:b/>
          <w:color w:val="000000"/>
        </w:rPr>
        <w:t xml:space="preserve">9) </w:t>
      </w:r>
      <w:r w:rsidR="00973768">
        <w:rPr>
          <w:b/>
          <w:color w:val="000000"/>
        </w:rPr>
        <w:t>sigurnosna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rasveta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je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veštačko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osvetlјenje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objekta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ili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prostora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ili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njihovog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dela</w:t>
      </w:r>
      <w:r>
        <w:rPr>
          <w:b/>
          <w:color w:val="000000"/>
        </w:rPr>
        <w:t xml:space="preserve">, </w:t>
      </w:r>
      <w:r w:rsidR="00973768">
        <w:rPr>
          <w:b/>
          <w:color w:val="000000"/>
        </w:rPr>
        <w:t>dodata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opštoj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rasveti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radi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ispunjenja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sigurnosnih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uslova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evakuacije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ili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bezbednog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završetka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neke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radne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lastRenderedPageBreak/>
        <w:t>aktivnosti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automatski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uklјučuje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slučaju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kvara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ili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prekida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napajanju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električnom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energijom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opšte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rasvete</w:t>
      </w:r>
      <w:r>
        <w:rPr>
          <w:b/>
          <w:color w:val="000000"/>
        </w:rPr>
        <w:t>;</w:t>
      </w:r>
      <w:r>
        <w:rPr>
          <w:rFonts w:ascii="Calibri"/>
          <w:b/>
          <w:color w:val="000000"/>
          <w:vertAlign w:val="superscript"/>
        </w:rPr>
        <w:t>*</w:t>
      </w:r>
    </w:p>
    <w:p w:rsidR="009D088E" w:rsidRDefault="001E7ACB">
      <w:pPr>
        <w:spacing w:after="150"/>
      </w:pPr>
      <w:r>
        <w:rPr>
          <w:color w:val="000000"/>
        </w:rPr>
        <w:t xml:space="preserve">10) </w:t>
      </w:r>
      <w:r w:rsidR="00973768">
        <w:rPr>
          <w:color w:val="000000"/>
        </w:rPr>
        <w:t>prostorije</w:t>
      </w:r>
      <w:r>
        <w:rPr>
          <w:color w:val="000000"/>
        </w:rPr>
        <w:t xml:space="preserve"> </w:t>
      </w:r>
      <w:r w:rsidR="00973768">
        <w:rPr>
          <w:color w:val="000000"/>
        </w:rPr>
        <w:t>za</w:t>
      </w:r>
      <w:r>
        <w:rPr>
          <w:color w:val="000000"/>
        </w:rPr>
        <w:t xml:space="preserve"> </w:t>
      </w:r>
      <w:r w:rsidR="00973768">
        <w:rPr>
          <w:color w:val="000000"/>
        </w:rPr>
        <w:t>boravak</w:t>
      </w:r>
      <w:r>
        <w:rPr>
          <w:color w:val="000000"/>
        </w:rPr>
        <w:t xml:space="preserve"> </w:t>
      </w:r>
      <w:r w:rsidR="00973768">
        <w:rPr>
          <w:color w:val="000000"/>
        </w:rPr>
        <w:t>lica</w:t>
      </w:r>
      <w:r>
        <w:rPr>
          <w:color w:val="000000"/>
        </w:rPr>
        <w:t xml:space="preserve"> </w:t>
      </w:r>
      <w:r w:rsidR="00973768">
        <w:rPr>
          <w:color w:val="000000"/>
        </w:rPr>
        <w:t>su</w:t>
      </w:r>
      <w:r>
        <w:rPr>
          <w:color w:val="000000"/>
        </w:rPr>
        <w:t xml:space="preserve"> </w:t>
      </w:r>
      <w:r w:rsidR="00973768">
        <w:rPr>
          <w:color w:val="000000"/>
        </w:rPr>
        <w:t>prostorije</w:t>
      </w:r>
      <w:r>
        <w:rPr>
          <w:color w:val="000000"/>
        </w:rPr>
        <w:t xml:space="preserve"> </w:t>
      </w:r>
      <w:r w:rsidR="00973768">
        <w:rPr>
          <w:color w:val="000000"/>
        </w:rPr>
        <w:t>za</w:t>
      </w:r>
      <w:r>
        <w:rPr>
          <w:color w:val="000000"/>
        </w:rPr>
        <w:t xml:space="preserve"> </w:t>
      </w:r>
      <w:r w:rsidR="00973768">
        <w:rPr>
          <w:color w:val="000000"/>
        </w:rPr>
        <w:t>stanovanje</w:t>
      </w:r>
      <w:r>
        <w:rPr>
          <w:color w:val="000000"/>
        </w:rPr>
        <w:t xml:space="preserve">, </w:t>
      </w:r>
      <w:r w:rsidR="00973768">
        <w:rPr>
          <w:color w:val="000000"/>
        </w:rPr>
        <w:t>rad</w:t>
      </w:r>
      <w:r>
        <w:rPr>
          <w:color w:val="000000"/>
        </w:rPr>
        <w:t xml:space="preserve">, </w:t>
      </w:r>
      <w:r w:rsidR="00973768">
        <w:rPr>
          <w:color w:val="000000"/>
        </w:rPr>
        <w:t>poslovanje</w:t>
      </w:r>
      <w:r>
        <w:rPr>
          <w:color w:val="000000"/>
        </w:rPr>
        <w:t xml:space="preserve">, </w:t>
      </w:r>
      <w:r w:rsidR="00973768">
        <w:rPr>
          <w:color w:val="000000"/>
        </w:rPr>
        <w:t>trgovinu</w:t>
      </w:r>
      <w:r>
        <w:rPr>
          <w:color w:val="000000"/>
        </w:rPr>
        <w:t xml:space="preserve">, </w:t>
      </w:r>
      <w:r w:rsidR="00973768">
        <w:rPr>
          <w:color w:val="000000"/>
        </w:rPr>
        <w:t>zabavu</w:t>
      </w:r>
      <w:r>
        <w:rPr>
          <w:color w:val="000000"/>
        </w:rPr>
        <w:t xml:space="preserve">, </w:t>
      </w:r>
      <w:r w:rsidR="00973768">
        <w:rPr>
          <w:color w:val="000000"/>
        </w:rPr>
        <w:t>rekreaciju</w:t>
      </w:r>
      <w:r>
        <w:rPr>
          <w:color w:val="000000"/>
        </w:rPr>
        <w:t xml:space="preserve">, </w:t>
      </w:r>
      <w:r w:rsidR="00973768">
        <w:rPr>
          <w:color w:val="000000"/>
        </w:rPr>
        <w:t>slikarski</w:t>
      </w:r>
      <w:r>
        <w:rPr>
          <w:color w:val="000000"/>
        </w:rPr>
        <w:t xml:space="preserve"> </w:t>
      </w:r>
      <w:r w:rsidR="00973768">
        <w:rPr>
          <w:color w:val="000000"/>
        </w:rPr>
        <w:t>atelјe</w:t>
      </w:r>
      <w:r>
        <w:rPr>
          <w:color w:val="000000"/>
        </w:rPr>
        <w:t xml:space="preserve"> </w:t>
      </w:r>
      <w:r w:rsidR="00973768">
        <w:rPr>
          <w:color w:val="000000"/>
        </w:rPr>
        <w:t>ili</w:t>
      </w:r>
      <w:r>
        <w:rPr>
          <w:color w:val="000000"/>
        </w:rPr>
        <w:t xml:space="preserve"> </w:t>
      </w:r>
      <w:r w:rsidR="00973768">
        <w:rPr>
          <w:color w:val="000000"/>
        </w:rPr>
        <w:t>slične</w:t>
      </w:r>
      <w:r>
        <w:rPr>
          <w:color w:val="000000"/>
        </w:rPr>
        <w:t xml:space="preserve"> </w:t>
      </w:r>
      <w:r w:rsidR="00973768">
        <w:rPr>
          <w:color w:val="000000"/>
        </w:rPr>
        <w:t>prostorije</w:t>
      </w:r>
      <w:r>
        <w:rPr>
          <w:color w:val="000000"/>
        </w:rPr>
        <w:t xml:space="preserve"> </w:t>
      </w:r>
      <w:r w:rsidR="00973768">
        <w:rPr>
          <w:color w:val="000000"/>
        </w:rPr>
        <w:t>za</w:t>
      </w:r>
      <w:r>
        <w:rPr>
          <w:color w:val="000000"/>
        </w:rPr>
        <w:t xml:space="preserve"> </w:t>
      </w:r>
      <w:r w:rsidR="00973768">
        <w:rPr>
          <w:color w:val="000000"/>
        </w:rPr>
        <w:t>boravak</w:t>
      </w:r>
      <w:r>
        <w:rPr>
          <w:color w:val="000000"/>
        </w:rPr>
        <w:t xml:space="preserve"> </w:t>
      </w:r>
      <w:r w:rsidR="00973768">
        <w:rPr>
          <w:color w:val="000000"/>
        </w:rPr>
        <w:t>lica</w:t>
      </w:r>
      <w:r>
        <w:rPr>
          <w:color w:val="000000"/>
        </w:rPr>
        <w:t xml:space="preserve"> </w:t>
      </w:r>
      <w:r w:rsidR="00973768">
        <w:rPr>
          <w:color w:val="000000"/>
        </w:rPr>
        <w:t>duže</w:t>
      </w:r>
      <w:r>
        <w:rPr>
          <w:color w:val="000000"/>
        </w:rPr>
        <w:t xml:space="preserve"> </w:t>
      </w:r>
      <w:r w:rsidR="00973768">
        <w:rPr>
          <w:color w:val="000000"/>
        </w:rPr>
        <w:t>od</w:t>
      </w:r>
      <w:r>
        <w:rPr>
          <w:color w:val="000000"/>
        </w:rPr>
        <w:t xml:space="preserve"> </w:t>
      </w:r>
      <w:r w:rsidR="00973768">
        <w:rPr>
          <w:color w:val="000000"/>
        </w:rPr>
        <w:t>tri</w:t>
      </w:r>
      <w:r>
        <w:rPr>
          <w:color w:val="000000"/>
        </w:rPr>
        <w:t xml:space="preserve"> </w:t>
      </w:r>
      <w:r w:rsidR="00973768">
        <w:rPr>
          <w:color w:val="000000"/>
        </w:rPr>
        <w:t>časa</w:t>
      </w:r>
      <w:r>
        <w:rPr>
          <w:color w:val="000000"/>
        </w:rPr>
        <w:t xml:space="preserve"> </w:t>
      </w:r>
      <w:r w:rsidR="00973768">
        <w:rPr>
          <w:color w:val="000000"/>
        </w:rPr>
        <w:t>nedelјno</w:t>
      </w:r>
      <w:r>
        <w:rPr>
          <w:color w:val="000000"/>
        </w:rPr>
        <w:t xml:space="preserve">. </w:t>
      </w:r>
      <w:r w:rsidR="00973768">
        <w:rPr>
          <w:color w:val="000000"/>
        </w:rPr>
        <w:t>Gornji</w:t>
      </w:r>
      <w:r>
        <w:rPr>
          <w:color w:val="000000"/>
        </w:rPr>
        <w:t xml:space="preserve"> </w:t>
      </w:r>
      <w:r w:rsidR="00973768">
        <w:rPr>
          <w:color w:val="000000"/>
        </w:rPr>
        <w:t>nivoi</w:t>
      </w:r>
      <w:r>
        <w:rPr>
          <w:color w:val="000000"/>
        </w:rPr>
        <w:t xml:space="preserve"> </w:t>
      </w:r>
      <w:r w:rsidR="00973768">
        <w:rPr>
          <w:color w:val="000000"/>
        </w:rPr>
        <w:t>dvoetažnih</w:t>
      </w:r>
      <w:r>
        <w:rPr>
          <w:color w:val="000000"/>
        </w:rPr>
        <w:t xml:space="preserve"> </w:t>
      </w:r>
      <w:r w:rsidR="00973768">
        <w:rPr>
          <w:color w:val="000000"/>
        </w:rPr>
        <w:t>prostora</w:t>
      </w:r>
      <w:r>
        <w:rPr>
          <w:color w:val="000000"/>
        </w:rPr>
        <w:t xml:space="preserve">, </w:t>
      </w:r>
      <w:r w:rsidR="00973768">
        <w:rPr>
          <w:color w:val="000000"/>
        </w:rPr>
        <w:t>koji</w:t>
      </w:r>
      <w:r>
        <w:rPr>
          <w:color w:val="000000"/>
        </w:rPr>
        <w:t xml:space="preserve"> </w:t>
      </w:r>
      <w:r w:rsidR="00973768">
        <w:rPr>
          <w:color w:val="000000"/>
        </w:rPr>
        <w:t>su</w:t>
      </w:r>
      <w:r>
        <w:rPr>
          <w:color w:val="000000"/>
        </w:rPr>
        <w:t xml:space="preserve"> </w:t>
      </w:r>
      <w:r w:rsidR="00973768">
        <w:rPr>
          <w:color w:val="000000"/>
        </w:rPr>
        <w:t>napred</w:t>
      </w:r>
      <w:r>
        <w:rPr>
          <w:color w:val="000000"/>
        </w:rPr>
        <w:t xml:space="preserve"> </w:t>
      </w:r>
      <w:r w:rsidR="00973768">
        <w:rPr>
          <w:color w:val="000000"/>
        </w:rPr>
        <w:t>navedeni</w:t>
      </w:r>
      <w:r>
        <w:rPr>
          <w:color w:val="000000"/>
        </w:rPr>
        <w:t xml:space="preserve">, </w:t>
      </w:r>
      <w:r w:rsidR="00973768">
        <w:rPr>
          <w:color w:val="000000"/>
        </w:rPr>
        <w:t>takođe</w:t>
      </w:r>
      <w:r>
        <w:rPr>
          <w:color w:val="000000"/>
        </w:rPr>
        <w:t xml:space="preserve"> </w:t>
      </w:r>
      <w:r w:rsidR="00973768">
        <w:rPr>
          <w:color w:val="000000"/>
        </w:rPr>
        <w:t>se</w:t>
      </w:r>
      <w:r>
        <w:rPr>
          <w:color w:val="000000"/>
        </w:rPr>
        <w:t xml:space="preserve"> </w:t>
      </w:r>
      <w:r w:rsidR="00973768">
        <w:rPr>
          <w:color w:val="000000"/>
        </w:rPr>
        <w:t>smatraju</w:t>
      </w:r>
      <w:r>
        <w:rPr>
          <w:color w:val="000000"/>
        </w:rPr>
        <w:t xml:space="preserve"> </w:t>
      </w:r>
      <w:r w:rsidR="00973768">
        <w:rPr>
          <w:color w:val="000000"/>
        </w:rPr>
        <w:t>prostorijama</w:t>
      </w:r>
      <w:r>
        <w:rPr>
          <w:color w:val="000000"/>
        </w:rPr>
        <w:t xml:space="preserve"> </w:t>
      </w:r>
      <w:r w:rsidR="00973768">
        <w:rPr>
          <w:color w:val="000000"/>
        </w:rPr>
        <w:t>za</w:t>
      </w:r>
      <w:r>
        <w:rPr>
          <w:color w:val="000000"/>
        </w:rPr>
        <w:t xml:space="preserve"> </w:t>
      </w:r>
      <w:r w:rsidR="00973768">
        <w:rPr>
          <w:color w:val="000000"/>
        </w:rPr>
        <w:t>boravak</w:t>
      </w:r>
      <w:r>
        <w:rPr>
          <w:color w:val="000000"/>
        </w:rPr>
        <w:t xml:space="preserve"> </w:t>
      </w:r>
      <w:r w:rsidR="00973768">
        <w:rPr>
          <w:color w:val="000000"/>
        </w:rPr>
        <w:t>lica</w:t>
      </w:r>
      <w:r>
        <w:rPr>
          <w:color w:val="000000"/>
        </w:rPr>
        <w:t xml:space="preserve">. </w:t>
      </w:r>
      <w:r w:rsidR="00973768">
        <w:rPr>
          <w:b/>
          <w:color w:val="000000"/>
        </w:rPr>
        <w:t>Stanarske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ostave</w:t>
      </w:r>
      <w:r>
        <w:rPr>
          <w:b/>
          <w:color w:val="000000"/>
        </w:rPr>
        <w:t xml:space="preserve">, </w:t>
      </w:r>
      <w:r w:rsidR="00973768">
        <w:rPr>
          <w:b/>
          <w:color w:val="000000"/>
        </w:rPr>
        <w:t>prostorije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za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sakuplјanje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otpadaka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tehničke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prostorije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ne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smatraju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prostorijama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za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boravak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lјudi</w:t>
      </w:r>
      <w:r>
        <w:rPr>
          <w:b/>
          <w:color w:val="000000"/>
        </w:rPr>
        <w:t>.</w:t>
      </w:r>
      <w:r>
        <w:rPr>
          <w:rFonts w:ascii="Calibri"/>
          <w:b/>
          <w:color w:val="000000"/>
          <w:vertAlign w:val="superscript"/>
        </w:rPr>
        <w:t>*</w:t>
      </w:r>
    </w:p>
    <w:p w:rsidR="009D088E" w:rsidRDefault="001E7ACB">
      <w:pPr>
        <w:spacing w:after="150"/>
      </w:pPr>
      <w:r>
        <w:rPr>
          <w:color w:val="000000"/>
        </w:rPr>
        <w:t>*</w:t>
      </w:r>
      <w:r w:rsidR="00973768">
        <w:rPr>
          <w:color w:val="000000"/>
        </w:rPr>
        <w:t>Službeni</w:t>
      </w:r>
      <w:r>
        <w:rPr>
          <w:color w:val="000000"/>
        </w:rPr>
        <w:t xml:space="preserve"> </w:t>
      </w:r>
      <w:r w:rsidR="00973768">
        <w:rPr>
          <w:color w:val="000000"/>
        </w:rPr>
        <w:t>glasnik</w:t>
      </w:r>
      <w:r>
        <w:rPr>
          <w:color w:val="000000"/>
        </w:rPr>
        <w:t xml:space="preserve"> </w:t>
      </w:r>
      <w:r w:rsidR="00973768">
        <w:rPr>
          <w:color w:val="000000"/>
        </w:rPr>
        <w:t>RS</w:t>
      </w:r>
      <w:r>
        <w:rPr>
          <w:color w:val="000000"/>
        </w:rPr>
        <w:t xml:space="preserve">, </w:t>
      </w:r>
      <w:r w:rsidR="00973768">
        <w:rPr>
          <w:color w:val="000000"/>
        </w:rPr>
        <w:t>broj</w:t>
      </w:r>
      <w:r>
        <w:rPr>
          <w:color w:val="000000"/>
        </w:rPr>
        <w:t xml:space="preserve"> 103/2018</w:t>
      </w:r>
    </w:p>
    <w:p w:rsidR="009D088E" w:rsidRDefault="001E7ACB">
      <w:pPr>
        <w:spacing w:after="120"/>
        <w:jc w:val="center"/>
      </w:pPr>
      <w:r>
        <w:rPr>
          <w:color w:val="000000"/>
        </w:rPr>
        <w:t xml:space="preserve">III. </w:t>
      </w:r>
      <w:r w:rsidR="00973768">
        <w:rPr>
          <w:color w:val="000000"/>
        </w:rPr>
        <w:t>PRISTUP</w:t>
      </w:r>
      <w:r>
        <w:rPr>
          <w:color w:val="000000"/>
        </w:rPr>
        <w:t xml:space="preserve"> </w:t>
      </w:r>
      <w:r w:rsidR="00973768">
        <w:rPr>
          <w:color w:val="000000"/>
        </w:rPr>
        <w:t>ZA</w:t>
      </w:r>
      <w:r>
        <w:rPr>
          <w:color w:val="000000"/>
        </w:rPr>
        <w:t xml:space="preserve"> </w:t>
      </w:r>
      <w:r w:rsidR="00973768">
        <w:rPr>
          <w:color w:val="000000"/>
        </w:rPr>
        <w:t>VATROGASNA</w:t>
      </w:r>
      <w:r>
        <w:rPr>
          <w:color w:val="000000"/>
        </w:rPr>
        <w:t xml:space="preserve"> </w:t>
      </w:r>
      <w:r w:rsidR="00973768">
        <w:rPr>
          <w:color w:val="000000"/>
        </w:rPr>
        <w:t>VOZILA</w:t>
      </w:r>
    </w:p>
    <w:p w:rsidR="009D088E" w:rsidRDefault="00973768">
      <w:pPr>
        <w:spacing w:after="120"/>
        <w:jc w:val="center"/>
      </w:pPr>
      <w:r>
        <w:rPr>
          <w:color w:val="000000"/>
        </w:rPr>
        <w:t>Član</w:t>
      </w:r>
      <w:r w:rsidR="001E7ACB">
        <w:rPr>
          <w:color w:val="000000"/>
        </w:rPr>
        <w:t xml:space="preserve"> 6.</w:t>
      </w:r>
    </w:p>
    <w:p w:rsidR="009D088E" w:rsidRDefault="00973768">
      <w:pPr>
        <w:spacing w:after="150"/>
      </w:pPr>
      <w:r>
        <w:rPr>
          <w:color w:val="000000"/>
        </w:rPr>
        <w:t>Pristup</w:t>
      </w:r>
      <w:r w:rsidR="001E7ACB">
        <w:rPr>
          <w:color w:val="000000"/>
        </w:rPr>
        <w:t xml:space="preserve"> </w:t>
      </w:r>
      <w:r>
        <w:rPr>
          <w:color w:val="000000"/>
        </w:rPr>
        <w:t>koji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zahteva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članu</w:t>
      </w:r>
      <w:r w:rsidR="001E7ACB">
        <w:rPr>
          <w:color w:val="000000"/>
        </w:rPr>
        <w:t xml:space="preserve"> 2. </w:t>
      </w:r>
      <w:r>
        <w:rPr>
          <w:color w:val="000000"/>
        </w:rPr>
        <w:t>ovog</w:t>
      </w:r>
      <w:r w:rsidR="001E7ACB">
        <w:rPr>
          <w:color w:val="000000"/>
        </w:rPr>
        <w:t xml:space="preserve"> </w:t>
      </w:r>
      <w:r>
        <w:rPr>
          <w:color w:val="000000"/>
        </w:rPr>
        <w:t>pravilnika</w:t>
      </w:r>
      <w:r w:rsidR="001E7ACB">
        <w:rPr>
          <w:color w:val="000000"/>
        </w:rPr>
        <w:t xml:space="preserve"> </w:t>
      </w:r>
      <w:r>
        <w:rPr>
          <w:color w:val="000000"/>
        </w:rPr>
        <w:t>mora</w:t>
      </w:r>
      <w:r w:rsidR="001E7ACB">
        <w:rPr>
          <w:color w:val="000000"/>
        </w:rPr>
        <w:t xml:space="preserve"> </w:t>
      </w:r>
      <w:r>
        <w:rPr>
          <w:color w:val="000000"/>
        </w:rPr>
        <w:t>biti</w:t>
      </w:r>
      <w:r w:rsidR="001E7ACB">
        <w:rPr>
          <w:color w:val="000000"/>
        </w:rPr>
        <w:t xml:space="preserve"> </w:t>
      </w:r>
      <w:r>
        <w:rPr>
          <w:color w:val="000000"/>
        </w:rPr>
        <w:t>takav</w:t>
      </w:r>
      <w:r w:rsidR="001E7ACB">
        <w:rPr>
          <w:color w:val="000000"/>
        </w:rPr>
        <w:t xml:space="preserve"> </w:t>
      </w:r>
      <w:r>
        <w:rPr>
          <w:color w:val="000000"/>
        </w:rPr>
        <w:t>da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vatrogasnim</w:t>
      </w:r>
      <w:r w:rsidR="001E7ACB">
        <w:rPr>
          <w:color w:val="000000"/>
        </w:rPr>
        <w:t xml:space="preserve"> </w:t>
      </w:r>
      <w:r>
        <w:rPr>
          <w:color w:val="000000"/>
        </w:rPr>
        <w:t>vozilima</w:t>
      </w:r>
      <w:r w:rsidR="001E7ACB">
        <w:rPr>
          <w:color w:val="000000"/>
        </w:rPr>
        <w:t xml:space="preserve"> </w:t>
      </w:r>
      <w:r>
        <w:rPr>
          <w:color w:val="000000"/>
        </w:rPr>
        <w:t>omogući</w:t>
      </w:r>
      <w:r w:rsidR="001E7ACB">
        <w:rPr>
          <w:color w:val="000000"/>
        </w:rPr>
        <w:t xml:space="preserve"> </w:t>
      </w:r>
      <w:r>
        <w:rPr>
          <w:color w:val="000000"/>
        </w:rPr>
        <w:t>pristup</w:t>
      </w:r>
      <w:r w:rsidR="001E7ACB">
        <w:rPr>
          <w:color w:val="000000"/>
        </w:rPr>
        <w:t xml:space="preserve"> </w:t>
      </w:r>
      <w:r>
        <w:rPr>
          <w:color w:val="000000"/>
        </w:rPr>
        <w:t>objektu</w:t>
      </w:r>
      <w:r w:rsidR="001E7ACB">
        <w:rPr>
          <w:color w:val="000000"/>
        </w:rPr>
        <w:t xml:space="preserve"> </w:t>
      </w:r>
      <w:r>
        <w:rPr>
          <w:color w:val="000000"/>
        </w:rPr>
        <w:t>s</w:t>
      </w:r>
      <w:r w:rsidR="001E7ACB">
        <w:rPr>
          <w:color w:val="000000"/>
        </w:rPr>
        <w:t xml:space="preserve"> </w:t>
      </w:r>
      <w:r>
        <w:rPr>
          <w:color w:val="000000"/>
        </w:rPr>
        <w:t>onih</w:t>
      </w:r>
      <w:r w:rsidR="001E7ACB">
        <w:rPr>
          <w:color w:val="000000"/>
        </w:rPr>
        <w:t xml:space="preserve"> </w:t>
      </w:r>
      <w:r>
        <w:rPr>
          <w:color w:val="000000"/>
        </w:rPr>
        <w:t>strana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kojima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nalaze</w:t>
      </w:r>
      <w:r w:rsidR="001E7ACB">
        <w:rPr>
          <w:color w:val="000000"/>
        </w:rPr>
        <w:t xml:space="preserve"> </w:t>
      </w:r>
      <w:r>
        <w:rPr>
          <w:color w:val="000000"/>
        </w:rPr>
        <w:t>otvori</w:t>
      </w:r>
      <w:r w:rsidR="001E7ACB">
        <w:rPr>
          <w:color w:val="000000"/>
        </w:rPr>
        <w:t xml:space="preserve"> </w:t>
      </w:r>
      <w:r>
        <w:rPr>
          <w:color w:val="000000"/>
        </w:rPr>
        <w:t>kao</w:t>
      </w:r>
      <w:r w:rsidR="001E7ACB">
        <w:rPr>
          <w:color w:val="000000"/>
        </w:rPr>
        <w:t xml:space="preserve"> </w:t>
      </w:r>
      <w:r>
        <w:rPr>
          <w:color w:val="000000"/>
        </w:rPr>
        <w:t>što</w:t>
      </w:r>
      <w:r w:rsidR="001E7ACB">
        <w:rPr>
          <w:color w:val="000000"/>
        </w:rPr>
        <w:t xml:space="preserve"> </w:t>
      </w:r>
      <w:r>
        <w:rPr>
          <w:color w:val="000000"/>
        </w:rPr>
        <w:t>su</w:t>
      </w:r>
      <w:r w:rsidR="001E7ACB">
        <w:rPr>
          <w:color w:val="000000"/>
        </w:rPr>
        <w:t xml:space="preserve"> </w:t>
      </w:r>
      <w:r>
        <w:rPr>
          <w:color w:val="000000"/>
        </w:rPr>
        <w:t>prozori</w:t>
      </w:r>
      <w:r w:rsidR="001E7ACB">
        <w:rPr>
          <w:color w:val="000000"/>
        </w:rPr>
        <w:t xml:space="preserve">, </w:t>
      </w:r>
      <w:r>
        <w:rPr>
          <w:color w:val="000000"/>
        </w:rPr>
        <w:t>vrata</w:t>
      </w:r>
      <w:r w:rsidR="001E7ACB">
        <w:rPr>
          <w:color w:val="000000"/>
        </w:rPr>
        <w:t xml:space="preserve"> </w:t>
      </w:r>
      <w:r>
        <w:rPr>
          <w:color w:val="000000"/>
        </w:rPr>
        <w:t>ili</w:t>
      </w:r>
      <w:r w:rsidR="001E7ACB">
        <w:rPr>
          <w:color w:val="000000"/>
        </w:rPr>
        <w:t xml:space="preserve"> </w:t>
      </w:r>
      <w:r>
        <w:rPr>
          <w:color w:val="000000"/>
        </w:rPr>
        <w:t>drugi</w:t>
      </w:r>
      <w:r w:rsidR="001E7ACB">
        <w:rPr>
          <w:color w:val="000000"/>
        </w:rPr>
        <w:t xml:space="preserve"> </w:t>
      </w:r>
      <w:r>
        <w:rPr>
          <w:color w:val="000000"/>
        </w:rPr>
        <w:t>slični</w:t>
      </w:r>
      <w:r w:rsidR="001E7ACB">
        <w:rPr>
          <w:color w:val="000000"/>
        </w:rPr>
        <w:t xml:space="preserve"> </w:t>
      </w:r>
      <w:r>
        <w:rPr>
          <w:color w:val="000000"/>
        </w:rPr>
        <w:t>otvori</w:t>
      </w:r>
      <w:r w:rsidR="001E7ACB">
        <w:rPr>
          <w:color w:val="000000"/>
        </w:rPr>
        <w:t xml:space="preserve"> </w:t>
      </w:r>
      <w:r>
        <w:rPr>
          <w:color w:val="000000"/>
        </w:rPr>
        <w:t>preko</w:t>
      </w:r>
      <w:r w:rsidR="001E7ACB">
        <w:rPr>
          <w:color w:val="000000"/>
        </w:rPr>
        <w:t xml:space="preserve"> </w:t>
      </w:r>
      <w:r>
        <w:rPr>
          <w:color w:val="000000"/>
        </w:rPr>
        <w:t>kojih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može</w:t>
      </w:r>
      <w:r w:rsidR="001E7ACB">
        <w:rPr>
          <w:color w:val="000000"/>
        </w:rPr>
        <w:t xml:space="preserve"> </w:t>
      </w:r>
      <w:r>
        <w:rPr>
          <w:color w:val="000000"/>
        </w:rPr>
        <w:t>vršiti</w:t>
      </w:r>
      <w:r w:rsidR="001E7ACB">
        <w:rPr>
          <w:color w:val="000000"/>
        </w:rPr>
        <w:t xml:space="preserve"> </w:t>
      </w:r>
      <w:r>
        <w:rPr>
          <w:color w:val="000000"/>
        </w:rPr>
        <w:t>gašenje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spašavanje</w:t>
      </w:r>
      <w:r w:rsidR="001E7ACB">
        <w:rPr>
          <w:color w:val="000000"/>
        </w:rPr>
        <w:t xml:space="preserve"> </w:t>
      </w:r>
      <w:r>
        <w:rPr>
          <w:color w:val="000000"/>
        </w:rPr>
        <w:t>sa</w:t>
      </w:r>
      <w:r w:rsidR="001E7ACB">
        <w:rPr>
          <w:color w:val="000000"/>
        </w:rPr>
        <w:t xml:space="preserve"> </w:t>
      </w:r>
      <w:r>
        <w:rPr>
          <w:color w:val="000000"/>
        </w:rPr>
        <w:t>visine</w:t>
      </w:r>
      <w:r w:rsidR="001E7ACB">
        <w:rPr>
          <w:color w:val="000000"/>
        </w:rPr>
        <w:t>.</w:t>
      </w:r>
    </w:p>
    <w:p w:rsidR="009D088E" w:rsidRDefault="00973768">
      <w:pPr>
        <w:spacing w:after="150"/>
      </w:pP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najmanje</w:t>
      </w:r>
      <w:r w:rsidR="001E7ACB">
        <w:rPr>
          <w:color w:val="000000"/>
        </w:rPr>
        <w:t xml:space="preserve"> </w:t>
      </w:r>
      <w:r>
        <w:rPr>
          <w:color w:val="000000"/>
        </w:rPr>
        <w:t>dva</w:t>
      </w:r>
      <w:r w:rsidR="001E7ACB">
        <w:rPr>
          <w:color w:val="000000"/>
        </w:rPr>
        <w:t xml:space="preserve"> </w:t>
      </w:r>
      <w:r>
        <w:rPr>
          <w:color w:val="000000"/>
        </w:rPr>
        <w:t>fasadna</w:t>
      </w:r>
      <w:r w:rsidR="001E7ACB">
        <w:rPr>
          <w:color w:val="000000"/>
        </w:rPr>
        <w:t xml:space="preserve"> </w:t>
      </w:r>
      <w:r>
        <w:rPr>
          <w:color w:val="000000"/>
        </w:rPr>
        <w:t>zida</w:t>
      </w:r>
      <w:r w:rsidR="001E7ACB">
        <w:rPr>
          <w:color w:val="000000"/>
        </w:rPr>
        <w:t xml:space="preserve"> </w:t>
      </w:r>
      <w:r>
        <w:rPr>
          <w:color w:val="000000"/>
        </w:rPr>
        <w:t>objekta</w:t>
      </w:r>
      <w:r w:rsidR="001E7ACB">
        <w:rPr>
          <w:color w:val="000000"/>
        </w:rPr>
        <w:t xml:space="preserve"> </w:t>
      </w:r>
      <w:r>
        <w:rPr>
          <w:color w:val="000000"/>
        </w:rPr>
        <w:t>otvori</w:t>
      </w:r>
      <w:r w:rsidR="001E7ACB">
        <w:rPr>
          <w:color w:val="000000"/>
        </w:rPr>
        <w:t xml:space="preserve"> </w:t>
      </w:r>
      <w:r>
        <w:rPr>
          <w:color w:val="000000"/>
        </w:rPr>
        <w:t>moraju</w:t>
      </w:r>
      <w:r w:rsidR="001E7ACB">
        <w:rPr>
          <w:color w:val="000000"/>
        </w:rPr>
        <w:t xml:space="preserve"> </w:t>
      </w:r>
      <w:r>
        <w:rPr>
          <w:color w:val="000000"/>
        </w:rPr>
        <w:t>biti</w:t>
      </w:r>
      <w:r w:rsidR="001E7ACB">
        <w:rPr>
          <w:color w:val="000000"/>
        </w:rPr>
        <w:t xml:space="preserve"> </w:t>
      </w:r>
      <w:r>
        <w:rPr>
          <w:color w:val="000000"/>
        </w:rPr>
        <w:t>pristupačni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vatrogasnu</w:t>
      </w:r>
      <w:r w:rsidR="001E7ACB">
        <w:rPr>
          <w:color w:val="000000"/>
        </w:rPr>
        <w:t xml:space="preserve"> </w:t>
      </w:r>
      <w:r>
        <w:rPr>
          <w:color w:val="000000"/>
        </w:rPr>
        <w:t>opremu</w:t>
      </w:r>
      <w:r w:rsidR="001E7ACB">
        <w:rPr>
          <w:color w:val="000000"/>
        </w:rPr>
        <w:t xml:space="preserve"> </w:t>
      </w:r>
      <w:r>
        <w:rPr>
          <w:color w:val="000000"/>
        </w:rPr>
        <w:t>da</w:t>
      </w:r>
      <w:r w:rsidR="001E7ACB">
        <w:rPr>
          <w:color w:val="000000"/>
        </w:rPr>
        <w:t xml:space="preserve"> </w:t>
      </w:r>
      <w:r>
        <w:rPr>
          <w:color w:val="000000"/>
        </w:rPr>
        <w:t>bi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pri</w:t>
      </w:r>
      <w:r w:rsidR="001E7ACB">
        <w:rPr>
          <w:color w:val="000000"/>
        </w:rPr>
        <w:t xml:space="preserve"> </w:t>
      </w:r>
      <w:r>
        <w:rPr>
          <w:color w:val="000000"/>
        </w:rPr>
        <w:t>gašenju</w:t>
      </w:r>
      <w:r w:rsidR="001E7ACB">
        <w:rPr>
          <w:color w:val="000000"/>
        </w:rPr>
        <w:t xml:space="preserve"> </w:t>
      </w:r>
      <w:r>
        <w:rPr>
          <w:color w:val="000000"/>
        </w:rPr>
        <w:t>požara</w:t>
      </w:r>
      <w:r w:rsidR="001E7ACB">
        <w:rPr>
          <w:color w:val="000000"/>
        </w:rPr>
        <w:t xml:space="preserve"> </w:t>
      </w:r>
      <w:r>
        <w:rPr>
          <w:color w:val="000000"/>
        </w:rPr>
        <w:t>moglo</w:t>
      </w:r>
      <w:r w:rsidR="001E7ACB">
        <w:rPr>
          <w:color w:val="000000"/>
        </w:rPr>
        <w:t xml:space="preserve"> </w:t>
      </w:r>
      <w:r>
        <w:rPr>
          <w:color w:val="000000"/>
        </w:rPr>
        <w:t>intervenisati</w:t>
      </w:r>
      <w:r w:rsidR="001E7ACB">
        <w:rPr>
          <w:color w:val="000000"/>
        </w:rPr>
        <w:t xml:space="preserve"> </w:t>
      </w:r>
      <w:r>
        <w:rPr>
          <w:color w:val="000000"/>
        </w:rPr>
        <w:t>sa</w:t>
      </w:r>
      <w:r w:rsidR="001E7ACB">
        <w:rPr>
          <w:color w:val="000000"/>
        </w:rPr>
        <w:t xml:space="preserve"> </w:t>
      </w:r>
      <w:r>
        <w:rPr>
          <w:color w:val="000000"/>
        </w:rPr>
        <w:t>spolјne</w:t>
      </w:r>
      <w:r w:rsidR="001E7ACB">
        <w:rPr>
          <w:color w:val="000000"/>
        </w:rPr>
        <w:t xml:space="preserve"> </w:t>
      </w:r>
      <w:r>
        <w:rPr>
          <w:color w:val="000000"/>
        </w:rPr>
        <w:t>strane</w:t>
      </w:r>
      <w:r w:rsidR="001E7ACB">
        <w:rPr>
          <w:color w:val="000000"/>
        </w:rPr>
        <w:t>.</w:t>
      </w:r>
    </w:p>
    <w:p w:rsidR="009D088E" w:rsidRDefault="00973768">
      <w:pPr>
        <w:spacing w:after="150"/>
      </w:pPr>
      <w:r>
        <w:rPr>
          <w:color w:val="000000"/>
        </w:rPr>
        <w:t>Prilaz</w:t>
      </w:r>
      <w:r w:rsidR="001E7ACB">
        <w:rPr>
          <w:color w:val="000000"/>
        </w:rPr>
        <w:t xml:space="preserve"> </w:t>
      </w:r>
      <w:r>
        <w:rPr>
          <w:color w:val="000000"/>
        </w:rPr>
        <w:t>objektu</w:t>
      </w:r>
      <w:r w:rsidR="001E7ACB">
        <w:rPr>
          <w:color w:val="000000"/>
        </w:rPr>
        <w:t xml:space="preserve"> </w:t>
      </w:r>
      <w:r>
        <w:rPr>
          <w:color w:val="000000"/>
        </w:rPr>
        <w:t>sa</w:t>
      </w:r>
      <w:r w:rsidR="001E7ACB">
        <w:rPr>
          <w:color w:val="000000"/>
        </w:rPr>
        <w:t xml:space="preserve"> </w:t>
      </w:r>
      <w:r>
        <w:rPr>
          <w:color w:val="000000"/>
        </w:rPr>
        <w:t>strane</w:t>
      </w:r>
      <w:r w:rsidR="001E7ACB">
        <w:rPr>
          <w:color w:val="000000"/>
        </w:rPr>
        <w:t xml:space="preserve"> </w:t>
      </w:r>
      <w:r>
        <w:rPr>
          <w:color w:val="000000"/>
        </w:rPr>
        <w:t>zabatnog</w:t>
      </w:r>
      <w:r w:rsidR="001E7ACB">
        <w:rPr>
          <w:color w:val="000000"/>
        </w:rPr>
        <w:t xml:space="preserve"> </w:t>
      </w:r>
      <w:r>
        <w:rPr>
          <w:color w:val="000000"/>
        </w:rPr>
        <w:t>zida</w:t>
      </w:r>
      <w:r w:rsidR="001E7ACB">
        <w:rPr>
          <w:color w:val="000000"/>
        </w:rPr>
        <w:t xml:space="preserve"> </w:t>
      </w:r>
      <w:r>
        <w:rPr>
          <w:color w:val="000000"/>
        </w:rPr>
        <w:t>bez</w:t>
      </w:r>
      <w:r w:rsidR="001E7ACB">
        <w:rPr>
          <w:color w:val="000000"/>
        </w:rPr>
        <w:t xml:space="preserve"> </w:t>
      </w:r>
      <w:r>
        <w:rPr>
          <w:color w:val="000000"/>
        </w:rPr>
        <w:t>otvora</w:t>
      </w:r>
      <w:r w:rsidR="001E7ACB">
        <w:rPr>
          <w:color w:val="000000"/>
        </w:rPr>
        <w:t xml:space="preserve"> </w:t>
      </w:r>
      <w:r>
        <w:rPr>
          <w:color w:val="000000"/>
        </w:rPr>
        <w:t>ne</w:t>
      </w:r>
      <w:r w:rsidR="001E7ACB">
        <w:rPr>
          <w:color w:val="000000"/>
        </w:rPr>
        <w:t xml:space="preserve"> </w:t>
      </w:r>
      <w:r>
        <w:rPr>
          <w:color w:val="000000"/>
        </w:rPr>
        <w:t>smatra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prilazom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vatrogasnu</w:t>
      </w:r>
      <w:r w:rsidR="001E7ACB">
        <w:rPr>
          <w:color w:val="000000"/>
        </w:rPr>
        <w:t xml:space="preserve"> </w:t>
      </w:r>
      <w:r>
        <w:rPr>
          <w:color w:val="000000"/>
        </w:rPr>
        <w:t>intervenciju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smislu</w:t>
      </w:r>
      <w:r w:rsidR="001E7ACB">
        <w:rPr>
          <w:color w:val="000000"/>
        </w:rPr>
        <w:t xml:space="preserve"> </w:t>
      </w:r>
      <w:r>
        <w:rPr>
          <w:color w:val="000000"/>
        </w:rPr>
        <w:t>člana</w:t>
      </w:r>
      <w:r w:rsidR="001E7ACB">
        <w:rPr>
          <w:color w:val="000000"/>
        </w:rPr>
        <w:t xml:space="preserve"> 2. </w:t>
      </w:r>
      <w:r>
        <w:rPr>
          <w:color w:val="000000"/>
        </w:rPr>
        <w:t>ovog</w:t>
      </w:r>
      <w:r w:rsidR="001E7ACB">
        <w:rPr>
          <w:color w:val="000000"/>
        </w:rPr>
        <w:t xml:space="preserve"> </w:t>
      </w:r>
      <w:r>
        <w:rPr>
          <w:color w:val="000000"/>
        </w:rPr>
        <w:t>pravilnika</w:t>
      </w:r>
      <w:r w:rsidR="001E7ACB">
        <w:rPr>
          <w:color w:val="000000"/>
        </w:rPr>
        <w:t>.</w:t>
      </w:r>
    </w:p>
    <w:p w:rsidR="009D088E" w:rsidRDefault="00973768">
      <w:pPr>
        <w:spacing w:after="120"/>
        <w:jc w:val="center"/>
      </w:pPr>
      <w:r>
        <w:rPr>
          <w:color w:val="000000"/>
        </w:rPr>
        <w:t>Član</w:t>
      </w:r>
      <w:r w:rsidR="001E7ACB">
        <w:rPr>
          <w:color w:val="000000"/>
        </w:rPr>
        <w:t xml:space="preserve"> 7.</w:t>
      </w:r>
    </w:p>
    <w:p w:rsidR="009D088E" w:rsidRDefault="00973768">
      <w:pPr>
        <w:spacing w:after="150"/>
      </w:pP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potrebe</w:t>
      </w:r>
      <w:r w:rsidR="001E7ACB">
        <w:rPr>
          <w:color w:val="000000"/>
        </w:rPr>
        <w:t xml:space="preserve"> </w:t>
      </w:r>
      <w:r>
        <w:rPr>
          <w:color w:val="000000"/>
        </w:rPr>
        <w:t>intervencije</w:t>
      </w:r>
      <w:r w:rsidR="001E7ACB">
        <w:rPr>
          <w:color w:val="000000"/>
        </w:rPr>
        <w:t xml:space="preserve"> </w:t>
      </w:r>
      <w:r>
        <w:rPr>
          <w:color w:val="000000"/>
        </w:rPr>
        <w:t>prilikom</w:t>
      </w:r>
      <w:r w:rsidR="001E7ACB">
        <w:rPr>
          <w:color w:val="000000"/>
        </w:rPr>
        <w:t xml:space="preserve"> </w:t>
      </w:r>
      <w:r>
        <w:rPr>
          <w:color w:val="000000"/>
        </w:rPr>
        <w:t>gašenja</w:t>
      </w:r>
      <w:r w:rsidR="001E7ACB">
        <w:rPr>
          <w:color w:val="000000"/>
        </w:rPr>
        <w:t xml:space="preserve"> </w:t>
      </w:r>
      <w:r>
        <w:rPr>
          <w:color w:val="000000"/>
        </w:rPr>
        <w:t>požara</w:t>
      </w:r>
      <w:r w:rsidR="001E7ACB">
        <w:rPr>
          <w:color w:val="000000"/>
        </w:rPr>
        <w:t xml:space="preserve"> </w:t>
      </w:r>
      <w:r>
        <w:rPr>
          <w:color w:val="000000"/>
        </w:rPr>
        <w:t>mora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obezbediti</w:t>
      </w:r>
      <w:r w:rsidR="001E7ACB">
        <w:rPr>
          <w:color w:val="000000"/>
        </w:rPr>
        <w:t xml:space="preserve"> </w:t>
      </w:r>
      <w:r>
        <w:rPr>
          <w:color w:val="000000"/>
        </w:rPr>
        <w:t>plato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kome</w:t>
      </w:r>
      <w:r w:rsidR="001E7ACB">
        <w:rPr>
          <w:color w:val="000000"/>
        </w:rPr>
        <w:t xml:space="preserve"> </w:t>
      </w:r>
      <w:r>
        <w:rPr>
          <w:color w:val="000000"/>
        </w:rPr>
        <w:t>je</w:t>
      </w:r>
      <w:r w:rsidR="001E7ACB">
        <w:rPr>
          <w:color w:val="000000"/>
        </w:rPr>
        <w:t xml:space="preserve"> </w:t>
      </w:r>
      <w:r>
        <w:rPr>
          <w:color w:val="000000"/>
        </w:rPr>
        <w:t>moguće</w:t>
      </w:r>
      <w:r w:rsidR="001E7ACB">
        <w:rPr>
          <w:color w:val="000000"/>
        </w:rPr>
        <w:t xml:space="preserve"> </w:t>
      </w:r>
      <w:r>
        <w:rPr>
          <w:color w:val="000000"/>
        </w:rPr>
        <w:t>korišćenje</w:t>
      </w:r>
      <w:r w:rsidR="001E7ACB">
        <w:rPr>
          <w:color w:val="000000"/>
        </w:rPr>
        <w:t xml:space="preserve"> </w:t>
      </w:r>
      <w:r>
        <w:rPr>
          <w:color w:val="000000"/>
        </w:rPr>
        <w:t>automehaničkih</w:t>
      </w:r>
      <w:r w:rsidR="001E7ACB">
        <w:rPr>
          <w:color w:val="000000"/>
        </w:rPr>
        <w:t xml:space="preserve"> </w:t>
      </w:r>
      <w:r>
        <w:rPr>
          <w:color w:val="000000"/>
        </w:rPr>
        <w:t>lestava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svim</w:t>
      </w:r>
      <w:r w:rsidR="001E7ACB">
        <w:rPr>
          <w:color w:val="000000"/>
        </w:rPr>
        <w:t xml:space="preserve"> </w:t>
      </w:r>
      <w:r>
        <w:rPr>
          <w:color w:val="000000"/>
        </w:rPr>
        <w:t>položajima</w:t>
      </w:r>
      <w:r w:rsidR="001E7ACB">
        <w:rPr>
          <w:color w:val="000000"/>
        </w:rPr>
        <w:t>.</w:t>
      </w:r>
    </w:p>
    <w:p w:rsidR="009D088E" w:rsidRDefault="00973768">
      <w:pPr>
        <w:spacing w:after="150"/>
      </w:pPr>
      <w:r>
        <w:rPr>
          <w:color w:val="000000"/>
        </w:rPr>
        <w:t>Pristupni</w:t>
      </w:r>
      <w:r w:rsidR="001E7ACB">
        <w:rPr>
          <w:color w:val="000000"/>
        </w:rPr>
        <w:t xml:space="preserve"> </w:t>
      </w:r>
      <w:r>
        <w:rPr>
          <w:color w:val="000000"/>
        </w:rPr>
        <w:t>put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plato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intervencije</w:t>
      </w:r>
      <w:r w:rsidR="001E7ACB">
        <w:rPr>
          <w:color w:val="000000"/>
        </w:rPr>
        <w:t xml:space="preserve"> </w:t>
      </w:r>
      <w:r>
        <w:rPr>
          <w:color w:val="000000"/>
        </w:rPr>
        <w:t>moraju</w:t>
      </w:r>
      <w:r w:rsidR="001E7ACB">
        <w:rPr>
          <w:color w:val="000000"/>
        </w:rPr>
        <w:t xml:space="preserve"> </w:t>
      </w:r>
      <w:r>
        <w:rPr>
          <w:color w:val="000000"/>
        </w:rPr>
        <w:t>imati</w:t>
      </w:r>
      <w:r w:rsidR="001E7ACB">
        <w:rPr>
          <w:color w:val="000000"/>
        </w:rPr>
        <w:t xml:space="preserve"> </w:t>
      </w:r>
      <w:r>
        <w:rPr>
          <w:color w:val="000000"/>
        </w:rPr>
        <w:t>kolovoze</w:t>
      </w:r>
      <w:r w:rsidR="001E7ACB">
        <w:rPr>
          <w:color w:val="000000"/>
        </w:rPr>
        <w:t xml:space="preserve"> </w:t>
      </w:r>
      <w:r>
        <w:rPr>
          <w:color w:val="000000"/>
        </w:rPr>
        <w:t>nosivosti</w:t>
      </w:r>
      <w:r w:rsidR="001E7ACB">
        <w:rPr>
          <w:color w:val="000000"/>
        </w:rPr>
        <w:t xml:space="preserve"> </w:t>
      </w:r>
      <w:r>
        <w:rPr>
          <w:color w:val="000000"/>
        </w:rPr>
        <w:t>najmanje</w:t>
      </w:r>
      <w:r w:rsidR="001E7ACB">
        <w:rPr>
          <w:color w:val="000000"/>
        </w:rPr>
        <w:t xml:space="preserve"> 130 kN </w:t>
      </w:r>
      <w:r>
        <w:rPr>
          <w:color w:val="000000"/>
        </w:rPr>
        <w:t>osovinskog</w:t>
      </w:r>
      <w:r w:rsidR="001E7ACB">
        <w:rPr>
          <w:color w:val="000000"/>
        </w:rPr>
        <w:t xml:space="preserve"> </w:t>
      </w:r>
      <w:r>
        <w:rPr>
          <w:color w:val="000000"/>
        </w:rPr>
        <w:t>pritiska</w:t>
      </w:r>
      <w:r w:rsidR="001E7ACB">
        <w:rPr>
          <w:color w:val="000000"/>
        </w:rPr>
        <w:t>.</w:t>
      </w:r>
    </w:p>
    <w:p w:rsidR="009D088E" w:rsidRDefault="00973768">
      <w:pPr>
        <w:spacing w:after="150"/>
      </w:pPr>
      <w:r>
        <w:rPr>
          <w:color w:val="000000"/>
        </w:rPr>
        <w:t>Plato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vatrogasna</w:t>
      </w:r>
      <w:r w:rsidR="001E7ACB">
        <w:rPr>
          <w:color w:val="000000"/>
        </w:rPr>
        <w:t xml:space="preserve"> </w:t>
      </w:r>
      <w:r>
        <w:rPr>
          <w:color w:val="000000"/>
        </w:rPr>
        <w:t>vozila</w:t>
      </w:r>
      <w:r w:rsidR="001E7ACB">
        <w:rPr>
          <w:color w:val="000000"/>
        </w:rPr>
        <w:t xml:space="preserve"> </w:t>
      </w:r>
      <w:r>
        <w:rPr>
          <w:color w:val="000000"/>
        </w:rPr>
        <w:t>iz</w:t>
      </w:r>
      <w:r w:rsidR="001E7ACB">
        <w:rPr>
          <w:color w:val="000000"/>
        </w:rPr>
        <w:t xml:space="preserve"> </w:t>
      </w:r>
      <w:r>
        <w:rPr>
          <w:color w:val="000000"/>
        </w:rPr>
        <w:t>stava</w:t>
      </w:r>
      <w:r w:rsidR="001E7ACB">
        <w:rPr>
          <w:color w:val="000000"/>
        </w:rPr>
        <w:t xml:space="preserve"> 1. </w:t>
      </w:r>
      <w:r>
        <w:rPr>
          <w:color w:val="000000"/>
        </w:rPr>
        <w:t>ovog</w:t>
      </w:r>
      <w:r w:rsidR="001E7ACB">
        <w:rPr>
          <w:color w:val="000000"/>
        </w:rPr>
        <w:t xml:space="preserve"> </w:t>
      </w:r>
      <w:r>
        <w:rPr>
          <w:color w:val="000000"/>
        </w:rPr>
        <w:t>člana</w:t>
      </w:r>
      <w:r w:rsidR="001E7ACB">
        <w:rPr>
          <w:color w:val="000000"/>
        </w:rPr>
        <w:t xml:space="preserve"> </w:t>
      </w:r>
      <w:r>
        <w:rPr>
          <w:color w:val="000000"/>
        </w:rPr>
        <w:t>gradi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tako</w:t>
      </w:r>
      <w:r w:rsidR="001E7ACB">
        <w:rPr>
          <w:color w:val="000000"/>
        </w:rPr>
        <w:t xml:space="preserve"> </w:t>
      </w:r>
      <w:r>
        <w:rPr>
          <w:color w:val="000000"/>
        </w:rPr>
        <w:t>da</w:t>
      </w:r>
      <w:r w:rsidR="001E7ACB">
        <w:rPr>
          <w:color w:val="000000"/>
        </w:rPr>
        <w:t xml:space="preserve"> </w:t>
      </w:r>
      <w:r>
        <w:rPr>
          <w:color w:val="000000"/>
        </w:rPr>
        <w:t>može</w:t>
      </w:r>
      <w:r w:rsidR="001E7ACB">
        <w:rPr>
          <w:color w:val="000000"/>
        </w:rPr>
        <w:t xml:space="preserve"> </w:t>
      </w:r>
      <w:r>
        <w:rPr>
          <w:color w:val="000000"/>
        </w:rPr>
        <w:t>da</w:t>
      </w:r>
      <w:r w:rsidR="001E7ACB">
        <w:rPr>
          <w:color w:val="000000"/>
        </w:rPr>
        <w:t xml:space="preserve"> </w:t>
      </w:r>
      <w:r>
        <w:rPr>
          <w:color w:val="000000"/>
        </w:rPr>
        <w:t>primi</w:t>
      </w:r>
      <w:r w:rsidR="001E7ACB">
        <w:rPr>
          <w:color w:val="000000"/>
        </w:rPr>
        <w:t xml:space="preserve"> </w:t>
      </w:r>
      <w:r>
        <w:rPr>
          <w:color w:val="000000"/>
        </w:rPr>
        <w:t>opterećenje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stope</w:t>
      </w:r>
      <w:r w:rsidR="001E7ACB">
        <w:rPr>
          <w:color w:val="000000"/>
        </w:rPr>
        <w:t xml:space="preserve"> </w:t>
      </w:r>
      <w:r>
        <w:rPr>
          <w:color w:val="000000"/>
        </w:rPr>
        <w:t>vatrogasnog</w:t>
      </w:r>
      <w:r w:rsidR="001E7ACB">
        <w:rPr>
          <w:color w:val="000000"/>
        </w:rPr>
        <w:t xml:space="preserve"> </w:t>
      </w:r>
      <w:r>
        <w:rPr>
          <w:color w:val="000000"/>
        </w:rPr>
        <w:t>vozila</w:t>
      </w:r>
      <w:r w:rsidR="001E7ACB">
        <w:rPr>
          <w:color w:val="000000"/>
        </w:rPr>
        <w:t xml:space="preserve"> (100 kN </w:t>
      </w:r>
      <w:r>
        <w:rPr>
          <w:color w:val="000000"/>
        </w:rPr>
        <w:t>na</w:t>
      </w:r>
      <w:r w:rsidR="001E7ACB">
        <w:rPr>
          <w:color w:val="000000"/>
        </w:rPr>
        <w:t xml:space="preserve"> 0,1 m²).</w:t>
      </w:r>
    </w:p>
    <w:p w:rsidR="009D088E" w:rsidRDefault="00973768">
      <w:pPr>
        <w:spacing w:after="150"/>
      </w:pPr>
      <w:r>
        <w:rPr>
          <w:color w:val="000000"/>
        </w:rPr>
        <w:t>Pristupni</w:t>
      </w:r>
      <w:r w:rsidR="001E7ACB">
        <w:rPr>
          <w:color w:val="000000"/>
        </w:rPr>
        <w:t xml:space="preserve"> </w:t>
      </w:r>
      <w:r>
        <w:rPr>
          <w:color w:val="000000"/>
        </w:rPr>
        <w:t>put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uređeni</w:t>
      </w:r>
      <w:r w:rsidR="001E7ACB">
        <w:rPr>
          <w:color w:val="000000"/>
        </w:rPr>
        <w:t xml:space="preserve"> </w:t>
      </w:r>
      <w:r>
        <w:rPr>
          <w:color w:val="000000"/>
        </w:rPr>
        <w:t>plato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vatrogasno</w:t>
      </w:r>
      <w:r w:rsidR="001E7ACB">
        <w:rPr>
          <w:color w:val="000000"/>
        </w:rPr>
        <w:t xml:space="preserve"> </w:t>
      </w:r>
      <w:r>
        <w:rPr>
          <w:color w:val="000000"/>
        </w:rPr>
        <w:t>vozila</w:t>
      </w:r>
      <w:r w:rsidR="001E7ACB">
        <w:rPr>
          <w:color w:val="000000"/>
        </w:rPr>
        <w:t xml:space="preserve"> </w:t>
      </w:r>
      <w:r>
        <w:rPr>
          <w:color w:val="000000"/>
        </w:rPr>
        <w:t>moraju</w:t>
      </w:r>
      <w:r w:rsidR="001E7ACB">
        <w:rPr>
          <w:color w:val="000000"/>
        </w:rPr>
        <w:t xml:space="preserve"> </w:t>
      </w:r>
      <w:r>
        <w:rPr>
          <w:color w:val="000000"/>
        </w:rPr>
        <w:t>ispunjavati</w:t>
      </w:r>
      <w:r w:rsidR="001E7ACB">
        <w:rPr>
          <w:color w:val="000000"/>
        </w:rPr>
        <w:t xml:space="preserve"> </w:t>
      </w:r>
      <w:r>
        <w:rPr>
          <w:color w:val="000000"/>
        </w:rPr>
        <w:t>zahteve</w:t>
      </w:r>
      <w:r w:rsidR="001E7ACB">
        <w:rPr>
          <w:color w:val="000000"/>
        </w:rPr>
        <w:t xml:space="preserve"> </w:t>
      </w:r>
      <w:r>
        <w:rPr>
          <w:color w:val="000000"/>
        </w:rPr>
        <w:t>posebnog</w:t>
      </w:r>
      <w:r w:rsidR="001E7ACB">
        <w:rPr>
          <w:color w:val="000000"/>
        </w:rPr>
        <w:t xml:space="preserve"> </w:t>
      </w:r>
      <w:r>
        <w:rPr>
          <w:color w:val="000000"/>
        </w:rPr>
        <w:t>propisa</w:t>
      </w:r>
      <w:r w:rsidR="001E7ACB">
        <w:rPr>
          <w:color w:val="000000"/>
        </w:rPr>
        <w:t xml:space="preserve"> </w:t>
      </w:r>
      <w:r>
        <w:rPr>
          <w:color w:val="000000"/>
        </w:rPr>
        <w:t>kojim</w:t>
      </w:r>
      <w:r w:rsidR="001E7ACB">
        <w:rPr>
          <w:color w:val="000000"/>
        </w:rPr>
        <w:t xml:space="preserve"> </w:t>
      </w:r>
      <w:r>
        <w:rPr>
          <w:color w:val="000000"/>
        </w:rPr>
        <w:t>je</w:t>
      </w:r>
      <w:r w:rsidR="001E7ACB">
        <w:rPr>
          <w:color w:val="000000"/>
        </w:rPr>
        <w:t xml:space="preserve"> </w:t>
      </w:r>
      <w:r>
        <w:rPr>
          <w:color w:val="000000"/>
        </w:rPr>
        <w:t>uređena</w:t>
      </w:r>
      <w:r w:rsidR="001E7ACB">
        <w:rPr>
          <w:color w:val="000000"/>
        </w:rPr>
        <w:t xml:space="preserve"> </w:t>
      </w:r>
      <w:r>
        <w:rPr>
          <w:color w:val="000000"/>
        </w:rPr>
        <w:t>ova</w:t>
      </w:r>
      <w:r w:rsidR="001E7ACB">
        <w:rPr>
          <w:color w:val="000000"/>
        </w:rPr>
        <w:t xml:space="preserve"> </w:t>
      </w:r>
      <w:r>
        <w:rPr>
          <w:color w:val="000000"/>
        </w:rPr>
        <w:t>oblast</w:t>
      </w:r>
      <w:r w:rsidR="001E7ACB">
        <w:rPr>
          <w:color w:val="000000"/>
        </w:rPr>
        <w:t>.</w:t>
      </w:r>
    </w:p>
    <w:p w:rsidR="009D088E" w:rsidRDefault="00973768">
      <w:pPr>
        <w:spacing w:after="120"/>
        <w:jc w:val="center"/>
      </w:pPr>
      <w:r>
        <w:rPr>
          <w:color w:val="000000"/>
        </w:rPr>
        <w:t>Član</w:t>
      </w:r>
      <w:r w:rsidR="001E7ACB">
        <w:rPr>
          <w:color w:val="000000"/>
        </w:rPr>
        <w:t xml:space="preserve"> 8.</w:t>
      </w:r>
    </w:p>
    <w:p w:rsidR="009D088E" w:rsidRDefault="00973768">
      <w:pPr>
        <w:spacing w:after="150"/>
      </w:pPr>
      <w:r>
        <w:rPr>
          <w:color w:val="000000"/>
        </w:rPr>
        <w:t>Pristupni</w:t>
      </w:r>
      <w:r w:rsidR="001E7ACB">
        <w:rPr>
          <w:color w:val="000000"/>
        </w:rPr>
        <w:t xml:space="preserve"> </w:t>
      </w:r>
      <w:r>
        <w:rPr>
          <w:color w:val="000000"/>
        </w:rPr>
        <w:t>put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plato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vatrogasna</w:t>
      </w:r>
      <w:r w:rsidR="001E7ACB">
        <w:rPr>
          <w:color w:val="000000"/>
        </w:rPr>
        <w:t xml:space="preserve"> </w:t>
      </w:r>
      <w:r>
        <w:rPr>
          <w:color w:val="000000"/>
        </w:rPr>
        <w:t>vozila</w:t>
      </w:r>
      <w:r w:rsidR="001E7ACB">
        <w:rPr>
          <w:color w:val="000000"/>
        </w:rPr>
        <w:t xml:space="preserve"> </w:t>
      </w:r>
      <w:r>
        <w:rPr>
          <w:color w:val="000000"/>
        </w:rPr>
        <w:t>moraju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izgraditi</w:t>
      </w:r>
      <w:r w:rsidR="001E7ACB">
        <w:rPr>
          <w:color w:val="000000"/>
        </w:rPr>
        <w:t xml:space="preserve"> </w:t>
      </w:r>
      <w:r>
        <w:rPr>
          <w:color w:val="000000"/>
        </w:rPr>
        <w:t>tako</w:t>
      </w:r>
      <w:r w:rsidR="001E7ACB">
        <w:rPr>
          <w:color w:val="000000"/>
        </w:rPr>
        <w:t xml:space="preserve"> </w:t>
      </w:r>
      <w:r>
        <w:rPr>
          <w:color w:val="000000"/>
        </w:rPr>
        <w:t>da</w:t>
      </w:r>
      <w:r w:rsidR="001E7ACB">
        <w:rPr>
          <w:color w:val="000000"/>
        </w:rPr>
        <w:t xml:space="preserve"> </w:t>
      </w:r>
      <w:r>
        <w:rPr>
          <w:color w:val="000000"/>
        </w:rPr>
        <w:t>su</w:t>
      </w:r>
      <w:r w:rsidR="001E7ACB">
        <w:rPr>
          <w:color w:val="000000"/>
        </w:rPr>
        <w:t xml:space="preserve"> </w:t>
      </w:r>
      <w:r>
        <w:rPr>
          <w:color w:val="000000"/>
        </w:rPr>
        <w:t>pristup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kretanje</w:t>
      </w:r>
      <w:r w:rsidR="001E7ACB">
        <w:rPr>
          <w:color w:val="000000"/>
        </w:rPr>
        <w:t xml:space="preserve"> </w:t>
      </w:r>
      <w:r>
        <w:rPr>
          <w:color w:val="000000"/>
        </w:rPr>
        <w:t>vatrogasnih</w:t>
      </w:r>
      <w:r w:rsidR="001E7ACB">
        <w:rPr>
          <w:color w:val="000000"/>
        </w:rPr>
        <w:t xml:space="preserve"> </w:t>
      </w:r>
      <w:r>
        <w:rPr>
          <w:color w:val="000000"/>
        </w:rPr>
        <w:t>vozila</w:t>
      </w:r>
      <w:r w:rsidR="001E7ACB">
        <w:rPr>
          <w:color w:val="000000"/>
        </w:rPr>
        <w:t xml:space="preserve"> </w:t>
      </w:r>
      <w:r>
        <w:rPr>
          <w:color w:val="000000"/>
        </w:rPr>
        <w:t>mogući</w:t>
      </w:r>
      <w:r w:rsidR="001E7ACB">
        <w:rPr>
          <w:color w:val="000000"/>
        </w:rPr>
        <w:t xml:space="preserve"> </w:t>
      </w:r>
      <w:r>
        <w:rPr>
          <w:color w:val="000000"/>
        </w:rPr>
        <w:t>samo</w:t>
      </w:r>
      <w:r w:rsidR="001E7ACB">
        <w:rPr>
          <w:color w:val="000000"/>
        </w:rPr>
        <w:t xml:space="preserve"> </w:t>
      </w:r>
      <w:r>
        <w:rPr>
          <w:color w:val="000000"/>
        </w:rPr>
        <w:t>vožnjom</w:t>
      </w:r>
      <w:r w:rsidR="001E7ACB">
        <w:rPr>
          <w:color w:val="000000"/>
        </w:rPr>
        <w:t xml:space="preserve"> </w:t>
      </w:r>
      <w:r>
        <w:rPr>
          <w:color w:val="000000"/>
        </w:rPr>
        <w:t>unapred</w:t>
      </w:r>
      <w:r w:rsidR="001E7ACB">
        <w:rPr>
          <w:color w:val="000000"/>
        </w:rPr>
        <w:t>.</w:t>
      </w:r>
    </w:p>
    <w:p w:rsidR="009D088E" w:rsidRDefault="00973768">
      <w:pPr>
        <w:spacing w:after="150"/>
      </w:pPr>
      <w:r>
        <w:rPr>
          <w:color w:val="000000"/>
        </w:rPr>
        <w:t>Pristupni</w:t>
      </w:r>
      <w:r w:rsidR="001E7ACB">
        <w:rPr>
          <w:color w:val="000000"/>
        </w:rPr>
        <w:t xml:space="preserve"> </w:t>
      </w:r>
      <w:r>
        <w:rPr>
          <w:color w:val="000000"/>
        </w:rPr>
        <w:t>put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plato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vatrogasna</w:t>
      </w:r>
      <w:r w:rsidR="001E7ACB">
        <w:rPr>
          <w:color w:val="000000"/>
        </w:rPr>
        <w:t xml:space="preserve"> </w:t>
      </w:r>
      <w:r>
        <w:rPr>
          <w:color w:val="000000"/>
        </w:rPr>
        <w:t>vozila</w:t>
      </w:r>
      <w:r w:rsidR="001E7ACB">
        <w:rPr>
          <w:color w:val="000000"/>
        </w:rPr>
        <w:t xml:space="preserve"> </w:t>
      </w:r>
      <w:r>
        <w:rPr>
          <w:color w:val="000000"/>
        </w:rPr>
        <w:t>iz</w:t>
      </w:r>
      <w:r w:rsidR="001E7ACB">
        <w:rPr>
          <w:color w:val="000000"/>
        </w:rPr>
        <w:t xml:space="preserve"> </w:t>
      </w:r>
      <w:r>
        <w:rPr>
          <w:color w:val="000000"/>
        </w:rPr>
        <w:t>stava</w:t>
      </w:r>
      <w:r w:rsidR="001E7ACB">
        <w:rPr>
          <w:color w:val="000000"/>
        </w:rPr>
        <w:t xml:space="preserve"> 1. </w:t>
      </w:r>
      <w:r>
        <w:rPr>
          <w:color w:val="000000"/>
        </w:rPr>
        <w:t>ovog</w:t>
      </w:r>
      <w:r w:rsidR="001E7ACB">
        <w:rPr>
          <w:color w:val="000000"/>
        </w:rPr>
        <w:t xml:space="preserve"> </w:t>
      </w:r>
      <w:r>
        <w:rPr>
          <w:color w:val="000000"/>
        </w:rPr>
        <w:t>člana</w:t>
      </w:r>
      <w:r w:rsidR="001E7ACB">
        <w:rPr>
          <w:color w:val="000000"/>
        </w:rPr>
        <w:t xml:space="preserve"> </w:t>
      </w:r>
      <w:r>
        <w:rPr>
          <w:color w:val="000000"/>
        </w:rPr>
        <w:t>moraju</w:t>
      </w:r>
      <w:r w:rsidR="001E7ACB">
        <w:rPr>
          <w:color w:val="000000"/>
        </w:rPr>
        <w:t xml:space="preserve"> </w:t>
      </w:r>
      <w:r>
        <w:rPr>
          <w:color w:val="000000"/>
        </w:rPr>
        <w:t>biti</w:t>
      </w:r>
      <w:r w:rsidR="001E7ACB">
        <w:rPr>
          <w:color w:val="000000"/>
        </w:rPr>
        <w:t xml:space="preserve"> </w:t>
      </w:r>
      <w:r>
        <w:rPr>
          <w:color w:val="000000"/>
        </w:rPr>
        <w:t>uvek</w:t>
      </w:r>
      <w:r w:rsidR="001E7ACB">
        <w:rPr>
          <w:color w:val="000000"/>
        </w:rPr>
        <w:t xml:space="preserve"> </w:t>
      </w:r>
      <w:r>
        <w:rPr>
          <w:color w:val="000000"/>
        </w:rPr>
        <w:t>slobodni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njima</w:t>
      </w:r>
      <w:r w:rsidR="001E7ACB">
        <w:rPr>
          <w:color w:val="000000"/>
        </w:rPr>
        <w:t xml:space="preserve"> </w:t>
      </w:r>
      <w:r>
        <w:rPr>
          <w:color w:val="000000"/>
        </w:rPr>
        <w:t>nije</w:t>
      </w:r>
      <w:r w:rsidR="001E7ACB">
        <w:rPr>
          <w:color w:val="000000"/>
        </w:rPr>
        <w:t xml:space="preserve"> </w:t>
      </w:r>
      <w:r>
        <w:rPr>
          <w:color w:val="000000"/>
        </w:rPr>
        <w:t>dozvolјeno</w:t>
      </w:r>
      <w:r w:rsidR="001E7ACB">
        <w:rPr>
          <w:color w:val="000000"/>
        </w:rPr>
        <w:t xml:space="preserve"> </w:t>
      </w:r>
      <w:r>
        <w:rPr>
          <w:color w:val="000000"/>
        </w:rPr>
        <w:t>parkiranje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zaustavlјanje</w:t>
      </w:r>
      <w:r w:rsidR="001E7ACB">
        <w:rPr>
          <w:color w:val="000000"/>
        </w:rPr>
        <w:t xml:space="preserve"> </w:t>
      </w:r>
      <w:r>
        <w:rPr>
          <w:color w:val="000000"/>
        </w:rPr>
        <w:t>drugih</w:t>
      </w:r>
      <w:r w:rsidR="001E7ACB">
        <w:rPr>
          <w:color w:val="000000"/>
        </w:rPr>
        <w:t xml:space="preserve"> </w:t>
      </w:r>
      <w:r>
        <w:rPr>
          <w:color w:val="000000"/>
        </w:rPr>
        <w:t>vozila</w:t>
      </w:r>
      <w:r w:rsidR="001E7ACB">
        <w:rPr>
          <w:color w:val="000000"/>
        </w:rPr>
        <w:t xml:space="preserve">, </w:t>
      </w:r>
      <w:r>
        <w:rPr>
          <w:color w:val="000000"/>
        </w:rPr>
        <w:t>niti</w:t>
      </w:r>
      <w:r w:rsidR="001E7ACB">
        <w:rPr>
          <w:color w:val="000000"/>
        </w:rPr>
        <w:t xml:space="preserve"> </w:t>
      </w:r>
      <w:r>
        <w:rPr>
          <w:color w:val="000000"/>
        </w:rPr>
        <w:t>postavlјanje</w:t>
      </w:r>
      <w:r w:rsidR="001E7ACB">
        <w:rPr>
          <w:color w:val="000000"/>
        </w:rPr>
        <w:t xml:space="preserve"> </w:t>
      </w:r>
      <w:r>
        <w:rPr>
          <w:color w:val="000000"/>
        </w:rPr>
        <w:t>bilo</w:t>
      </w:r>
      <w:r w:rsidR="001E7ACB">
        <w:rPr>
          <w:color w:val="000000"/>
        </w:rPr>
        <w:t xml:space="preserve"> </w:t>
      </w:r>
      <w:r>
        <w:rPr>
          <w:color w:val="000000"/>
        </w:rPr>
        <w:t>kojih</w:t>
      </w:r>
      <w:r w:rsidR="001E7ACB">
        <w:rPr>
          <w:color w:val="000000"/>
        </w:rPr>
        <w:t xml:space="preserve"> </w:t>
      </w:r>
      <w:r>
        <w:rPr>
          <w:color w:val="000000"/>
        </w:rPr>
        <w:t>drugih</w:t>
      </w:r>
      <w:r w:rsidR="001E7ACB">
        <w:rPr>
          <w:color w:val="000000"/>
        </w:rPr>
        <w:t xml:space="preserve"> </w:t>
      </w:r>
      <w:r>
        <w:rPr>
          <w:color w:val="000000"/>
        </w:rPr>
        <w:t>prepreka</w:t>
      </w:r>
      <w:r w:rsidR="001E7ACB">
        <w:rPr>
          <w:color w:val="000000"/>
        </w:rPr>
        <w:t xml:space="preserve"> </w:t>
      </w:r>
      <w:r>
        <w:rPr>
          <w:color w:val="000000"/>
        </w:rPr>
        <w:t>koje</w:t>
      </w:r>
      <w:r w:rsidR="001E7ACB">
        <w:rPr>
          <w:color w:val="000000"/>
        </w:rPr>
        <w:t xml:space="preserve"> </w:t>
      </w:r>
      <w:r>
        <w:rPr>
          <w:color w:val="000000"/>
        </w:rPr>
        <w:t>ometaju</w:t>
      </w:r>
      <w:r w:rsidR="001E7ACB">
        <w:rPr>
          <w:color w:val="000000"/>
        </w:rPr>
        <w:t xml:space="preserve"> </w:t>
      </w:r>
      <w:r>
        <w:rPr>
          <w:color w:val="000000"/>
        </w:rPr>
        <w:t>vatrogasnu</w:t>
      </w:r>
      <w:r w:rsidR="001E7ACB">
        <w:rPr>
          <w:color w:val="000000"/>
        </w:rPr>
        <w:t xml:space="preserve"> </w:t>
      </w:r>
      <w:r>
        <w:rPr>
          <w:color w:val="000000"/>
        </w:rPr>
        <w:t>intervenciju</w:t>
      </w:r>
      <w:r w:rsidR="001E7ACB">
        <w:rPr>
          <w:color w:val="000000"/>
        </w:rPr>
        <w:t>.</w:t>
      </w:r>
    </w:p>
    <w:p w:rsidR="009D088E" w:rsidRDefault="001E7ACB">
      <w:pPr>
        <w:spacing w:after="120"/>
        <w:jc w:val="center"/>
      </w:pPr>
      <w:r>
        <w:rPr>
          <w:color w:val="000000"/>
        </w:rPr>
        <w:lastRenderedPageBreak/>
        <w:t xml:space="preserve">IV. </w:t>
      </w:r>
      <w:r w:rsidR="00973768">
        <w:rPr>
          <w:color w:val="000000"/>
        </w:rPr>
        <w:t>OTPORNOST</w:t>
      </w:r>
      <w:r>
        <w:rPr>
          <w:color w:val="000000"/>
        </w:rPr>
        <w:t xml:space="preserve"> </w:t>
      </w:r>
      <w:r w:rsidR="00973768">
        <w:rPr>
          <w:color w:val="000000"/>
        </w:rPr>
        <w:t>NA</w:t>
      </w:r>
      <w:r>
        <w:rPr>
          <w:color w:val="000000"/>
        </w:rPr>
        <w:t xml:space="preserve"> </w:t>
      </w:r>
      <w:r w:rsidR="00973768">
        <w:rPr>
          <w:color w:val="000000"/>
        </w:rPr>
        <w:t>POŽAR</w:t>
      </w:r>
      <w:r>
        <w:rPr>
          <w:color w:val="000000"/>
        </w:rPr>
        <w:t xml:space="preserve"> </w:t>
      </w:r>
      <w:r w:rsidR="00973768">
        <w:rPr>
          <w:color w:val="000000"/>
        </w:rPr>
        <w:t>NOSEĆIH</w:t>
      </w:r>
      <w:r>
        <w:rPr>
          <w:color w:val="000000"/>
        </w:rPr>
        <w:t xml:space="preserve"> </w:t>
      </w:r>
      <w:r w:rsidR="00973768">
        <w:rPr>
          <w:color w:val="000000"/>
        </w:rPr>
        <w:t>I</w:t>
      </w:r>
      <w:r>
        <w:rPr>
          <w:color w:val="000000"/>
        </w:rPr>
        <w:t xml:space="preserve"> </w:t>
      </w:r>
      <w:r w:rsidR="00973768">
        <w:rPr>
          <w:color w:val="000000"/>
        </w:rPr>
        <w:t>NENOSEĆIH</w:t>
      </w:r>
      <w:r>
        <w:rPr>
          <w:color w:val="000000"/>
        </w:rPr>
        <w:t xml:space="preserve"> </w:t>
      </w:r>
      <w:r w:rsidR="00973768">
        <w:rPr>
          <w:color w:val="000000"/>
        </w:rPr>
        <w:t>KONSTRUKCIJA</w:t>
      </w:r>
      <w:r>
        <w:rPr>
          <w:color w:val="000000"/>
        </w:rPr>
        <w:t xml:space="preserve"> </w:t>
      </w:r>
      <w:r w:rsidR="00973768">
        <w:rPr>
          <w:color w:val="000000"/>
        </w:rPr>
        <w:t>VISOKOG</w:t>
      </w:r>
      <w:r>
        <w:rPr>
          <w:color w:val="000000"/>
        </w:rPr>
        <w:t xml:space="preserve"> </w:t>
      </w:r>
      <w:r w:rsidR="00973768">
        <w:rPr>
          <w:color w:val="000000"/>
        </w:rPr>
        <w:t>OBJEKTA</w:t>
      </w:r>
    </w:p>
    <w:p w:rsidR="009D088E" w:rsidRDefault="00973768">
      <w:pPr>
        <w:spacing w:after="150"/>
        <w:jc w:val="center"/>
      </w:pPr>
      <w:r>
        <w:rPr>
          <w:b/>
          <w:color w:val="000000"/>
        </w:rPr>
        <w:t>Član</w:t>
      </w:r>
      <w:r w:rsidR="001E7ACB">
        <w:rPr>
          <w:b/>
          <w:color w:val="000000"/>
        </w:rPr>
        <w:t xml:space="preserve"> 9.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973768">
      <w:pPr>
        <w:spacing w:after="150"/>
      </w:pPr>
      <w:r>
        <w:rPr>
          <w:b/>
          <w:color w:val="000000"/>
        </w:rPr>
        <w:t>Noseći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elementi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građevinske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konstrukcije</w:t>
      </w:r>
      <w:r w:rsidR="001E7ACB">
        <w:rPr>
          <w:b/>
          <w:color w:val="000000"/>
        </w:rPr>
        <w:t xml:space="preserve"> (</w:t>
      </w:r>
      <w:r>
        <w:rPr>
          <w:b/>
          <w:color w:val="000000"/>
        </w:rPr>
        <w:t>zid</w:t>
      </w:r>
      <w:r w:rsidR="001E7ACB">
        <w:rPr>
          <w:b/>
          <w:color w:val="000000"/>
        </w:rPr>
        <w:t xml:space="preserve">, </w:t>
      </w:r>
      <w:r>
        <w:rPr>
          <w:b/>
          <w:color w:val="000000"/>
        </w:rPr>
        <w:t>stub</w:t>
      </w:r>
      <w:r w:rsidR="001E7ACB">
        <w:rPr>
          <w:b/>
          <w:color w:val="000000"/>
        </w:rPr>
        <w:t xml:space="preserve">, </w:t>
      </w:r>
      <w:r>
        <w:rPr>
          <w:b/>
          <w:color w:val="000000"/>
        </w:rPr>
        <w:t>međuspratna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konstrukcija</w:t>
      </w:r>
      <w:r w:rsidR="001E7ACB">
        <w:rPr>
          <w:b/>
          <w:color w:val="000000"/>
        </w:rPr>
        <w:t xml:space="preserve">, </w:t>
      </w:r>
      <w:r>
        <w:rPr>
          <w:b/>
          <w:color w:val="000000"/>
        </w:rPr>
        <w:t>greda</w:t>
      </w:r>
      <w:r w:rsidR="001E7ACB">
        <w:rPr>
          <w:b/>
          <w:color w:val="000000"/>
        </w:rPr>
        <w:t xml:space="preserve">, </w:t>
      </w:r>
      <w:r>
        <w:rPr>
          <w:b/>
          <w:color w:val="000000"/>
        </w:rPr>
        <w:t>krovna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konstrukcija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dr</w:t>
      </w:r>
      <w:r w:rsidR="001E7ACB">
        <w:rPr>
          <w:b/>
          <w:color w:val="000000"/>
        </w:rPr>
        <w:t xml:space="preserve">.) </w:t>
      </w:r>
      <w:r>
        <w:rPr>
          <w:b/>
          <w:color w:val="000000"/>
        </w:rPr>
        <w:t>moraju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otporni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požaru</w:t>
      </w:r>
      <w:r w:rsidR="001E7ACB">
        <w:rPr>
          <w:b/>
          <w:color w:val="000000"/>
        </w:rPr>
        <w:t xml:space="preserve"> 2 h (RE-M 120) </w:t>
      </w:r>
      <w:r>
        <w:rPr>
          <w:b/>
          <w:color w:val="000000"/>
        </w:rPr>
        <w:t>izvedeni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građevinskih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proizvoda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karakteristike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reakcije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najmanje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klase</w:t>
      </w:r>
      <w:r w:rsidR="001E7ACB">
        <w:rPr>
          <w:b/>
          <w:color w:val="000000"/>
        </w:rPr>
        <w:t xml:space="preserve"> A2s1d0 </w:t>
      </w:r>
      <w:r>
        <w:rPr>
          <w:b/>
          <w:color w:val="000000"/>
        </w:rPr>
        <w:t>prema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standardu</w:t>
      </w:r>
      <w:r w:rsidR="001E7ACB">
        <w:rPr>
          <w:b/>
          <w:color w:val="000000"/>
        </w:rPr>
        <w:t xml:space="preserve"> SRPS EN 13501-1.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973768">
      <w:pPr>
        <w:spacing w:after="150"/>
      </w:pPr>
      <w:r>
        <w:rPr>
          <w:b/>
          <w:color w:val="000000"/>
        </w:rPr>
        <w:t>Zidovi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granici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požarnog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sektora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zidovi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koridora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evakuacije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granici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požarnog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sektora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moraju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otporni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najmanje</w:t>
      </w:r>
      <w:r w:rsidR="001E7ACB">
        <w:rPr>
          <w:b/>
          <w:color w:val="000000"/>
        </w:rPr>
        <w:t xml:space="preserve"> 1,5 h (REI 90 </w:t>
      </w:r>
      <w:r>
        <w:rPr>
          <w:b/>
          <w:color w:val="000000"/>
        </w:rPr>
        <w:t>za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noseće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zidove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odnosno</w:t>
      </w:r>
      <w:r w:rsidR="001E7ACB">
        <w:rPr>
          <w:b/>
          <w:color w:val="000000"/>
        </w:rPr>
        <w:t xml:space="preserve"> EI 90 </w:t>
      </w:r>
      <w:r>
        <w:rPr>
          <w:b/>
          <w:color w:val="000000"/>
        </w:rPr>
        <w:t>za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nenoseće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zidove</w:t>
      </w:r>
      <w:r w:rsidR="001E7ACB">
        <w:rPr>
          <w:b/>
          <w:color w:val="000000"/>
        </w:rPr>
        <w:t xml:space="preserve">) </w:t>
      </w:r>
      <w:r>
        <w:rPr>
          <w:b/>
          <w:color w:val="000000"/>
        </w:rPr>
        <w:t>izvedeni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građevinskih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proizvoda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karakteristike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reakcije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najmanje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klase</w:t>
      </w:r>
      <w:r w:rsidR="001E7ACB">
        <w:rPr>
          <w:b/>
          <w:color w:val="000000"/>
        </w:rPr>
        <w:t xml:space="preserve"> A2s1d0 </w:t>
      </w:r>
      <w:r>
        <w:rPr>
          <w:b/>
          <w:color w:val="000000"/>
        </w:rPr>
        <w:t>prema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standardu</w:t>
      </w:r>
      <w:r w:rsidR="001E7ACB">
        <w:rPr>
          <w:b/>
          <w:color w:val="000000"/>
        </w:rPr>
        <w:t xml:space="preserve"> SRPS EN 13501-1.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973768">
      <w:pPr>
        <w:spacing w:after="150"/>
      </w:pPr>
      <w:r>
        <w:rPr>
          <w:b/>
          <w:color w:val="000000"/>
        </w:rPr>
        <w:t>Vrata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koridora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evakuacije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granici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požarnog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sektora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moraju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otporna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požaru</w:t>
      </w:r>
      <w:r w:rsidR="001E7ACB">
        <w:rPr>
          <w:b/>
          <w:color w:val="000000"/>
        </w:rPr>
        <w:t xml:space="preserve"> 1,5 h (EI 90).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973768">
      <w:pPr>
        <w:spacing w:after="150"/>
      </w:pPr>
      <w:r>
        <w:rPr>
          <w:b/>
          <w:color w:val="000000"/>
        </w:rPr>
        <w:t>Zidovi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koridora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evakuacije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unutar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požarnog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sektora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moraju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otporni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požaru</w:t>
      </w:r>
      <w:r w:rsidR="001E7ACB">
        <w:rPr>
          <w:b/>
          <w:color w:val="000000"/>
        </w:rPr>
        <w:t xml:space="preserve"> 0,5 h (EI 30) </w:t>
      </w:r>
      <w:r>
        <w:rPr>
          <w:b/>
          <w:color w:val="000000"/>
        </w:rPr>
        <w:t>izvedeni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građevinskih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proizvoda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karakteristike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reakcije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najmanje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klase</w:t>
      </w:r>
      <w:r w:rsidR="001E7ACB">
        <w:rPr>
          <w:b/>
          <w:color w:val="000000"/>
        </w:rPr>
        <w:t xml:space="preserve"> A2s1d0 </w:t>
      </w:r>
      <w:r>
        <w:rPr>
          <w:b/>
          <w:color w:val="000000"/>
        </w:rPr>
        <w:t>prema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standardu</w:t>
      </w:r>
      <w:r w:rsidR="001E7ACB">
        <w:rPr>
          <w:b/>
          <w:color w:val="000000"/>
        </w:rPr>
        <w:t xml:space="preserve"> SRPS EN 13501-1.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973768">
      <w:pPr>
        <w:spacing w:after="150"/>
      </w:pPr>
      <w:r>
        <w:rPr>
          <w:b/>
          <w:color w:val="000000"/>
        </w:rPr>
        <w:t>Vrata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koridora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evakuacije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unutar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požarnog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sektora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moraju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otporna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požaru</w:t>
      </w:r>
      <w:r w:rsidR="001E7ACB">
        <w:rPr>
          <w:b/>
          <w:color w:val="000000"/>
        </w:rPr>
        <w:t xml:space="preserve"> 0,5 h (EI 30).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973768">
      <w:pPr>
        <w:spacing w:after="150"/>
      </w:pPr>
      <w:r>
        <w:rPr>
          <w:b/>
          <w:color w:val="000000"/>
        </w:rPr>
        <w:t>Najkraće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rastojanje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između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ulaznih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vrata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stambenih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jedinica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iznositi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najmanje</w:t>
      </w:r>
      <w:r w:rsidR="001E7ACB">
        <w:rPr>
          <w:b/>
          <w:color w:val="000000"/>
        </w:rPr>
        <w:t xml:space="preserve"> 1 m </w:t>
      </w:r>
      <w:r>
        <w:rPr>
          <w:b/>
          <w:color w:val="000000"/>
        </w:rPr>
        <w:t>ili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vrata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moraju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otporna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požaru</w:t>
      </w:r>
      <w:r w:rsidR="001E7ACB">
        <w:rPr>
          <w:b/>
          <w:color w:val="000000"/>
        </w:rPr>
        <w:t xml:space="preserve"> 0,5 h (EI 30).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973768">
      <w:pPr>
        <w:spacing w:after="150"/>
      </w:pPr>
      <w:r>
        <w:rPr>
          <w:b/>
          <w:color w:val="000000"/>
        </w:rPr>
        <w:t>Krovni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pokrivač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izrađen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negorivih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građevinskih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proizvoda</w:t>
      </w:r>
      <w:r w:rsidR="001E7ACB">
        <w:rPr>
          <w:b/>
          <w:color w:val="000000"/>
        </w:rPr>
        <w:t xml:space="preserve"> (</w:t>
      </w:r>
      <w:r>
        <w:rPr>
          <w:b/>
          <w:color w:val="000000"/>
        </w:rPr>
        <w:t>karakteristike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reakcije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klase</w:t>
      </w:r>
      <w:r w:rsidR="001E7ACB">
        <w:rPr>
          <w:b/>
          <w:color w:val="000000"/>
        </w:rPr>
        <w:t xml:space="preserve"> „</w:t>
      </w:r>
      <w:r>
        <w:rPr>
          <w:b/>
          <w:color w:val="000000"/>
        </w:rPr>
        <w:t>A</w:t>
      </w:r>
      <w:r w:rsidR="001E7ACB">
        <w:rPr>
          <w:b/>
          <w:color w:val="000000"/>
        </w:rPr>
        <w:t xml:space="preserve">2ˮ </w:t>
      </w:r>
      <w:r>
        <w:rPr>
          <w:b/>
          <w:color w:val="000000"/>
        </w:rPr>
        <w:t>prema</w:t>
      </w:r>
      <w:r w:rsidR="001E7ACB">
        <w:rPr>
          <w:b/>
          <w:color w:val="000000"/>
        </w:rPr>
        <w:t xml:space="preserve"> SRPS EN 13501-1), </w:t>
      </w:r>
      <w:r>
        <w:rPr>
          <w:b/>
          <w:color w:val="000000"/>
        </w:rPr>
        <w:t>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delove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krovnog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pokrivača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koji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izloženi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prenosu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spolјne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strane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krovni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pokrivač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otporan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najmanje</w:t>
      </w:r>
      <w:r w:rsidR="001E7ACB">
        <w:rPr>
          <w:b/>
          <w:color w:val="000000"/>
        </w:rPr>
        <w:t xml:space="preserve"> 1 h.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973768">
      <w:pPr>
        <w:spacing w:after="150"/>
      </w:pPr>
      <w:r>
        <w:rPr>
          <w:b/>
          <w:color w:val="000000"/>
        </w:rPr>
        <w:t>Izuzetno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1E7ACB">
        <w:rPr>
          <w:b/>
          <w:color w:val="000000"/>
        </w:rPr>
        <w:t xml:space="preserve"> 1. </w:t>
      </w:r>
      <w:r>
        <w:rPr>
          <w:b/>
          <w:color w:val="000000"/>
        </w:rPr>
        <w:t>ovog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krovna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konstrukcija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ispunjavati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zahtev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pogledu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otpornosti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klase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reakcije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ukoliko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krovna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konstrukcija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objekta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požarno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izdvojena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ostalog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dela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objekta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međuspratnom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konstrukcijom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otpornom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požaru</w:t>
      </w:r>
      <w:r w:rsidR="001E7ACB">
        <w:rPr>
          <w:b/>
          <w:color w:val="000000"/>
        </w:rPr>
        <w:t xml:space="preserve"> 2 h </w:t>
      </w:r>
      <w:r>
        <w:rPr>
          <w:b/>
          <w:color w:val="000000"/>
        </w:rPr>
        <w:t>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obezbeđeno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vertikalno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prekidno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rastojanje</w:t>
      </w:r>
      <w:r w:rsidR="001E7ACB">
        <w:rPr>
          <w:b/>
          <w:color w:val="000000"/>
        </w:rPr>
        <w:t>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973768">
      <w:pPr>
        <w:spacing w:after="150"/>
      </w:pPr>
      <w:r>
        <w:rPr>
          <w:b/>
          <w:color w:val="000000"/>
        </w:rPr>
        <w:t>Izuzetno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1E7ACB">
        <w:rPr>
          <w:b/>
          <w:color w:val="000000"/>
        </w:rPr>
        <w:t xml:space="preserve"> 7. </w:t>
      </w:r>
      <w:r>
        <w:rPr>
          <w:b/>
          <w:color w:val="000000"/>
        </w:rPr>
        <w:t>ovog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krovni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pokrivač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ispunjavati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zahtev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pogledu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klase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reakcije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ukoliko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krovna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konstrukcija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objekta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požarno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izdvojena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ostalog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dela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lastRenderedPageBreak/>
        <w:t>objekta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međuspratnom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konstrukcijom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otpornom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požaru</w:t>
      </w:r>
      <w:r w:rsidR="001E7ACB">
        <w:rPr>
          <w:b/>
          <w:color w:val="000000"/>
        </w:rPr>
        <w:t xml:space="preserve"> 2 h </w:t>
      </w:r>
      <w:r>
        <w:rPr>
          <w:b/>
          <w:color w:val="000000"/>
        </w:rPr>
        <w:t>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obezbeđeno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vertikalno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prekidno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rastojanje</w:t>
      </w:r>
      <w:r w:rsidR="001E7ACB">
        <w:rPr>
          <w:b/>
          <w:color w:val="000000"/>
        </w:rPr>
        <w:t>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1E7ACB">
      <w:pPr>
        <w:spacing w:after="150"/>
      </w:pPr>
      <w:r>
        <w:rPr>
          <w:color w:val="000000"/>
        </w:rPr>
        <w:t>*</w:t>
      </w:r>
      <w:r w:rsidR="00973768">
        <w:rPr>
          <w:color w:val="000000"/>
        </w:rPr>
        <w:t>Službeni</w:t>
      </w:r>
      <w:r>
        <w:rPr>
          <w:color w:val="000000"/>
        </w:rPr>
        <w:t xml:space="preserve"> </w:t>
      </w:r>
      <w:r w:rsidR="00973768">
        <w:rPr>
          <w:color w:val="000000"/>
        </w:rPr>
        <w:t>glasnik</w:t>
      </w:r>
      <w:r>
        <w:rPr>
          <w:color w:val="000000"/>
        </w:rPr>
        <w:t xml:space="preserve"> </w:t>
      </w:r>
      <w:r w:rsidR="00973768">
        <w:rPr>
          <w:color w:val="000000"/>
        </w:rPr>
        <w:t>RS</w:t>
      </w:r>
      <w:r>
        <w:rPr>
          <w:color w:val="000000"/>
        </w:rPr>
        <w:t xml:space="preserve">, </w:t>
      </w:r>
      <w:r w:rsidR="00973768">
        <w:rPr>
          <w:color w:val="000000"/>
        </w:rPr>
        <w:t>broj</w:t>
      </w:r>
      <w:r>
        <w:rPr>
          <w:color w:val="000000"/>
        </w:rPr>
        <w:t xml:space="preserve"> 103/2018</w:t>
      </w:r>
    </w:p>
    <w:p w:rsidR="009D088E" w:rsidRDefault="00973768">
      <w:pPr>
        <w:spacing w:after="120"/>
        <w:jc w:val="center"/>
      </w:pPr>
      <w:r>
        <w:rPr>
          <w:color w:val="000000"/>
        </w:rPr>
        <w:t>Član</w:t>
      </w:r>
      <w:r w:rsidR="001E7ACB">
        <w:rPr>
          <w:color w:val="000000"/>
        </w:rPr>
        <w:t xml:space="preserve"> 10.</w:t>
      </w:r>
    </w:p>
    <w:p w:rsidR="009D088E" w:rsidRDefault="00973768">
      <w:pPr>
        <w:spacing w:after="150"/>
      </w:pPr>
      <w:r>
        <w:rPr>
          <w:color w:val="000000"/>
        </w:rPr>
        <w:t>Ako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visoki</w:t>
      </w:r>
      <w:r w:rsidR="001E7ACB">
        <w:rPr>
          <w:color w:val="000000"/>
        </w:rPr>
        <w:t xml:space="preserve"> </w:t>
      </w:r>
      <w:r>
        <w:rPr>
          <w:color w:val="000000"/>
        </w:rPr>
        <w:t>objekat</w:t>
      </w:r>
      <w:r w:rsidR="001E7ACB">
        <w:rPr>
          <w:color w:val="000000"/>
        </w:rPr>
        <w:t xml:space="preserve"> </w:t>
      </w:r>
      <w:r>
        <w:rPr>
          <w:color w:val="000000"/>
        </w:rPr>
        <w:t>gradi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rastojanju</w:t>
      </w:r>
      <w:r w:rsidR="001E7ACB">
        <w:rPr>
          <w:color w:val="000000"/>
        </w:rPr>
        <w:t xml:space="preserve"> </w:t>
      </w:r>
      <w:r>
        <w:rPr>
          <w:color w:val="000000"/>
        </w:rPr>
        <w:t>manjem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8 m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odnosu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bilo</w:t>
      </w:r>
      <w:r w:rsidR="001E7ACB">
        <w:rPr>
          <w:color w:val="000000"/>
        </w:rPr>
        <w:t xml:space="preserve"> </w:t>
      </w:r>
      <w:r>
        <w:rPr>
          <w:color w:val="000000"/>
        </w:rPr>
        <w:t>koje</w:t>
      </w:r>
      <w:r w:rsidR="001E7ACB">
        <w:rPr>
          <w:color w:val="000000"/>
        </w:rPr>
        <w:t xml:space="preserve"> </w:t>
      </w:r>
      <w:r>
        <w:rPr>
          <w:color w:val="000000"/>
        </w:rPr>
        <w:t>druge</w:t>
      </w:r>
      <w:r w:rsidR="001E7ACB">
        <w:rPr>
          <w:color w:val="000000"/>
        </w:rPr>
        <w:t xml:space="preserve"> </w:t>
      </w:r>
      <w:r>
        <w:rPr>
          <w:color w:val="000000"/>
        </w:rPr>
        <w:t>susedne</w:t>
      </w:r>
      <w:r w:rsidR="001E7ACB">
        <w:rPr>
          <w:color w:val="000000"/>
        </w:rPr>
        <w:t xml:space="preserve"> </w:t>
      </w:r>
      <w:r>
        <w:rPr>
          <w:color w:val="000000"/>
        </w:rPr>
        <w:t>objekte</w:t>
      </w:r>
      <w:r w:rsidR="001E7ACB">
        <w:rPr>
          <w:color w:val="000000"/>
        </w:rPr>
        <w:t xml:space="preserve">, </w:t>
      </w:r>
      <w:r>
        <w:rPr>
          <w:color w:val="000000"/>
        </w:rPr>
        <w:t>granični</w:t>
      </w:r>
      <w:r w:rsidR="001E7ACB">
        <w:rPr>
          <w:color w:val="000000"/>
        </w:rPr>
        <w:t xml:space="preserve"> </w:t>
      </w:r>
      <w:r>
        <w:rPr>
          <w:color w:val="000000"/>
        </w:rPr>
        <w:t>zid</w:t>
      </w:r>
      <w:r w:rsidR="001E7ACB">
        <w:rPr>
          <w:color w:val="000000"/>
        </w:rPr>
        <w:t xml:space="preserve"> </w:t>
      </w:r>
      <w:r>
        <w:rPr>
          <w:color w:val="000000"/>
        </w:rPr>
        <w:t>visokog</w:t>
      </w:r>
      <w:r w:rsidR="001E7ACB">
        <w:rPr>
          <w:color w:val="000000"/>
        </w:rPr>
        <w:t xml:space="preserve"> </w:t>
      </w:r>
      <w:r>
        <w:rPr>
          <w:color w:val="000000"/>
        </w:rPr>
        <w:t>objekta</w:t>
      </w:r>
      <w:r w:rsidR="001E7ACB">
        <w:rPr>
          <w:color w:val="000000"/>
        </w:rPr>
        <w:t xml:space="preserve"> </w:t>
      </w:r>
      <w:r>
        <w:rPr>
          <w:color w:val="000000"/>
        </w:rPr>
        <w:t>mora</w:t>
      </w:r>
      <w:r w:rsidR="001E7ACB">
        <w:rPr>
          <w:color w:val="000000"/>
        </w:rPr>
        <w:t xml:space="preserve"> </w:t>
      </w:r>
      <w:r>
        <w:rPr>
          <w:color w:val="000000"/>
        </w:rPr>
        <w:t>biti</w:t>
      </w:r>
      <w:r w:rsidR="001E7ACB">
        <w:rPr>
          <w:color w:val="000000"/>
        </w:rPr>
        <w:t xml:space="preserve"> </w:t>
      </w:r>
      <w:r>
        <w:rPr>
          <w:color w:val="000000"/>
        </w:rPr>
        <w:t>otporan</w:t>
      </w:r>
      <w:r w:rsidR="001E7ACB">
        <w:rPr>
          <w:color w:val="000000"/>
        </w:rPr>
        <w:t xml:space="preserve"> </w:t>
      </w:r>
      <w:r>
        <w:rPr>
          <w:color w:val="000000"/>
        </w:rPr>
        <w:t>prema</w:t>
      </w:r>
      <w:r w:rsidR="001E7ACB">
        <w:rPr>
          <w:color w:val="000000"/>
        </w:rPr>
        <w:t xml:space="preserve"> </w:t>
      </w:r>
      <w:r>
        <w:rPr>
          <w:color w:val="000000"/>
        </w:rPr>
        <w:t>požaru</w:t>
      </w:r>
      <w:r w:rsidR="001E7ACB">
        <w:rPr>
          <w:color w:val="000000"/>
        </w:rPr>
        <w:t xml:space="preserve"> </w:t>
      </w:r>
      <w:r>
        <w:rPr>
          <w:color w:val="000000"/>
        </w:rPr>
        <w:t>najmanje</w:t>
      </w:r>
      <w:r w:rsidR="001E7ACB">
        <w:rPr>
          <w:color w:val="000000"/>
        </w:rPr>
        <w:t xml:space="preserve"> 2 h (REI-M 120) </w:t>
      </w:r>
      <w:r>
        <w:rPr>
          <w:color w:val="000000"/>
        </w:rPr>
        <w:t>izveden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građevinskih</w:t>
      </w:r>
      <w:r w:rsidR="001E7ACB">
        <w:rPr>
          <w:color w:val="000000"/>
        </w:rPr>
        <w:t xml:space="preserve"> </w:t>
      </w:r>
      <w:r>
        <w:rPr>
          <w:color w:val="000000"/>
        </w:rPr>
        <w:t>materijala</w:t>
      </w:r>
      <w:r w:rsidR="001E7ACB">
        <w:rPr>
          <w:color w:val="000000"/>
        </w:rPr>
        <w:t xml:space="preserve"> </w:t>
      </w:r>
      <w:r>
        <w:rPr>
          <w:color w:val="000000"/>
        </w:rPr>
        <w:t>karakteristike</w:t>
      </w:r>
      <w:r w:rsidR="001E7ACB">
        <w:rPr>
          <w:color w:val="000000"/>
        </w:rPr>
        <w:t xml:space="preserve"> </w:t>
      </w:r>
      <w:r>
        <w:rPr>
          <w:color w:val="000000"/>
        </w:rPr>
        <w:t>reakcije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požar</w:t>
      </w:r>
      <w:r w:rsidR="001E7ACB">
        <w:rPr>
          <w:color w:val="000000"/>
        </w:rPr>
        <w:t xml:space="preserve"> </w:t>
      </w:r>
      <w:r>
        <w:rPr>
          <w:color w:val="000000"/>
        </w:rPr>
        <w:t>najmanje</w:t>
      </w:r>
      <w:r w:rsidR="001E7ACB">
        <w:rPr>
          <w:color w:val="000000"/>
        </w:rPr>
        <w:t xml:space="preserve"> </w:t>
      </w:r>
      <w:r>
        <w:rPr>
          <w:color w:val="000000"/>
        </w:rPr>
        <w:t>klase</w:t>
      </w:r>
      <w:r w:rsidR="001E7ACB">
        <w:rPr>
          <w:color w:val="000000"/>
        </w:rPr>
        <w:t xml:space="preserve"> A2s1d0 </w:t>
      </w:r>
      <w:r>
        <w:rPr>
          <w:color w:val="000000"/>
        </w:rPr>
        <w:t>prema</w:t>
      </w:r>
      <w:r w:rsidR="001E7ACB">
        <w:rPr>
          <w:color w:val="000000"/>
        </w:rPr>
        <w:t xml:space="preserve"> </w:t>
      </w:r>
      <w:r>
        <w:rPr>
          <w:color w:val="000000"/>
        </w:rPr>
        <w:t>standardu</w:t>
      </w:r>
      <w:r w:rsidR="001E7ACB">
        <w:rPr>
          <w:color w:val="000000"/>
        </w:rPr>
        <w:t xml:space="preserve"> SRPS EN 13501-1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ne</w:t>
      </w:r>
      <w:r w:rsidR="001E7ACB">
        <w:rPr>
          <w:color w:val="000000"/>
        </w:rPr>
        <w:t xml:space="preserve"> </w:t>
      </w:r>
      <w:r>
        <w:rPr>
          <w:color w:val="000000"/>
        </w:rPr>
        <w:t>sme</w:t>
      </w:r>
      <w:r w:rsidR="001E7ACB">
        <w:rPr>
          <w:color w:val="000000"/>
        </w:rPr>
        <w:t xml:space="preserve"> </w:t>
      </w:r>
      <w:r>
        <w:rPr>
          <w:color w:val="000000"/>
        </w:rPr>
        <w:t>imati</w:t>
      </w:r>
      <w:r w:rsidR="001E7ACB">
        <w:rPr>
          <w:color w:val="000000"/>
        </w:rPr>
        <w:t xml:space="preserve"> </w:t>
      </w:r>
      <w:r>
        <w:rPr>
          <w:color w:val="000000"/>
        </w:rPr>
        <w:t>otvore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suprotnosti</w:t>
      </w:r>
      <w:r w:rsidR="001E7ACB">
        <w:rPr>
          <w:color w:val="000000"/>
        </w:rPr>
        <w:t xml:space="preserve"> </w:t>
      </w:r>
      <w:r>
        <w:rPr>
          <w:color w:val="000000"/>
        </w:rPr>
        <w:t>sa</w:t>
      </w:r>
      <w:r w:rsidR="001E7ACB">
        <w:rPr>
          <w:color w:val="000000"/>
        </w:rPr>
        <w:t xml:space="preserve"> </w:t>
      </w:r>
      <w:r>
        <w:rPr>
          <w:color w:val="000000"/>
        </w:rPr>
        <w:t>stavom</w:t>
      </w:r>
      <w:r w:rsidR="001E7ACB">
        <w:rPr>
          <w:color w:val="000000"/>
        </w:rPr>
        <w:t xml:space="preserve"> 1. </w:t>
      </w:r>
      <w:r>
        <w:rPr>
          <w:color w:val="000000"/>
        </w:rPr>
        <w:t>člana</w:t>
      </w:r>
      <w:r w:rsidR="001E7ACB">
        <w:rPr>
          <w:color w:val="000000"/>
        </w:rPr>
        <w:t xml:space="preserve"> 20. </w:t>
      </w:r>
      <w:r>
        <w:rPr>
          <w:color w:val="000000"/>
        </w:rPr>
        <w:t>ovog</w:t>
      </w:r>
      <w:r w:rsidR="001E7ACB">
        <w:rPr>
          <w:color w:val="000000"/>
        </w:rPr>
        <w:t xml:space="preserve"> </w:t>
      </w:r>
      <w:r>
        <w:rPr>
          <w:color w:val="000000"/>
        </w:rPr>
        <w:t>pravilnika</w:t>
      </w:r>
      <w:r w:rsidR="001E7ACB">
        <w:rPr>
          <w:color w:val="000000"/>
        </w:rPr>
        <w:t>.</w:t>
      </w:r>
    </w:p>
    <w:p w:rsidR="009D088E" w:rsidRDefault="00973768">
      <w:pPr>
        <w:spacing w:after="120"/>
        <w:jc w:val="center"/>
      </w:pPr>
      <w:r>
        <w:rPr>
          <w:color w:val="000000"/>
        </w:rPr>
        <w:t>Član</w:t>
      </w:r>
      <w:r w:rsidR="001E7ACB">
        <w:rPr>
          <w:color w:val="000000"/>
        </w:rPr>
        <w:t xml:space="preserve"> 11.</w:t>
      </w:r>
    </w:p>
    <w:p w:rsidR="009D088E" w:rsidRDefault="00973768">
      <w:pPr>
        <w:spacing w:after="150"/>
      </w:pPr>
      <w:r>
        <w:rPr>
          <w:color w:val="000000"/>
        </w:rPr>
        <w:t>Unutar</w:t>
      </w:r>
      <w:r w:rsidR="001E7ACB">
        <w:rPr>
          <w:color w:val="000000"/>
        </w:rPr>
        <w:t xml:space="preserve"> </w:t>
      </w:r>
      <w:r>
        <w:rPr>
          <w:color w:val="000000"/>
        </w:rPr>
        <w:t>požarnog</w:t>
      </w:r>
      <w:r w:rsidR="001E7ACB">
        <w:rPr>
          <w:color w:val="000000"/>
        </w:rPr>
        <w:t xml:space="preserve"> </w:t>
      </w:r>
      <w:r>
        <w:rPr>
          <w:color w:val="000000"/>
        </w:rPr>
        <w:t>sektora</w:t>
      </w:r>
      <w:r w:rsidR="001E7ACB">
        <w:rPr>
          <w:color w:val="000000"/>
        </w:rPr>
        <w:t xml:space="preserve"> </w:t>
      </w:r>
      <w:r>
        <w:rPr>
          <w:color w:val="000000"/>
        </w:rPr>
        <w:t>nenoseći</w:t>
      </w:r>
      <w:r w:rsidR="001E7ACB">
        <w:rPr>
          <w:color w:val="000000"/>
        </w:rPr>
        <w:t xml:space="preserve"> </w:t>
      </w:r>
      <w:r>
        <w:rPr>
          <w:color w:val="000000"/>
        </w:rPr>
        <w:t>pregradni</w:t>
      </w:r>
      <w:r w:rsidR="001E7ACB">
        <w:rPr>
          <w:color w:val="000000"/>
        </w:rPr>
        <w:t xml:space="preserve"> </w:t>
      </w:r>
      <w:r>
        <w:rPr>
          <w:color w:val="000000"/>
        </w:rPr>
        <w:t>zidovi</w:t>
      </w:r>
      <w:r w:rsidR="001E7ACB">
        <w:rPr>
          <w:color w:val="000000"/>
        </w:rPr>
        <w:t xml:space="preserve">, </w:t>
      </w:r>
      <w:r>
        <w:rPr>
          <w:color w:val="000000"/>
        </w:rPr>
        <w:t>osim</w:t>
      </w:r>
      <w:r w:rsidR="001E7ACB">
        <w:rPr>
          <w:color w:val="000000"/>
        </w:rPr>
        <w:t xml:space="preserve"> </w:t>
      </w:r>
      <w:r>
        <w:rPr>
          <w:color w:val="000000"/>
        </w:rPr>
        <w:t>pokretne</w:t>
      </w:r>
      <w:r w:rsidR="001E7ACB">
        <w:rPr>
          <w:color w:val="000000"/>
        </w:rPr>
        <w:t xml:space="preserve"> </w:t>
      </w:r>
      <w:r>
        <w:rPr>
          <w:color w:val="000000"/>
        </w:rPr>
        <w:t>pregrade</w:t>
      </w:r>
      <w:r w:rsidR="001E7ACB">
        <w:rPr>
          <w:color w:val="000000"/>
        </w:rPr>
        <w:t xml:space="preserve">, </w:t>
      </w:r>
      <w:r>
        <w:rPr>
          <w:color w:val="000000"/>
        </w:rPr>
        <w:t>harmonika</w:t>
      </w:r>
      <w:r w:rsidR="001E7ACB">
        <w:rPr>
          <w:color w:val="000000"/>
        </w:rPr>
        <w:t>-</w:t>
      </w:r>
      <w:r>
        <w:rPr>
          <w:color w:val="000000"/>
        </w:rPr>
        <w:t>vrata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sl</w:t>
      </w:r>
      <w:r w:rsidR="001E7ACB">
        <w:rPr>
          <w:color w:val="000000"/>
        </w:rPr>
        <w:t xml:space="preserve">., </w:t>
      </w:r>
      <w:r>
        <w:rPr>
          <w:color w:val="000000"/>
        </w:rPr>
        <w:t>moraju</w:t>
      </w:r>
      <w:r w:rsidR="001E7ACB">
        <w:rPr>
          <w:color w:val="000000"/>
        </w:rPr>
        <w:t xml:space="preserve"> </w:t>
      </w:r>
      <w:r>
        <w:rPr>
          <w:color w:val="000000"/>
        </w:rPr>
        <w:t>imati</w:t>
      </w:r>
      <w:r w:rsidR="001E7ACB">
        <w:rPr>
          <w:color w:val="000000"/>
        </w:rPr>
        <w:t xml:space="preserve"> </w:t>
      </w:r>
      <w:r>
        <w:rPr>
          <w:color w:val="000000"/>
        </w:rPr>
        <w:t>karakteristike</w:t>
      </w:r>
      <w:r w:rsidR="001E7ACB">
        <w:rPr>
          <w:color w:val="000000"/>
        </w:rPr>
        <w:t xml:space="preserve"> </w:t>
      </w:r>
      <w:r>
        <w:rPr>
          <w:color w:val="000000"/>
        </w:rPr>
        <w:t>reakcije</w:t>
      </w:r>
      <w:r w:rsidR="001E7ACB">
        <w:rPr>
          <w:color w:val="000000"/>
        </w:rPr>
        <w:t xml:space="preserve"> </w:t>
      </w:r>
      <w:r>
        <w:rPr>
          <w:color w:val="000000"/>
        </w:rPr>
        <w:t>materijala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požar</w:t>
      </w:r>
      <w:r w:rsidR="001E7ACB">
        <w:rPr>
          <w:color w:val="000000"/>
        </w:rPr>
        <w:t xml:space="preserve"> </w:t>
      </w:r>
      <w:r>
        <w:rPr>
          <w:color w:val="000000"/>
        </w:rPr>
        <w:t>klase</w:t>
      </w:r>
      <w:r w:rsidR="001E7ACB">
        <w:rPr>
          <w:color w:val="000000"/>
        </w:rPr>
        <w:t xml:space="preserve"> A2s1d0 </w:t>
      </w:r>
      <w:r>
        <w:rPr>
          <w:color w:val="000000"/>
        </w:rPr>
        <w:t>prema</w:t>
      </w:r>
      <w:r w:rsidR="001E7ACB">
        <w:rPr>
          <w:color w:val="000000"/>
        </w:rPr>
        <w:t xml:space="preserve"> </w:t>
      </w:r>
      <w:r>
        <w:rPr>
          <w:color w:val="000000"/>
        </w:rPr>
        <w:t>standardu</w:t>
      </w:r>
      <w:r w:rsidR="001E7ACB">
        <w:rPr>
          <w:color w:val="000000"/>
        </w:rPr>
        <w:t xml:space="preserve"> SRPS EN 13501-1.</w:t>
      </w:r>
    </w:p>
    <w:p w:rsidR="009D088E" w:rsidRDefault="00973768">
      <w:pPr>
        <w:spacing w:after="150"/>
      </w:pPr>
      <w:r>
        <w:rPr>
          <w:b/>
          <w:color w:val="000000"/>
        </w:rPr>
        <w:t>Pregradni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zidovi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između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dva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stana</w:t>
      </w:r>
      <w:r w:rsidR="001E7ACB">
        <w:rPr>
          <w:b/>
          <w:color w:val="000000"/>
        </w:rPr>
        <w:t xml:space="preserve">, </w:t>
      </w:r>
      <w:r>
        <w:rPr>
          <w:b/>
          <w:color w:val="000000"/>
        </w:rPr>
        <w:t>kao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pregradni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zidovi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koji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odvajaju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stan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svih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ostalih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prostora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moraju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otporni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najmanje</w:t>
      </w:r>
      <w:r w:rsidR="001E7ACB">
        <w:rPr>
          <w:b/>
          <w:color w:val="000000"/>
        </w:rPr>
        <w:t xml:space="preserve"> 1,5 h </w:t>
      </w:r>
      <w:r>
        <w:rPr>
          <w:b/>
          <w:color w:val="000000"/>
        </w:rPr>
        <w:t>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izvedeni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građevinskih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proizvoda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karakteristike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reakcije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najmanje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klase</w:t>
      </w:r>
      <w:r w:rsidR="001E7ACB">
        <w:rPr>
          <w:b/>
          <w:color w:val="000000"/>
        </w:rPr>
        <w:t xml:space="preserve"> A2s1d0 </w:t>
      </w:r>
      <w:r>
        <w:rPr>
          <w:b/>
          <w:color w:val="000000"/>
        </w:rPr>
        <w:t>prema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standardu</w:t>
      </w:r>
      <w:r w:rsidR="001E7ACB">
        <w:rPr>
          <w:b/>
          <w:color w:val="000000"/>
        </w:rPr>
        <w:t xml:space="preserve"> SRPS EN 13501-1.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1E7ACB">
      <w:pPr>
        <w:spacing w:after="150"/>
      </w:pPr>
      <w:r>
        <w:rPr>
          <w:color w:val="000000"/>
        </w:rPr>
        <w:t>*</w:t>
      </w:r>
      <w:r w:rsidR="00973768">
        <w:rPr>
          <w:color w:val="000000"/>
        </w:rPr>
        <w:t>Službeni</w:t>
      </w:r>
      <w:r>
        <w:rPr>
          <w:color w:val="000000"/>
        </w:rPr>
        <w:t xml:space="preserve"> </w:t>
      </w:r>
      <w:r w:rsidR="00973768">
        <w:rPr>
          <w:color w:val="000000"/>
        </w:rPr>
        <w:t>glasnik</w:t>
      </w:r>
      <w:r>
        <w:rPr>
          <w:color w:val="000000"/>
        </w:rPr>
        <w:t xml:space="preserve"> </w:t>
      </w:r>
      <w:r w:rsidR="00973768">
        <w:rPr>
          <w:color w:val="000000"/>
        </w:rPr>
        <w:t>RS</w:t>
      </w:r>
      <w:r>
        <w:rPr>
          <w:color w:val="000000"/>
        </w:rPr>
        <w:t xml:space="preserve">, </w:t>
      </w:r>
      <w:r w:rsidR="00973768">
        <w:rPr>
          <w:color w:val="000000"/>
        </w:rPr>
        <w:t>broj</w:t>
      </w:r>
      <w:r>
        <w:rPr>
          <w:color w:val="000000"/>
        </w:rPr>
        <w:t xml:space="preserve"> 103/2018</w:t>
      </w:r>
    </w:p>
    <w:p w:rsidR="009D088E" w:rsidRDefault="00973768">
      <w:pPr>
        <w:spacing w:after="120"/>
        <w:jc w:val="center"/>
      </w:pPr>
      <w:r>
        <w:rPr>
          <w:color w:val="000000"/>
        </w:rPr>
        <w:t>Član</w:t>
      </w:r>
      <w:r w:rsidR="001E7ACB">
        <w:rPr>
          <w:color w:val="000000"/>
        </w:rPr>
        <w:t xml:space="preserve"> 12.</w:t>
      </w:r>
    </w:p>
    <w:p w:rsidR="009D088E" w:rsidRDefault="00973768">
      <w:pPr>
        <w:spacing w:after="150"/>
      </w:pPr>
      <w:r>
        <w:rPr>
          <w:color w:val="000000"/>
        </w:rPr>
        <w:t>Vrata</w:t>
      </w:r>
      <w:r w:rsidR="001E7ACB">
        <w:rPr>
          <w:color w:val="000000"/>
        </w:rPr>
        <w:t xml:space="preserve"> </w:t>
      </w:r>
      <w:r>
        <w:rPr>
          <w:color w:val="000000"/>
        </w:rPr>
        <w:t>sa</w:t>
      </w:r>
      <w:r w:rsidR="001E7ACB">
        <w:rPr>
          <w:color w:val="000000"/>
        </w:rPr>
        <w:t xml:space="preserve"> </w:t>
      </w:r>
      <w:r>
        <w:rPr>
          <w:color w:val="000000"/>
        </w:rPr>
        <w:t>uređajem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automatsko</w:t>
      </w:r>
      <w:r w:rsidR="001E7ACB">
        <w:rPr>
          <w:color w:val="000000"/>
        </w:rPr>
        <w:t xml:space="preserve"> </w:t>
      </w:r>
      <w:r>
        <w:rPr>
          <w:color w:val="000000"/>
        </w:rPr>
        <w:t>zatvaranje</w:t>
      </w:r>
      <w:r w:rsidR="001E7ACB">
        <w:rPr>
          <w:color w:val="000000"/>
        </w:rPr>
        <w:t xml:space="preserve">,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granici</w:t>
      </w:r>
      <w:r w:rsidR="001E7ACB">
        <w:rPr>
          <w:color w:val="000000"/>
        </w:rPr>
        <w:t xml:space="preserve"> </w:t>
      </w:r>
      <w:r>
        <w:rPr>
          <w:color w:val="000000"/>
        </w:rPr>
        <w:t>između</w:t>
      </w:r>
      <w:r w:rsidR="001E7ACB">
        <w:rPr>
          <w:color w:val="000000"/>
        </w:rPr>
        <w:t xml:space="preserve"> </w:t>
      </w:r>
      <w:r>
        <w:rPr>
          <w:color w:val="000000"/>
        </w:rPr>
        <w:t>dva</w:t>
      </w:r>
      <w:r w:rsidR="001E7ACB">
        <w:rPr>
          <w:color w:val="000000"/>
        </w:rPr>
        <w:t xml:space="preserve"> </w:t>
      </w:r>
      <w:r>
        <w:rPr>
          <w:color w:val="000000"/>
        </w:rPr>
        <w:t>požarna</w:t>
      </w:r>
      <w:r w:rsidR="001E7ACB">
        <w:rPr>
          <w:color w:val="000000"/>
        </w:rPr>
        <w:t xml:space="preserve"> </w:t>
      </w:r>
      <w:r>
        <w:rPr>
          <w:color w:val="000000"/>
        </w:rPr>
        <w:t>sektora</w:t>
      </w:r>
      <w:r w:rsidR="001E7ACB">
        <w:rPr>
          <w:color w:val="000000"/>
        </w:rPr>
        <w:t xml:space="preserve">, </w:t>
      </w:r>
      <w:r>
        <w:rPr>
          <w:color w:val="000000"/>
        </w:rPr>
        <w:t>iz</w:t>
      </w:r>
      <w:r w:rsidR="001E7ACB">
        <w:rPr>
          <w:color w:val="000000"/>
        </w:rPr>
        <w:t xml:space="preserve"> </w:t>
      </w:r>
      <w:r>
        <w:rPr>
          <w:color w:val="000000"/>
        </w:rPr>
        <w:t>člana</w:t>
      </w:r>
      <w:r w:rsidR="001E7ACB">
        <w:rPr>
          <w:color w:val="000000"/>
        </w:rPr>
        <w:t xml:space="preserve"> 13. </w:t>
      </w:r>
      <w:r>
        <w:rPr>
          <w:color w:val="000000"/>
        </w:rPr>
        <w:t>ovog</w:t>
      </w:r>
      <w:r w:rsidR="001E7ACB">
        <w:rPr>
          <w:color w:val="000000"/>
        </w:rPr>
        <w:t xml:space="preserve"> </w:t>
      </w:r>
      <w:r>
        <w:rPr>
          <w:color w:val="000000"/>
        </w:rPr>
        <w:t>pravilnika</w:t>
      </w:r>
      <w:r w:rsidR="001E7ACB">
        <w:rPr>
          <w:color w:val="000000"/>
        </w:rPr>
        <w:t xml:space="preserve">, </w:t>
      </w:r>
      <w:r>
        <w:rPr>
          <w:color w:val="000000"/>
        </w:rPr>
        <w:t>mogu</w:t>
      </w:r>
      <w:r w:rsidR="001E7ACB">
        <w:rPr>
          <w:color w:val="000000"/>
        </w:rPr>
        <w:t xml:space="preserve"> </w:t>
      </w:r>
      <w:r>
        <w:rPr>
          <w:color w:val="000000"/>
        </w:rPr>
        <w:t>biti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stalno</w:t>
      </w:r>
      <w:r w:rsidR="001E7ACB">
        <w:rPr>
          <w:color w:val="000000"/>
        </w:rPr>
        <w:t xml:space="preserve"> </w:t>
      </w:r>
      <w:r>
        <w:rPr>
          <w:color w:val="000000"/>
        </w:rPr>
        <w:t>otvorenom</w:t>
      </w:r>
      <w:r w:rsidR="001E7ACB">
        <w:rPr>
          <w:color w:val="000000"/>
        </w:rPr>
        <w:t xml:space="preserve"> </w:t>
      </w:r>
      <w:r>
        <w:rPr>
          <w:color w:val="000000"/>
        </w:rPr>
        <w:t>položaju</w:t>
      </w:r>
      <w:r w:rsidR="001E7ACB">
        <w:rPr>
          <w:color w:val="000000"/>
        </w:rPr>
        <w:t xml:space="preserve">, </w:t>
      </w:r>
      <w:r>
        <w:rPr>
          <w:color w:val="000000"/>
        </w:rPr>
        <w:t>ako</w:t>
      </w:r>
      <w:r w:rsidR="001E7ACB">
        <w:rPr>
          <w:color w:val="000000"/>
        </w:rPr>
        <w:t xml:space="preserve"> </w:t>
      </w:r>
      <w:r>
        <w:rPr>
          <w:color w:val="000000"/>
        </w:rPr>
        <w:t>imaju</w:t>
      </w:r>
      <w:r w:rsidR="001E7ACB">
        <w:rPr>
          <w:color w:val="000000"/>
        </w:rPr>
        <w:t xml:space="preserve"> </w:t>
      </w:r>
      <w:r>
        <w:rPr>
          <w:color w:val="000000"/>
        </w:rPr>
        <w:t>otpornost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požar</w:t>
      </w:r>
      <w:r w:rsidR="001E7ACB">
        <w:rPr>
          <w:color w:val="000000"/>
        </w:rPr>
        <w:t xml:space="preserve"> </w:t>
      </w:r>
      <w:r>
        <w:rPr>
          <w:color w:val="000000"/>
        </w:rPr>
        <w:t>najmanje</w:t>
      </w:r>
      <w:r w:rsidR="001E7ACB">
        <w:rPr>
          <w:color w:val="000000"/>
        </w:rPr>
        <w:t xml:space="preserve"> 1,5 h (EI 90) </w:t>
      </w:r>
      <w:r w:rsidR="001E7ACB">
        <w:rPr>
          <w:rFonts w:ascii="Calibri"/>
          <w:b/>
          <w:color w:val="000000"/>
          <w:vertAlign w:val="superscript"/>
        </w:rPr>
        <w:t>*</w:t>
      </w:r>
      <w:r w:rsidR="001E7ACB">
        <w:rPr>
          <w:color w:val="000000"/>
        </w:rPr>
        <w:t> 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ako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pri</w:t>
      </w:r>
      <w:r w:rsidR="001E7ACB">
        <w:rPr>
          <w:color w:val="000000"/>
        </w:rPr>
        <w:t xml:space="preserve"> </w:t>
      </w:r>
      <w:r>
        <w:rPr>
          <w:color w:val="000000"/>
        </w:rPr>
        <w:t>pojavi</w:t>
      </w:r>
      <w:r w:rsidR="001E7ACB">
        <w:rPr>
          <w:color w:val="000000"/>
        </w:rPr>
        <w:t xml:space="preserve"> </w:t>
      </w:r>
      <w:r>
        <w:rPr>
          <w:color w:val="000000"/>
        </w:rPr>
        <w:t>dima</w:t>
      </w:r>
      <w:r w:rsidR="001E7ACB">
        <w:rPr>
          <w:color w:val="000000"/>
        </w:rPr>
        <w:t xml:space="preserve"> </w:t>
      </w:r>
      <w:r>
        <w:rPr>
          <w:color w:val="000000"/>
        </w:rPr>
        <w:t>vrata</w:t>
      </w:r>
      <w:r w:rsidR="001E7ACB">
        <w:rPr>
          <w:color w:val="000000"/>
        </w:rPr>
        <w:t xml:space="preserve"> </w:t>
      </w:r>
      <w:r>
        <w:rPr>
          <w:color w:val="000000"/>
        </w:rPr>
        <w:t>zatvaraju</w:t>
      </w:r>
      <w:r w:rsidR="001E7ACB">
        <w:rPr>
          <w:color w:val="000000"/>
        </w:rPr>
        <w:t xml:space="preserve"> </w:t>
      </w:r>
      <w:r>
        <w:rPr>
          <w:color w:val="000000"/>
        </w:rPr>
        <w:t>preko</w:t>
      </w:r>
      <w:r w:rsidR="001E7ACB">
        <w:rPr>
          <w:color w:val="000000"/>
        </w:rPr>
        <w:t xml:space="preserve"> </w:t>
      </w:r>
      <w:r>
        <w:rPr>
          <w:color w:val="000000"/>
        </w:rPr>
        <w:t>signala</w:t>
      </w:r>
      <w:r w:rsidR="001E7ACB">
        <w:rPr>
          <w:color w:val="000000"/>
        </w:rPr>
        <w:t xml:space="preserve"> </w:t>
      </w:r>
      <w:r>
        <w:rPr>
          <w:color w:val="000000"/>
        </w:rPr>
        <w:t>stabilne</w:t>
      </w:r>
      <w:r w:rsidR="001E7ACB">
        <w:rPr>
          <w:color w:val="000000"/>
        </w:rPr>
        <w:t xml:space="preserve"> </w:t>
      </w:r>
      <w:r>
        <w:rPr>
          <w:color w:val="000000"/>
        </w:rPr>
        <w:t>instalacije</w:t>
      </w:r>
      <w:r w:rsidR="001E7ACB">
        <w:rPr>
          <w:color w:val="000000"/>
        </w:rPr>
        <w:t xml:space="preserve"> </w:t>
      </w:r>
      <w:r>
        <w:rPr>
          <w:color w:val="000000"/>
        </w:rPr>
        <w:t>sa</w:t>
      </w:r>
      <w:r w:rsidR="001E7ACB">
        <w:rPr>
          <w:color w:val="000000"/>
        </w:rPr>
        <w:t xml:space="preserve"> </w:t>
      </w:r>
      <w:r>
        <w:rPr>
          <w:color w:val="000000"/>
        </w:rPr>
        <w:t>detektorima</w:t>
      </w:r>
      <w:r w:rsidR="001E7ACB">
        <w:rPr>
          <w:color w:val="000000"/>
        </w:rPr>
        <w:t xml:space="preserve"> </w:t>
      </w:r>
      <w:r>
        <w:rPr>
          <w:color w:val="000000"/>
        </w:rPr>
        <w:t>dima</w:t>
      </w:r>
      <w:r w:rsidR="001E7ACB">
        <w:rPr>
          <w:color w:val="000000"/>
        </w:rPr>
        <w:t>.</w:t>
      </w:r>
    </w:p>
    <w:p w:rsidR="009D088E" w:rsidRDefault="00973768">
      <w:pPr>
        <w:spacing w:after="150"/>
      </w:pP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objektima</w:t>
      </w:r>
      <w:r w:rsidR="001E7ACB">
        <w:rPr>
          <w:color w:val="000000"/>
        </w:rPr>
        <w:t xml:space="preserve"> </w:t>
      </w:r>
      <w:r>
        <w:rPr>
          <w:color w:val="000000"/>
        </w:rPr>
        <w:t>višim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100 m, </w:t>
      </w:r>
      <w:r>
        <w:rPr>
          <w:color w:val="000000"/>
        </w:rPr>
        <w:t>radi</w:t>
      </w:r>
      <w:r w:rsidR="001E7ACB">
        <w:rPr>
          <w:color w:val="000000"/>
        </w:rPr>
        <w:t xml:space="preserve"> </w:t>
      </w:r>
      <w:r>
        <w:rPr>
          <w:color w:val="000000"/>
        </w:rPr>
        <w:t>ispunjenosti</w:t>
      </w:r>
      <w:r w:rsidR="001E7ACB">
        <w:rPr>
          <w:color w:val="000000"/>
        </w:rPr>
        <w:t xml:space="preserve"> </w:t>
      </w:r>
      <w:r>
        <w:rPr>
          <w:color w:val="000000"/>
        </w:rPr>
        <w:t>uslova</w:t>
      </w:r>
      <w:r w:rsidR="001E7ACB">
        <w:rPr>
          <w:color w:val="000000"/>
        </w:rPr>
        <w:t xml:space="preserve"> </w:t>
      </w:r>
      <w:r>
        <w:rPr>
          <w:color w:val="000000"/>
        </w:rPr>
        <w:t>iz</w:t>
      </w:r>
      <w:r w:rsidR="001E7ACB">
        <w:rPr>
          <w:color w:val="000000"/>
        </w:rPr>
        <w:t xml:space="preserve"> </w:t>
      </w:r>
      <w:r>
        <w:rPr>
          <w:color w:val="000000"/>
        </w:rPr>
        <w:t>stava</w:t>
      </w:r>
      <w:r w:rsidR="001E7ACB">
        <w:rPr>
          <w:color w:val="000000"/>
        </w:rPr>
        <w:t xml:space="preserve"> 1. </w:t>
      </w:r>
      <w:r>
        <w:rPr>
          <w:color w:val="000000"/>
        </w:rPr>
        <w:t>ovog</w:t>
      </w:r>
      <w:r w:rsidR="001E7ACB">
        <w:rPr>
          <w:color w:val="000000"/>
        </w:rPr>
        <w:t xml:space="preserve"> </w:t>
      </w:r>
      <w:r>
        <w:rPr>
          <w:color w:val="000000"/>
        </w:rPr>
        <w:t>člana</w:t>
      </w:r>
      <w:r w:rsidR="001E7ACB">
        <w:rPr>
          <w:color w:val="000000"/>
        </w:rPr>
        <w:t xml:space="preserve">,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granici</w:t>
      </w:r>
      <w:r w:rsidR="001E7ACB">
        <w:rPr>
          <w:color w:val="000000"/>
        </w:rPr>
        <w:t xml:space="preserve"> </w:t>
      </w:r>
      <w:r>
        <w:rPr>
          <w:color w:val="000000"/>
        </w:rPr>
        <w:t>sektora</w:t>
      </w:r>
      <w:r w:rsidR="001E7ACB">
        <w:rPr>
          <w:color w:val="000000"/>
        </w:rPr>
        <w:t xml:space="preserve"> </w:t>
      </w:r>
      <w:r>
        <w:rPr>
          <w:color w:val="000000"/>
        </w:rPr>
        <w:t>mora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predvideti</w:t>
      </w:r>
      <w:r w:rsidR="001E7ACB">
        <w:rPr>
          <w:color w:val="000000"/>
        </w:rPr>
        <w:t xml:space="preserve"> </w:t>
      </w:r>
      <w:r>
        <w:rPr>
          <w:color w:val="000000"/>
        </w:rPr>
        <w:t>pretprostor</w:t>
      </w:r>
      <w:r w:rsidR="001E7ACB">
        <w:rPr>
          <w:color w:val="000000"/>
        </w:rPr>
        <w:t xml:space="preserve"> </w:t>
      </w:r>
      <w:r>
        <w:rPr>
          <w:color w:val="000000"/>
        </w:rPr>
        <w:t>sa</w:t>
      </w:r>
      <w:r w:rsidR="001E7ACB">
        <w:rPr>
          <w:color w:val="000000"/>
        </w:rPr>
        <w:t xml:space="preserve"> </w:t>
      </w:r>
      <w:r>
        <w:rPr>
          <w:color w:val="000000"/>
        </w:rPr>
        <w:t>dvoja</w:t>
      </w:r>
      <w:r w:rsidR="001E7ACB">
        <w:rPr>
          <w:color w:val="000000"/>
        </w:rPr>
        <w:t xml:space="preserve"> </w:t>
      </w:r>
      <w:r>
        <w:rPr>
          <w:color w:val="000000"/>
        </w:rPr>
        <w:t>vrata</w:t>
      </w:r>
      <w:r w:rsidR="001E7ACB">
        <w:rPr>
          <w:color w:val="000000"/>
        </w:rPr>
        <w:t xml:space="preserve">, </w:t>
      </w:r>
      <w:r>
        <w:rPr>
          <w:color w:val="000000"/>
        </w:rPr>
        <w:t>sa</w:t>
      </w:r>
      <w:r w:rsidR="001E7ACB">
        <w:rPr>
          <w:color w:val="000000"/>
        </w:rPr>
        <w:t xml:space="preserve"> </w:t>
      </w:r>
      <w:r>
        <w:rPr>
          <w:color w:val="000000"/>
        </w:rPr>
        <w:t>uređajem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automatsko</w:t>
      </w:r>
      <w:r w:rsidR="001E7ACB">
        <w:rPr>
          <w:color w:val="000000"/>
        </w:rPr>
        <w:t xml:space="preserve"> </w:t>
      </w:r>
      <w:r>
        <w:rPr>
          <w:color w:val="000000"/>
        </w:rPr>
        <w:t>zatvaranje</w:t>
      </w:r>
      <w:r w:rsidR="001E7ACB">
        <w:rPr>
          <w:color w:val="000000"/>
        </w:rPr>
        <w:t xml:space="preserve">, </w:t>
      </w:r>
      <w:r>
        <w:rPr>
          <w:color w:val="000000"/>
        </w:rPr>
        <w:t>koja</w:t>
      </w:r>
      <w:r w:rsidR="001E7ACB">
        <w:rPr>
          <w:color w:val="000000"/>
        </w:rPr>
        <w:t xml:space="preserve"> </w:t>
      </w:r>
      <w:r>
        <w:rPr>
          <w:color w:val="000000"/>
        </w:rPr>
        <w:t>imaju</w:t>
      </w:r>
      <w:r w:rsidR="001E7ACB">
        <w:rPr>
          <w:color w:val="000000"/>
        </w:rPr>
        <w:t xml:space="preserve"> </w:t>
      </w:r>
      <w:r>
        <w:rPr>
          <w:color w:val="000000"/>
        </w:rPr>
        <w:t>otpornost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požar</w:t>
      </w:r>
      <w:r w:rsidR="001E7ACB">
        <w:rPr>
          <w:color w:val="000000"/>
        </w:rPr>
        <w:t xml:space="preserve"> </w:t>
      </w:r>
      <w:r>
        <w:rPr>
          <w:color w:val="000000"/>
        </w:rPr>
        <w:t>najmanje</w:t>
      </w:r>
      <w:r w:rsidR="001E7ACB">
        <w:rPr>
          <w:color w:val="000000"/>
        </w:rPr>
        <w:t xml:space="preserve"> 1,5 h (EI 90) </w:t>
      </w:r>
      <w:r w:rsidR="001E7ACB">
        <w:rPr>
          <w:rFonts w:ascii="Calibri"/>
          <w:b/>
          <w:color w:val="000000"/>
          <w:vertAlign w:val="superscript"/>
        </w:rPr>
        <w:t>*</w:t>
      </w:r>
      <w:r w:rsidR="001E7ACB">
        <w:rPr>
          <w:color w:val="000000"/>
        </w:rPr>
        <w:t> 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koja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pri</w:t>
      </w:r>
      <w:r w:rsidR="001E7ACB">
        <w:rPr>
          <w:color w:val="000000"/>
        </w:rPr>
        <w:t xml:space="preserve"> </w:t>
      </w:r>
      <w:r>
        <w:rPr>
          <w:color w:val="000000"/>
        </w:rPr>
        <w:t>pojavi</w:t>
      </w:r>
      <w:r w:rsidR="001E7ACB">
        <w:rPr>
          <w:color w:val="000000"/>
        </w:rPr>
        <w:t xml:space="preserve"> </w:t>
      </w:r>
      <w:r>
        <w:rPr>
          <w:color w:val="000000"/>
        </w:rPr>
        <w:t>dima</w:t>
      </w:r>
      <w:r w:rsidR="001E7ACB">
        <w:rPr>
          <w:color w:val="000000"/>
        </w:rPr>
        <w:t xml:space="preserve"> </w:t>
      </w:r>
      <w:r>
        <w:rPr>
          <w:color w:val="000000"/>
        </w:rPr>
        <w:t>zatvaraju</w:t>
      </w:r>
      <w:r w:rsidR="001E7ACB">
        <w:rPr>
          <w:color w:val="000000"/>
        </w:rPr>
        <w:t xml:space="preserve"> </w:t>
      </w:r>
      <w:r>
        <w:rPr>
          <w:color w:val="000000"/>
        </w:rPr>
        <w:t>preko</w:t>
      </w:r>
      <w:r w:rsidR="001E7ACB">
        <w:rPr>
          <w:color w:val="000000"/>
        </w:rPr>
        <w:t xml:space="preserve"> </w:t>
      </w:r>
      <w:r>
        <w:rPr>
          <w:color w:val="000000"/>
        </w:rPr>
        <w:t>signala</w:t>
      </w:r>
      <w:r w:rsidR="001E7ACB">
        <w:rPr>
          <w:color w:val="000000"/>
        </w:rPr>
        <w:t xml:space="preserve"> </w:t>
      </w:r>
      <w:r>
        <w:rPr>
          <w:color w:val="000000"/>
        </w:rPr>
        <w:t>stabilne</w:t>
      </w:r>
      <w:r w:rsidR="001E7ACB">
        <w:rPr>
          <w:color w:val="000000"/>
        </w:rPr>
        <w:t xml:space="preserve"> </w:t>
      </w:r>
      <w:r>
        <w:rPr>
          <w:color w:val="000000"/>
        </w:rPr>
        <w:t>instalacije</w:t>
      </w:r>
      <w:r w:rsidR="001E7ACB">
        <w:rPr>
          <w:color w:val="000000"/>
        </w:rPr>
        <w:t xml:space="preserve"> </w:t>
      </w:r>
      <w:r>
        <w:rPr>
          <w:color w:val="000000"/>
        </w:rPr>
        <w:t>sa</w:t>
      </w:r>
      <w:r w:rsidR="001E7ACB">
        <w:rPr>
          <w:color w:val="000000"/>
        </w:rPr>
        <w:t xml:space="preserve"> </w:t>
      </w:r>
      <w:r>
        <w:rPr>
          <w:color w:val="000000"/>
        </w:rPr>
        <w:t>detektorima</w:t>
      </w:r>
      <w:r w:rsidR="001E7ACB">
        <w:rPr>
          <w:color w:val="000000"/>
        </w:rPr>
        <w:t xml:space="preserve"> </w:t>
      </w:r>
      <w:r>
        <w:rPr>
          <w:color w:val="000000"/>
        </w:rPr>
        <w:t>dima</w:t>
      </w:r>
      <w:r w:rsidR="001E7ACB">
        <w:rPr>
          <w:color w:val="000000"/>
        </w:rPr>
        <w:t>.</w:t>
      </w:r>
    </w:p>
    <w:p w:rsidR="009D088E" w:rsidRDefault="00973768">
      <w:pPr>
        <w:spacing w:after="150"/>
      </w:pPr>
      <w:r>
        <w:rPr>
          <w:color w:val="000000"/>
        </w:rPr>
        <w:t>Pretprostor</w:t>
      </w:r>
      <w:r w:rsidR="001E7ACB">
        <w:rPr>
          <w:color w:val="000000"/>
        </w:rPr>
        <w:t xml:space="preserve"> </w:t>
      </w:r>
      <w:r>
        <w:rPr>
          <w:color w:val="000000"/>
        </w:rPr>
        <w:t>iz</w:t>
      </w:r>
      <w:r w:rsidR="001E7ACB">
        <w:rPr>
          <w:color w:val="000000"/>
        </w:rPr>
        <w:t xml:space="preserve"> </w:t>
      </w:r>
      <w:r>
        <w:rPr>
          <w:color w:val="000000"/>
        </w:rPr>
        <w:t>stava</w:t>
      </w:r>
      <w:r w:rsidR="001E7ACB">
        <w:rPr>
          <w:color w:val="000000"/>
        </w:rPr>
        <w:t xml:space="preserve"> 2. </w:t>
      </w:r>
      <w:r>
        <w:rPr>
          <w:color w:val="000000"/>
        </w:rPr>
        <w:t>ovog</w:t>
      </w:r>
      <w:r w:rsidR="001E7ACB">
        <w:rPr>
          <w:color w:val="000000"/>
        </w:rPr>
        <w:t xml:space="preserve"> </w:t>
      </w:r>
      <w:r>
        <w:rPr>
          <w:color w:val="000000"/>
        </w:rPr>
        <w:t>člana</w:t>
      </w:r>
      <w:r w:rsidR="001E7ACB">
        <w:rPr>
          <w:color w:val="000000"/>
        </w:rPr>
        <w:t xml:space="preserve"> </w:t>
      </w:r>
      <w:r>
        <w:rPr>
          <w:color w:val="000000"/>
        </w:rPr>
        <w:t>mora</w:t>
      </w:r>
      <w:r w:rsidR="001E7ACB">
        <w:rPr>
          <w:color w:val="000000"/>
        </w:rPr>
        <w:t xml:space="preserve"> </w:t>
      </w:r>
      <w:r>
        <w:rPr>
          <w:color w:val="000000"/>
        </w:rPr>
        <w:t>imati</w:t>
      </w:r>
      <w:r w:rsidR="001E7ACB">
        <w:rPr>
          <w:color w:val="000000"/>
        </w:rPr>
        <w:t xml:space="preserve"> </w:t>
      </w:r>
      <w:r>
        <w:rPr>
          <w:color w:val="000000"/>
        </w:rPr>
        <w:t>sistem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prirodnu</w:t>
      </w:r>
      <w:r w:rsidR="001E7ACB">
        <w:rPr>
          <w:color w:val="000000"/>
        </w:rPr>
        <w:t xml:space="preserve"> </w:t>
      </w:r>
      <w:r>
        <w:rPr>
          <w:color w:val="000000"/>
        </w:rPr>
        <w:t>ili</w:t>
      </w:r>
      <w:r w:rsidR="001E7ACB">
        <w:rPr>
          <w:color w:val="000000"/>
        </w:rPr>
        <w:t xml:space="preserve"> </w:t>
      </w:r>
      <w:r>
        <w:rPr>
          <w:color w:val="000000"/>
        </w:rPr>
        <w:t>veštačku</w:t>
      </w:r>
      <w:r w:rsidR="001E7ACB">
        <w:rPr>
          <w:color w:val="000000"/>
        </w:rPr>
        <w:t xml:space="preserve"> </w:t>
      </w:r>
      <w:r>
        <w:rPr>
          <w:color w:val="000000"/>
        </w:rPr>
        <w:t>kontrolu</w:t>
      </w:r>
      <w:r w:rsidR="001E7ACB">
        <w:rPr>
          <w:color w:val="000000"/>
        </w:rPr>
        <w:t xml:space="preserve"> </w:t>
      </w:r>
      <w:r>
        <w:rPr>
          <w:color w:val="000000"/>
        </w:rPr>
        <w:t>dima</w:t>
      </w:r>
      <w:r w:rsidR="001E7ACB">
        <w:rPr>
          <w:color w:val="000000"/>
        </w:rPr>
        <w:t xml:space="preserve"> </w:t>
      </w:r>
      <w:r>
        <w:rPr>
          <w:color w:val="000000"/>
        </w:rPr>
        <w:t>koji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automatski</w:t>
      </w:r>
      <w:r w:rsidR="001E7ACB">
        <w:rPr>
          <w:color w:val="000000"/>
        </w:rPr>
        <w:t xml:space="preserve"> </w:t>
      </w:r>
      <w:r>
        <w:rPr>
          <w:color w:val="000000"/>
        </w:rPr>
        <w:t>aktivira</w:t>
      </w:r>
      <w:r w:rsidR="001E7ACB">
        <w:rPr>
          <w:color w:val="000000"/>
        </w:rPr>
        <w:t xml:space="preserve"> </w:t>
      </w:r>
      <w:r>
        <w:rPr>
          <w:color w:val="000000"/>
        </w:rPr>
        <w:t>preko</w:t>
      </w:r>
      <w:r w:rsidR="001E7ACB">
        <w:rPr>
          <w:color w:val="000000"/>
        </w:rPr>
        <w:t xml:space="preserve"> </w:t>
      </w:r>
      <w:r>
        <w:rPr>
          <w:color w:val="000000"/>
        </w:rPr>
        <w:t>stabilne</w:t>
      </w:r>
      <w:r w:rsidR="001E7ACB">
        <w:rPr>
          <w:color w:val="000000"/>
        </w:rPr>
        <w:t xml:space="preserve"> </w:t>
      </w:r>
      <w:r>
        <w:rPr>
          <w:color w:val="000000"/>
        </w:rPr>
        <w:t>instalacije</w:t>
      </w:r>
      <w:r w:rsidR="001E7ACB">
        <w:rPr>
          <w:color w:val="000000"/>
        </w:rPr>
        <w:t xml:space="preserve"> </w:t>
      </w:r>
      <w:r>
        <w:rPr>
          <w:color w:val="000000"/>
        </w:rPr>
        <w:t>sa</w:t>
      </w:r>
      <w:r w:rsidR="001E7ACB">
        <w:rPr>
          <w:color w:val="000000"/>
        </w:rPr>
        <w:t xml:space="preserve"> </w:t>
      </w:r>
      <w:r>
        <w:rPr>
          <w:color w:val="000000"/>
        </w:rPr>
        <w:t>detektorima</w:t>
      </w:r>
      <w:r w:rsidR="001E7ACB">
        <w:rPr>
          <w:color w:val="000000"/>
        </w:rPr>
        <w:t xml:space="preserve"> </w:t>
      </w:r>
      <w:r>
        <w:rPr>
          <w:color w:val="000000"/>
        </w:rPr>
        <w:t>dima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trenutku</w:t>
      </w:r>
      <w:r w:rsidR="001E7ACB">
        <w:rPr>
          <w:color w:val="000000"/>
        </w:rPr>
        <w:t xml:space="preserve"> </w:t>
      </w:r>
      <w:r>
        <w:rPr>
          <w:color w:val="000000"/>
        </w:rPr>
        <w:t>zatvaranja</w:t>
      </w:r>
      <w:r w:rsidR="001E7ACB">
        <w:rPr>
          <w:color w:val="000000"/>
        </w:rPr>
        <w:t xml:space="preserve"> </w:t>
      </w:r>
      <w:r>
        <w:rPr>
          <w:color w:val="000000"/>
        </w:rPr>
        <w:t>vrata</w:t>
      </w:r>
      <w:r w:rsidR="001E7ACB">
        <w:rPr>
          <w:color w:val="000000"/>
        </w:rPr>
        <w:t>.</w:t>
      </w:r>
    </w:p>
    <w:p w:rsidR="009D088E" w:rsidRDefault="001E7ACB">
      <w:pPr>
        <w:spacing w:after="150"/>
      </w:pPr>
      <w:r>
        <w:rPr>
          <w:color w:val="000000"/>
        </w:rPr>
        <w:t>*</w:t>
      </w:r>
      <w:r w:rsidR="00973768">
        <w:rPr>
          <w:color w:val="000000"/>
        </w:rPr>
        <w:t>Službeni</w:t>
      </w:r>
      <w:r>
        <w:rPr>
          <w:color w:val="000000"/>
        </w:rPr>
        <w:t xml:space="preserve"> </w:t>
      </w:r>
      <w:r w:rsidR="00973768">
        <w:rPr>
          <w:color w:val="000000"/>
        </w:rPr>
        <w:t>glasnik</w:t>
      </w:r>
      <w:r>
        <w:rPr>
          <w:color w:val="000000"/>
        </w:rPr>
        <w:t xml:space="preserve"> </w:t>
      </w:r>
      <w:r w:rsidR="00973768">
        <w:rPr>
          <w:color w:val="000000"/>
        </w:rPr>
        <w:t>RS</w:t>
      </w:r>
      <w:r>
        <w:rPr>
          <w:color w:val="000000"/>
        </w:rPr>
        <w:t xml:space="preserve">, </w:t>
      </w:r>
      <w:r w:rsidR="00973768">
        <w:rPr>
          <w:color w:val="000000"/>
        </w:rPr>
        <w:t>broj</w:t>
      </w:r>
      <w:r>
        <w:rPr>
          <w:color w:val="000000"/>
        </w:rPr>
        <w:t xml:space="preserve"> 103/2018</w:t>
      </w:r>
    </w:p>
    <w:p w:rsidR="009D088E" w:rsidRDefault="001E7ACB">
      <w:pPr>
        <w:spacing w:after="120"/>
        <w:jc w:val="center"/>
      </w:pPr>
      <w:r>
        <w:rPr>
          <w:color w:val="000000"/>
        </w:rPr>
        <w:t xml:space="preserve">V. </w:t>
      </w:r>
      <w:r w:rsidR="00973768">
        <w:rPr>
          <w:color w:val="000000"/>
        </w:rPr>
        <w:t>GRAĐEVINSKE</w:t>
      </w:r>
      <w:r>
        <w:rPr>
          <w:color w:val="000000"/>
        </w:rPr>
        <w:t xml:space="preserve"> </w:t>
      </w:r>
      <w:r w:rsidR="00973768">
        <w:rPr>
          <w:color w:val="000000"/>
        </w:rPr>
        <w:t>MERE</w:t>
      </w:r>
      <w:r>
        <w:rPr>
          <w:color w:val="000000"/>
        </w:rPr>
        <w:t xml:space="preserve"> </w:t>
      </w:r>
      <w:r w:rsidR="00973768">
        <w:rPr>
          <w:color w:val="000000"/>
        </w:rPr>
        <w:t>ZA</w:t>
      </w:r>
      <w:r>
        <w:rPr>
          <w:color w:val="000000"/>
        </w:rPr>
        <w:t xml:space="preserve"> </w:t>
      </w:r>
      <w:r w:rsidR="00973768">
        <w:rPr>
          <w:color w:val="000000"/>
        </w:rPr>
        <w:t>SPREČAVANјE</w:t>
      </w:r>
      <w:r>
        <w:rPr>
          <w:color w:val="000000"/>
        </w:rPr>
        <w:t xml:space="preserve"> </w:t>
      </w:r>
      <w:r w:rsidR="00973768">
        <w:rPr>
          <w:color w:val="000000"/>
        </w:rPr>
        <w:t>PRENOSA</w:t>
      </w:r>
      <w:r>
        <w:rPr>
          <w:color w:val="000000"/>
        </w:rPr>
        <w:t xml:space="preserve"> </w:t>
      </w:r>
      <w:r w:rsidR="00973768">
        <w:rPr>
          <w:color w:val="000000"/>
        </w:rPr>
        <w:t>POŽARA</w:t>
      </w:r>
      <w:r>
        <w:rPr>
          <w:color w:val="000000"/>
        </w:rPr>
        <w:t xml:space="preserve"> </w:t>
      </w:r>
      <w:r w:rsidR="00973768">
        <w:rPr>
          <w:color w:val="000000"/>
        </w:rPr>
        <w:t>U</w:t>
      </w:r>
      <w:r>
        <w:rPr>
          <w:color w:val="000000"/>
        </w:rPr>
        <w:t xml:space="preserve"> </w:t>
      </w:r>
      <w:r w:rsidR="00973768">
        <w:rPr>
          <w:color w:val="000000"/>
        </w:rPr>
        <w:t>VISOKOM</w:t>
      </w:r>
      <w:r>
        <w:rPr>
          <w:color w:val="000000"/>
        </w:rPr>
        <w:t xml:space="preserve"> </w:t>
      </w:r>
      <w:r w:rsidR="00973768">
        <w:rPr>
          <w:color w:val="000000"/>
        </w:rPr>
        <w:t>OBJEKTU</w:t>
      </w:r>
    </w:p>
    <w:p w:rsidR="009D088E" w:rsidRDefault="00973768">
      <w:pPr>
        <w:spacing w:after="120"/>
        <w:jc w:val="center"/>
      </w:pPr>
      <w:r>
        <w:rPr>
          <w:color w:val="000000"/>
        </w:rPr>
        <w:t>Član</w:t>
      </w:r>
      <w:r w:rsidR="001E7ACB">
        <w:rPr>
          <w:color w:val="000000"/>
        </w:rPr>
        <w:t xml:space="preserve"> 13.</w:t>
      </w:r>
    </w:p>
    <w:p w:rsidR="009D088E" w:rsidRDefault="00973768">
      <w:pPr>
        <w:spacing w:after="150"/>
      </w:pPr>
      <w:r>
        <w:rPr>
          <w:color w:val="000000"/>
        </w:rPr>
        <w:lastRenderedPageBreak/>
        <w:t>Objekat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deli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požarne</w:t>
      </w:r>
      <w:r w:rsidR="001E7ACB">
        <w:rPr>
          <w:color w:val="000000"/>
        </w:rPr>
        <w:t xml:space="preserve"> </w:t>
      </w:r>
      <w:r>
        <w:rPr>
          <w:color w:val="000000"/>
        </w:rPr>
        <w:t>sektore</w:t>
      </w:r>
      <w:r w:rsidR="001E7ACB">
        <w:rPr>
          <w:color w:val="000000"/>
        </w:rPr>
        <w:t xml:space="preserve"> </w:t>
      </w:r>
      <w:r>
        <w:rPr>
          <w:color w:val="000000"/>
        </w:rPr>
        <w:t>tako</w:t>
      </w:r>
      <w:r w:rsidR="001E7ACB">
        <w:rPr>
          <w:color w:val="000000"/>
        </w:rPr>
        <w:t xml:space="preserve"> </w:t>
      </w:r>
      <w:r>
        <w:rPr>
          <w:color w:val="000000"/>
        </w:rPr>
        <w:t>što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površina</w:t>
      </w:r>
      <w:r w:rsidR="001E7ACB">
        <w:rPr>
          <w:color w:val="000000"/>
        </w:rPr>
        <w:t xml:space="preserve"> </w:t>
      </w:r>
      <w:r>
        <w:rPr>
          <w:color w:val="000000"/>
        </w:rPr>
        <w:t>sektora</w:t>
      </w:r>
      <w:r w:rsidR="001E7ACB">
        <w:rPr>
          <w:color w:val="000000"/>
        </w:rPr>
        <w:t xml:space="preserve"> </w:t>
      </w:r>
      <w:r>
        <w:rPr>
          <w:color w:val="000000"/>
        </w:rPr>
        <w:t>određuje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zavisnosti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visine</w:t>
      </w:r>
      <w:r w:rsidR="001E7ACB">
        <w:rPr>
          <w:color w:val="000000"/>
        </w:rPr>
        <w:t xml:space="preserve">*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kojoj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sektor</w:t>
      </w:r>
      <w:r w:rsidR="001E7ACB">
        <w:rPr>
          <w:color w:val="000000"/>
        </w:rPr>
        <w:t xml:space="preserve"> </w:t>
      </w:r>
      <w:r>
        <w:rPr>
          <w:color w:val="000000"/>
        </w:rPr>
        <w:t>nalazi</w:t>
      </w:r>
      <w:r w:rsidR="001E7ACB">
        <w:rPr>
          <w:color w:val="000000"/>
        </w:rPr>
        <w:t xml:space="preserve">, </w:t>
      </w:r>
      <w:r>
        <w:rPr>
          <w:color w:val="000000"/>
        </w:rPr>
        <w:t>kako</w:t>
      </w:r>
      <w:r w:rsidR="001E7ACB">
        <w:rPr>
          <w:color w:val="000000"/>
        </w:rPr>
        <w:t xml:space="preserve"> </w:t>
      </w:r>
      <w:r>
        <w:rPr>
          <w:color w:val="000000"/>
        </w:rPr>
        <w:t>je</w:t>
      </w:r>
      <w:r w:rsidR="001E7ACB">
        <w:rPr>
          <w:color w:val="000000"/>
        </w:rPr>
        <w:t xml:space="preserve"> </w:t>
      </w:r>
      <w:r>
        <w:rPr>
          <w:color w:val="000000"/>
        </w:rPr>
        <w:t>prikazano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tabeli</w:t>
      </w:r>
      <w:r w:rsidR="001E7ACB">
        <w:rPr>
          <w:color w:val="000000"/>
        </w:rPr>
        <w:t>.</w:t>
      </w:r>
    </w:p>
    <w:p w:rsidR="009D088E" w:rsidRDefault="001E7ACB">
      <w:pPr>
        <w:spacing w:after="150"/>
      </w:pPr>
      <w:r>
        <w:rPr>
          <w:i/>
          <w:color w:val="000000"/>
        </w:rPr>
        <w:t xml:space="preserve">* – </w:t>
      </w:r>
      <w:r w:rsidR="00973768">
        <w:rPr>
          <w:i/>
          <w:color w:val="000000"/>
        </w:rPr>
        <w:t>visina</w:t>
      </w:r>
      <w:r>
        <w:rPr>
          <w:i/>
          <w:color w:val="000000"/>
        </w:rPr>
        <w:t xml:space="preserve"> </w:t>
      </w:r>
      <w:r w:rsidR="00973768">
        <w:rPr>
          <w:i/>
          <w:color w:val="000000"/>
        </w:rPr>
        <w:t>se</w:t>
      </w:r>
      <w:r>
        <w:rPr>
          <w:i/>
          <w:color w:val="000000"/>
        </w:rPr>
        <w:t xml:space="preserve"> </w:t>
      </w:r>
      <w:r w:rsidR="00973768">
        <w:rPr>
          <w:i/>
          <w:color w:val="000000"/>
        </w:rPr>
        <w:t>određuje</w:t>
      </w:r>
      <w:r>
        <w:rPr>
          <w:i/>
          <w:color w:val="000000"/>
        </w:rPr>
        <w:t xml:space="preserve"> </w:t>
      </w:r>
      <w:r w:rsidR="00973768">
        <w:rPr>
          <w:i/>
          <w:color w:val="000000"/>
        </w:rPr>
        <w:t>u</w:t>
      </w:r>
      <w:r>
        <w:rPr>
          <w:i/>
          <w:color w:val="000000"/>
        </w:rPr>
        <w:t xml:space="preserve"> </w:t>
      </w:r>
      <w:r w:rsidR="00973768">
        <w:rPr>
          <w:i/>
          <w:color w:val="000000"/>
        </w:rPr>
        <w:t>odnosu</w:t>
      </w:r>
      <w:r>
        <w:rPr>
          <w:i/>
          <w:color w:val="000000"/>
        </w:rPr>
        <w:t xml:space="preserve"> </w:t>
      </w:r>
      <w:r w:rsidR="00973768">
        <w:rPr>
          <w:i/>
          <w:color w:val="000000"/>
        </w:rPr>
        <w:t>na</w:t>
      </w:r>
      <w:r>
        <w:rPr>
          <w:i/>
          <w:color w:val="000000"/>
        </w:rPr>
        <w:t xml:space="preserve"> </w:t>
      </w:r>
      <w:r w:rsidR="00973768">
        <w:rPr>
          <w:i/>
          <w:color w:val="000000"/>
        </w:rPr>
        <w:t>kotu</w:t>
      </w:r>
      <w:r>
        <w:rPr>
          <w:i/>
          <w:color w:val="000000"/>
        </w:rPr>
        <w:t xml:space="preserve"> </w:t>
      </w:r>
      <w:r w:rsidR="00973768">
        <w:rPr>
          <w:i/>
          <w:color w:val="000000"/>
        </w:rPr>
        <w:t>terena</w:t>
      </w:r>
      <w:r>
        <w:rPr>
          <w:i/>
          <w:color w:val="000000"/>
        </w:rPr>
        <w:t xml:space="preserve"> </w:t>
      </w:r>
      <w:r w:rsidR="00973768">
        <w:rPr>
          <w:i/>
          <w:color w:val="000000"/>
        </w:rPr>
        <w:t>na</w:t>
      </w:r>
      <w:r>
        <w:rPr>
          <w:i/>
          <w:color w:val="000000"/>
        </w:rPr>
        <w:t xml:space="preserve"> </w:t>
      </w:r>
      <w:r w:rsidR="00973768">
        <w:rPr>
          <w:i/>
          <w:color w:val="000000"/>
        </w:rPr>
        <w:t>koju</w:t>
      </w:r>
      <w:r>
        <w:rPr>
          <w:i/>
          <w:color w:val="000000"/>
        </w:rPr>
        <w:t xml:space="preserve"> </w:t>
      </w:r>
      <w:r w:rsidR="00973768">
        <w:rPr>
          <w:i/>
          <w:color w:val="000000"/>
        </w:rPr>
        <w:t>je</w:t>
      </w:r>
      <w:r>
        <w:rPr>
          <w:i/>
          <w:color w:val="000000"/>
        </w:rPr>
        <w:t xml:space="preserve"> </w:t>
      </w:r>
      <w:r w:rsidR="00973768">
        <w:rPr>
          <w:i/>
          <w:color w:val="000000"/>
        </w:rPr>
        <w:t>moguć</w:t>
      </w:r>
      <w:r>
        <w:rPr>
          <w:i/>
          <w:color w:val="000000"/>
        </w:rPr>
        <w:t xml:space="preserve"> </w:t>
      </w:r>
      <w:r w:rsidR="00973768">
        <w:rPr>
          <w:i/>
          <w:color w:val="000000"/>
        </w:rPr>
        <w:t>pristup</w:t>
      </w:r>
      <w:r>
        <w:rPr>
          <w:i/>
          <w:color w:val="000000"/>
        </w:rPr>
        <w:t xml:space="preserve"> </w:t>
      </w:r>
      <w:r w:rsidR="00973768">
        <w:rPr>
          <w:i/>
          <w:color w:val="000000"/>
        </w:rPr>
        <w:t>vatrogasnim</w:t>
      </w:r>
      <w:r>
        <w:rPr>
          <w:i/>
          <w:color w:val="000000"/>
        </w:rPr>
        <w:t xml:space="preserve"> </w:t>
      </w:r>
      <w:r w:rsidR="00973768">
        <w:rPr>
          <w:i/>
          <w:color w:val="000000"/>
        </w:rPr>
        <w:t>vozilima</w:t>
      </w:r>
      <w:r>
        <w:rPr>
          <w:i/>
          <w:color w:val="000000"/>
        </w:rPr>
        <w:t xml:space="preserve"> </w:t>
      </w:r>
      <w:r w:rsidR="00973768">
        <w:rPr>
          <w:i/>
          <w:color w:val="000000"/>
        </w:rPr>
        <w:t>radi</w:t>
      </w:r>
      <w:r>
        <w:rPr>
          <w:i/>
          <w:color w:val="000000"/>
        </w:rPr>
        <w:t xml:space="preserve"> </w:t>
      </w:r>
      <w:r w:rsidR="00973768">
        <w:rPr>
          <w:i/>
          <w:color w:val="000000"/>
        </w:rPr>
        <w:t>gašenja</w:t>
      </w:r>
      <w:r>
        <w:rPr>
          <w:i/>
          <w:color w:val="000000"/>
        </w:rPr>
        <w:t xml:space="preserve"> </w:t>
      </w:r>
      <w:r w:rsidR="00973768">
        <w:rPr>
          <w:i/>
          <w:color w:val="000000"/>
        </w:rPr>
        <w:t>i</w:t>
      </w:r>
      <w:r>
        <w:rPr>
          <w:i/>
          <w:color w:val="000000"/>
        </w:rPr>
        <w:t xml:space="preserve"> </w:t>
      </w:r>
      <w:r w:rsidR="00973768">
        <w:rPr>
          <w:i/>
          <w:color w:val="000000"/>
        </w:rPr>
        <w:t>spašavanja</w:t>
      </w:r>
      <w:r>
        <w:rPr>
          <w:i/>
          <w:color w:val="000000"/>
        </w:rPr>
        <w:t xml:space="preserve"> </w:t>
      </w:r>
      <w:r w:rsidR="00973768">
        <w:rPr>
          <w:i/>
          <w:color w:val="000000"/>
        </w:rPr>
        <w:t>i</w:t>
      </w:r>
      <w:r>
        <w:rPr>
          <w:i/>
          <w:color w:val="000000"/>
        </w:rPr>
        <w:t xml:space="preserve"> </w:t>
      </w:r>
      <w:r w:rsidR="00973768">
        <w:rPr>
          <w:i/>
          <w:color w:val="000000"/>
        </w:rPr>
        <w:t>sa</w:t>
      </w:r>
      <w:r>
        <w:rPr>
          <w:i/>
          <w:color w:val="000000"/>
        </w:rPr>
        <w:t xml:space="preserve"> </w:t>
      </w:r>
      <w:r w:rsidR="00973768">
        <w:rPr>
          <w:i/>
          <w:color w:val="000000"/>
        </w:rPr>
        <w:t>koje</w:t>
      </w:r>
      <w:r>
        <w:rPr>
          <w:i/>
          <w:color w:val="000000"/>
        </w:rPr>
        <w:t xml:space="preserve"> </w:t>
      </w:r>
      <w:r w:rsidR="00973768">
        <w:rPr>
          <w:i/>
          <w:color w:val="000000"/>
        </w:rPr>
        <w:t>je</w:t>
      </w:r>
      <w:r>
        <w:rPr>
          <w:i/>
          <w:color w:val="000000"/>
        </w:rPr>
        <w:t xml:space="preserve"> </w:t>
      </w:r>
      <w:r w:rsidR="00973768">
        <w:rPr>
          <w:i/>
          <w:color w:val="000000"/>
        </w:rPr>
        <w:t>moguća</w:t>
      </w:r>
      <w:r>
        <w:rPr>
          <w:i/>
          <w:color w:val="000000"/>
        </w:rPr>
        <w:t xml:space="preserve"> </w:t>
      </w:r>
      <w:r w:rsidR="00973768">
        <w:rPr>
          <w:i/>
          <w:color w:val="000000"/>
        </w:rPr>
        <w:t>intervencija</w:t>
      </w:r>
      <w:r>
        <w:rPr>
          <w:i/>
          <w:color w:val="000000"/>
        </w:rPr>
        <w:t xml:space="preserve"> </w:t>
      </w:r>
      <w:r w:rsidR="00973768">
        <w:rPr>
          <w:i/>
          <w:color w:val="000000"/>
        </w:rPr>
        <w:t>uz</w:t>
      </w:r>
      <w:r>
        <w:rPr>
          <w:i/>
          <w:color w:val="000000"/>
        </w:rPr>
        <w:t xml:space="preserve"> </w:t>
      </w:r>
      <w:r w:rsidR="00973768">
        <w:rPr>
          <w:i/>
          <w:color w:val="000000"/>
        </w:rPr>
        <w:t>korišćenje</w:t>
      </w:r>
      <w:r>
        <w:rPr>
          <w:i/>
          <w:color w:val="000000"/>
        </w:rPr>
        <w:t xml:space="preserve"> </w:t>
      </w:r>
      <w:r w:rsidR="00973768">
        <w:rPr>
          <w:i/>
          <w:color w:val="000000"/>
        </w:rPr>
        <w:t>automehaničkih</w:t>
      </w:r>
      <w:r>
        <w:rPr>
          <w:i/>
          <w:color w:val="000000"/>
        </w:rPr>
        <w:t xml:space="preserve"> </w:t>
      </w:r>
      <w:r w:rsidR="00973768">
        <w:rPr>
          <w:i/>
          <w:color w:val="000000"/>
        </w:rPr>
        <w:t>lestava</w:t>
      </w:r>
      <w:r>
        <w:rPr>
          <w:i/>
          <w:color w:val="000000"/>
        </w:rPr>
        <w:t xml:space="preserve"> </w:t>
      </w:r>
      <w:r w:rsidR="00973768">
        <w:rPr>
          <w:i/>
          <w:color w:val="000000"/>
        </w:rPr>
        <w:t>ili</w:t>
      </w:r>
      <w:r>
        <w:rPr>
          <w:i/>
          <w:color w:val="000000"/>
        </w:rPr>
        <w:t xml:space="preserve"> </w:t>
      </w:r>
      <w:r w:rsidR="00973768">
        <w:rPr>
          <w:i/>
          <w:color w:val="000000"/>
        </w:rPr>
        <w:t>drugih</w:t>
      </w:r>
      <w:r>
        <w:rPr>
          <w:i/>
          <w:color w:val="000000"/>
        </w:rPr>
        <w:t xml:space="preserve"> </w:t>
      </w:r>
      <w:r w:rsidR="00973768">
        <w:rPr>
          <w:i/>
          <w:color w:val="000000"/>
        </w:rPr>
        <w:t>specijalnih</w:t>
      </w:r>
      <w:r>
        <w:rPr>
          <w:i/>
          <w:color w:val="000000"/>
        </w:rPr>
        <w:t xml:space="preserve"> </w:t>
      </w:r>
      <w:r w:rsidR="00973768">
        <w:rPr>
          <w:i/>
          <w:color w:val="000000"/>
        </w:rPr>
        <w:t>vozila</w:t>
      </w:r>
      <w:r>
        <w:rPr>
          <w:i/>
          <w:color w:val="000000"/>
        </w:rPr>
        <w:t xml:space="preserve"> </w:t>
      </w:r>
      <w:r w:rsidR="00973768">
        <w:rPr>
          <w:i/>
          <w:color w:val="000000"/>
        </w:rPr>
        <w:t>namenjenih</w:t>
      </w:r>
      <w:r>
        <w:rPr>
          <w:i/>
          <w:color w:val="000000"/>
        </w:rPr>
        <w:t xml:space="preserve"> </w:t>
      </w:r>
      <w:r w:rsidR="00973768">
        <w:rPr>
          <w:i/>
          <w:color w:val="000000"/>
        </w:rPr>
        <w:t>gašenju</w:t>
      </w:r>
      <w:r>
        <w:rPr>
          <w:i/>
          <w:color w:val="000000"/>
        </w:rPr>
        <w:t xml:space="preserve"> </w:t>
      </w:r>
      <w:r w:rsidR="00973768">
        <w:rPr>
          <w:i/>
          <w:color w:val="000000"/>
        </w:rPr>
        <w:t>i</w:t>
      </w:r>
      <w:r>
        <w:rPr>
          <w:i/>
          <w:color w:val="000000"/>
        </w:rPr>
        <w:t xml:space="preserve"> </w:t>
      </w:r>
      <w:r w:rsidR="00973768">
        <w:rPr>
          <w:i/>
          <w:color w:val="000000"/>
        </w:rPr>
        <w:t>spašavanju</w:t>
      </w:r>
      <w:r>
        <w:rPr>
          <w:i/>
          <w:color w:val="000000"/>
        </w:rPr>
        <w:t xml:space="preserve"> </w:t>
      </w:r>
      <w:r w:rsidR="00973768">
        <w:rPr>
          <w:i/>
          <w:color w:val="000000"/>
        </w:rPr>
        <w:t>sa</w:t>
      </w:r>
      <w:r>
        <w:rPr>
          <w:i/>
          <w:color w:val="000000"/>
        </w:rPr>
        <w:t xml:space="preserve"> </w:t>
      </w:r>
      <w:r w:rsidR="00973768">
        <w:rPr>
          <w:i/>
          <w:color w:val="000000"/>
        </w:rPr>
        <w:t>visina</w:t>
      </w:r>
      <w:r>
        <w:rPr>
          <w:i/>
          <w:color w:val="000000"/>
        </w:rPr>
        <w:t>.</w:t>
      </w:r>
    </w:p>
    <w:p w:rsidR="009D088E" w:rsidRDefault="00973768">
      <w:pPr>
        <w:spacing w:after="150"/>
      </w:pPr>
      <w:r>
        <w:rPr>
          <w:color w:val="000000"/>
        </w:rPr>
        <w:t>Tabela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4807"/>
        <w:gridCol w:w="4085"/>
      </w:tblGrid>
      <w:tr w:rsidR="009D088E">
        <w:trPr>
          <w:trHeight w:val="45"/>
          <w:tblCellSpacing w:w="0" w:type="auto"/>
        </w:trPr>
        <w:tc>
          <w:tcPr>
            <w:tcW w:w="8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D088E" w:rsidRDefault="00973768">
            <w:pPr>
              <w:spacing w:after="150"/>
            </w:pPr>
            <w:r>
              <w:rPr>
                <w:color w:val="000000"/>
              </w:rPr>
              <w:t>Visina</w:t>
            </w:r>
            <w:r w:rsidR="001E7AC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na</w:t>
            </w:r>
            <w:r w:rsidR="001E7AC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kojoj</w:t>
            </w:r>
            <w:r w:rsidR="001E7AC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se</w:t>
            </w:r>
            <w:r w:rsidR="001E7AC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sektor</w:t>
            </w:r>
            <w:r w:rsidR="001E7AC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nalazi</w:t>
            </w:r>
          </w:p>
          <w:p w:rsidR="009D088E" w:rsidRDefault="001E7ACB">
            <w:pPr>
              <w:spacing w:after="150"/>
            </w:pPr>
            <w:r>
              <w:rPr>
                <w:color w:val="000000"/>
              </w:rPr>
              <w:t>[m]</w:t>
            </w:r>
          </w:p>
        </w:tc>
        <w:tc>
          <w:tcPr>
            <w:tcW w:w="6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D088E" w:rsidRDefault="00973768">
            <w:pPr>
              <w:spacing w:after="150"/>
            </w:pPr>
            <w:r>
              <w:rPr>
                <w:color w:val="000000"/>
              </w:rPr>
              <w:t>Maksimalna</w:t>
            </w:r>
            <w:r w:rsidR="001E7AC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površina</w:t>
            </w:r>
            <w:r w:rsidR="001E7AC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požarnog</w:t>
            </w:r>
            <w:r w:rsidR="001E7AC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sektora</w:t>
            </w:r>
          </w:p>
          <w:p w:rsidR="009D088E" w:rsidRDefault="001E7ACB">
            <w:pPr>
              <w:spacing w:after="150"/>
            </w:pPr>
            <w:r>
              <w:rPr>
                <w:color w:val="000000"/>
              </w:rPr>
              <w:t>[m²]</w:t>
            </w:r>
          </w:p>
        </w:tc>
      </w:tr>
      <w:tr w:rsidR="009D088E">
        <w:trPr>
          <w:trHeight w:val="45"/>
          <w:tblCellSpacing w:w="0" w:type="auto"/>
        </w:trPr>
        <w:tc>
          <w:tcPr>
            <w:tcW w:w="8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D088E" w:rsidRDefault="00973768">
            <w:pPr>
              <w:spacing w:after="150"/>
            </w:pPr>
            <w:r>
              <w:rPr>
                <w:color w:val="000000"/>
              </w:rPr>
              <w:t>do</w:t>
            </w:r>
            <w:r w:rsidR="001E7ACB">
              <w:rPr>
                <w:color w:val="000000"/>
              </w:rPr>
              <w:t xml:space="preserve"> 40</w:t>
            </w:r>
          </w:p>
        </w:tc>
        <w:tc>
          <w:tcPr>
            <w:tcW w:w="6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D088E" w:rsidRDefault="00973768">
            <w:pPr>
              <w:spacing w:after="150"/>
            </w:pPr>
            <w:r>
              <w:rPr>
                <w:color w:val="000000"/>
              </w:rPr>
              <w:t>do</w:t>
            </w:r>
            <w:r w:rsidR="001E7ACB">
              <w:rPr>
                <w:color w:val="000000"/>
              </w:rPr>
              <w:t xml:space="preserve"> 1500</w:t>
            </w:r>
          </w:p>
        </w:tc>
      </w:tr>
      <w:tr w:rsidR="009D088E">
        <w:trPr>
          <w:trHeight w:val="45"/>
          <w:tblCellSpacing w:w="0" w:type="auto"/>
        </w:trPr>
        <w:tc>
          <w:tcPr>
            <w:tcW w:w="8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D088E" w:rsidRDefault="001E7ACB">
            <w:pPr>
              <w:spacing w:after="150"/>
            </w:pPr>
            <w:r>
              <w:rPr>
                <w:color w:val="000000"/>
              </w:rPr>
              <w:t xml:space="preserve">40 </w:t>
            </w:r>
            <w:r w:rsidR="00973768">
              <w:rPr>
                <w:color w:val="000000"/>
              </w:rPr>
              <w:t>do</w:t>
            </w:r>
            <w:r>
              <w:rPr>
                <w:color w:val="000000"/>
              </w:rPr>
              <w:t xml:space="preserve"> 75</w:t>
            </w:r>
          </w:p>
        </w:tc>
        <w:tc>
          <w:tcPr>
            <w:tcW w:w="6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D088E" w:rsidRDefault="00973768">
            <w:pPr>
              <w:spacing w:after="150"/>
            </w:pPr>
            <w:r>
              <w:rPr>
                <w:color w:val="000000"/>
              </w:rPr>
              <w:t>do</w:t>
            </w:r>
            <w:r w:rsidR="001E7ACB">
              <w:rPr>
                <w:color w:val="000000"/>
              </w:rPr>
              <w:t xml:space="preserve"> 1000</w:t>
            </w:r>
          </w:p>
        </w:tc>
      </w:tr>
      <w:tr w:rsidR="009D088E">
        <w:trPr>
          <w:trHeight w:val="45"/>
          <w:tblCellSpacing w:w="0" w:type="auto"/>
        </w:trPr>
        <w:tc>
          <w:tcPr>
            <w:tcW w:w="8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D088E" w:rsidRDefault="001E7ACB">
            <w:pPr>
              <w:spacing w:after="150"/>
            </w:pPr>
            <w:r>
              <w:rPr>
                <w:color w:val="000000"/>
              </w:rPr>
              <w:t xml:space="preserve">75 </w:t>
            </w:r>
            <w:r w:rsidR="00973768">
              <w:rPr>
                <w:color w:val="000000"/>
              </w:rPr>
              <w:t>do</w:t>
            </w:r>
            <w:r>
              <w:rPr>
                <w:color w:val="000000"/>
              </w:rPr>
              <w:t xml:space="preserve"> 100</w:t>
            </w:r>
          </w:p>
        </w:tc>
        <w:tc>
          <w:tcPr>
            <w:tcW w:w="6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D088E" w:rsidRDefault="00973768">
            <w:pPr>
              <w:spacing w:after="150"/>
            </w:pPr>
            <w:r>
              <w:rPr>
                <w:color w:val="000000"/>
              </w:rPr>
              <w:t>do</w:t>
            </w:r>
            <w:r w:rsidR="001E7ACB">
              <w:rPr>
                <w:color w:val="000000"/>
              </w:rPr>
              <w:t xml:space="preserve"> 800</w:t>
            </w:r>
          </w:p>
        </w:tc>
      </w:tr>
      <w:tr w:rsidR="009D088E">
        <w:trPr>
          <w:trHeight w:val="45"/>
          <w:tblCellSpacing w:w="0" w:type="auto"/>
        </w:trPr>
        <w:tc>
          <w:tcPr>
            <w:tcW w:w="8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D088E" w:rsidRDefault="00973768">
            <w:pPr>
              <w:spacing w:after="150"/>
            </w:pPr>
            <w:r>
              <w:rPr>
                <w:color w:val="000000"/>
              </w:rPr>
              <w:t>preko</w:t>
            </w:r>
            <w:r w:rsidR="001E7ACB">
              <w:rPr>
                <w:color w:val="000000"/>
              </w:rPr>
              <w:t xml:space="preserve"> 100</w:t>
            </w:r>
          </w:p>
        </w:tc>
        <w:tc>
          <w:tcPr>
            <w:tcW w:w="6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D088E" w:rsidRDefault="00973768">
            <w:pPr>
              <w:spacing w:after="150"/>
            </w:pPr>
            <w:r>
              <w:rPr>
                <w:color w:val="000000"/>
              </w:rPr>
              <w:t>do</w:t>
            </w:r>
            <w:r w:rsidR="001E7ACB">
              <w:rPr>
                <w:color w:val="000000"/>
              </w:rPr>
              <w:t xml:space="preserve"> 500</w:t>
            </w:r>
          </w:p>
        </w:tc>
      </w:tr>
    </w:tbl>
    <w:p w:rsidR="009D088E" w:rsidRDefault="00973768">
      <w:pPr>
        <w:spacing w:after="120"/>
        <w:jc w:val="center"/>
      </w:pPr>
      <w:r>
        <w:rPr>
          <w:color w:val="000000"/>
        </w:rPr>
        <w:t>Član</w:t>
      </w:r>
      <w:r w:rsidR="001E7ACB">
        <w:rPr>
          <w:color w:val="000000"/>
        </w:rPr>
        <w:t xml:space="preserve"> 14.</w:t>
      </w:r>
    </w:p>
    <w:p w:rsidR="009D088E" w:rsidRDefault="00973768">
      <w:pPr>
        <w:spacing w:after="150"/>
      </w:pPr>
      <w:r>
        <w:rPr>
          <w:color w:val="000000"/>
        </w:rPr>
        <w:t>Ako</w:t>
      </w:r>
      <w:r w:rsidR="001E7ACB">
        <w:rPr>
          <w:color w:val="000000"/>
        </w:rPr>
        <w:t xml:space="preserve"> </w:t>
      </w:r>
      <w:r>
        <w:rPr>
          <w:color w:val="000000"/>
        </w:rPr>
        <w:t>je</w:t>
      </w:r>
      <w:r w:rsidR="001E7ACB">
        <w:rPr>
          <w:color w:val="000000"/>
        </w:rPr>
        <w:t xml:space="preserve"> </w:t>
      </w:r>
      <w:r>
        <w:rPr>
          <w:color w:val="000000"/>
        </w:rPr>
        <w:t>površina</w:t>
      </w:r>
      <w:r w:rsidR="001E7ACB">
        <w:rPr>
          <w:color w:val="000000"/>
        </w:rPr>
        <w:t xml:space="preserve"> </w:t>
      </w:r>
      <w:r>
        <w:rPr>
          <w:color w:val="000000"/>
        </w:rPr>
        <w:t>jednog</w:t>
      </w:r>
      <w:r w:rsidR="001E7ACB">
        <w:rPr>
          <w:color w:val="000000"/>
        </w:rPr>
        <w:t xml:space="preserve"> </w:t>
      </w:r>
      <w:r>
        <w:rPr>
          <w:color w:val="000000"/>
        </w:rPr>
        <w:t>sprata</w:t>
      </w:r>
      <w:r w:rsidR="001E7ACB">
        <w:rPr>
          <w:color w:val="000000"/>
        </w:rPr>
        <w:t xml:space="preserve"> </w:t>
      </w:r>
      <w:r>
        <w:rPr>
          <w:color w:val="000000"/>
        </w:rPr>
        <w:t>objekta</w:t>
      </w:r>
      <w:r w:rsidR="001E7ACB">
        <w:rPr>
          <w:color w:val="000000"/>
        </w:rPr>
        <w:t xml:space="preserve"> </w:t>
      </w:r>
      <w:r>
        <w:rPr>
          <w:color w:val="000000"/>
        </w:rPr>
        <w:t>manja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polovine</w:t>
      </w:r>
      <w:r w:rsidR="001E7ACB">
        <w:rPr>
          <w:color w:val="000000"/>
        </w:rPr>
        <w:t xml:space="preserve"> </w:t>
      </w:r>
      <w:r>
        <w:rPr>
          <w:color w:val="000000"/>
        </w:rPr>
        <w:t>površine</w:t>
      </w:r>
      <w:r w:rsidR="001E7ACB">
        <w:rPr>
          <w:color w:val="000000"/>
        </w:rPr>
        <w:t xml:space="preserve"> </w:t>
      </w:r>
      <w:r>
        <w:rPr>
          <w:color w:val="000000"/>
        </w:rPr>
        <w:t>predviđene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članu</w:t>
      </w:r>
      <w:r w:rsidR="001E7ACB">
        <w:rPr>
          <w:color w:val="000000"/>
        </w:rPr>
        <w:t xml:space="preserve"> 13. </w:t>
      </w:r>
      <w:r>
        <w:rPr>
          <w:color w:val="000000"/>
        </w:rPr>
        <w:t>ovog</w:t>
      </w:r>
      <w:r w:rsidR="001E7ACB">
        <w:rPr>
          <w:color w:val="000000"/>
        </w:rPr>
        <w:t xml:space="preserve"> </w:t>
      </w:r>
      <w:r>
        <w:rPr>
          <w:color w:val="000000"/>
        </w:rPr>
        <w:t>pravilnika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nalazi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visini</w:t>
      </w:r>
      <w:r w:rsidR="001E7ACB">
        <w:rPr>
          <w:color w:val="000000"/>
        </w:rPr>
        <w:t xml:space="preserve"> </w:t>
      </w:r>
      <w:r>
        <w:rPr>
          <w:color w:val="000000"/>
        </w:rPr>
        <w:t>do</w:t>
      </w:r>
      <w:r w:rsidR="001E7ACB">
        <w:rPr>
          <w:color w:val="000000"/>
        </w:rPr>
        <w:t xml:space="preserve"> 40m </w:t>
      </w:r>
      <w:r>
        <w:rPr>
          <w:color w:val="000000"/>
        </w:rPr>
        <w:t>požarni</w:t>
      </w:r>
      <w:r w:rsidR="001E7ACB">
        <w:rPr>
          <w:color w:val="000000"/>
        </w:rPr>
        <w:t xml:space="preserve"> </w:t>
      </w:r>
      <w:r>
        <w:rPr>
          <w:color w:val="000000"/>
        </w:rPr>
        <w:t>sektor</w:t>
      </w:r>
      <w:r w:rsidR="001E7ACB">
        <w:rPr>
          <w:color w:val="000000"/>
        </w:rPr>
        <w:t xml:space="preserve"> </w:t>
      </w:r>
      <w:r>
        <w:rPr>
          <w:color w:val="000000"/>
        </w:rPr>
        <w:t>može</w:t>
      </w:r>
      <w:r w:rsidR="001E7ACB">
        <w:rPr>
          <w:color w:val="000000"/>
        </w:rPr>
        <w:t xml:space="preserve"> </w:t>
      </w:r>
      <w:r>
        <w:rPr>
          <w:color w:val="000000"/>
        </w:rPr>
        <w:t>obuhvatiti</w:t>
      </w:r>
      <w:r w:rsidR="001E7ACB">
        <w:rPr>
          <w:color w:val="000000"/>
        </w:rPr>
        <w:t xml:space="preserve"> </w:t>
      </w:r>
      <w:r>
        <w:rPr>
          <w:color w:val="000000"/>
        </w:rPr>
        <w:t>najviše</w:t>
      </w:r>
      <w:r w:rsidR="001E7ACB">
        <w:rPr>
          <w:color w:val="000000"/>
        </w:rPr>
        <w:t xml:space="preserve"> </w:t>
      </w:r>
      <w:r>
        <w:rPr>
          <w:color w:val="000000"/>
        </w:rPr>
        <w:t>dva</w:t>
      </w:r>
      <w:r w:rsidR="001E7ACB">
        <w:rPr>
          <w:color w:val="000000"/>
        </w:rPr>
        <w:t xml:space="preserve"> </w:t>
      </w:r>
      <w:r>
        <w:rPr>
          <w:color w:val="000000"/>
        </w:rPr>
        <w:t>sprata</w:t>
      </w:r>
      <w:r w:rsidR="001E7ACB">
        <w:rPr>
          <w:color w:val="000000"/>
        </w:rPr>
        <w:t>.</w:t>
      </w:r>
    </w:p>
    <w:p w:rsidR="009D088E" w:rsidRDefault="00973768">
      <w:pPr>
        <w:spacing w:after="150"/>
      </w:pPr>
      <w:r>
        <w:rPr>
          <w:color w:val="000000"/>
        </w:rPr>
        <w:t>Izuzetno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stava</w:t>
      </w:r>
      <w:r w:rsidR="001E7ACB">
        <w:rPr>
          <w:color w:val="000000"/>
        </w:rPr>
        <w:t xml:space="preserve"> 1. </w:t>
      </w:r>
      <w:r>
        <w:rPr>
          <w:color w:val="000000"/>
        </w:rPr>
        <w:t>ovog</w:t>
      </w:r>
      <w:r w:rsidR="001E7ACB">
        <w:rPr>
          <w:color w:val="000000"/>
        </w:rPr>
        <w:t xml:space="preserve"> </w:t>
      </w:r>
      <w:r>
        <w:rPr>
          <w:color w:val="000000"/>
        </w:rPr>
        <w:t>člana</w:t>
      </w:r>
      <w:r w:rsidR="001E7ACB">
        <w:rPr>
          <w:color w:val="000000"/>
        </w:rPr>
        <w:t xml:space="preserve"> </w:t>
      </w:r>
      <w:r>
        <w:rPr>
          <w:color w:val="000000"/>
        </w:rPr>
        <w:t>jedan</w:t>
      </w:r>
      <w:r w:rsidR="001E7ACB">
        <w:rPr>
          <w:color w:val="000000"/>
        </w:rPr>
        <w:t xml:space="preserve"> </w:t>
      </w:r>
      <w:r>
        <w:rPr>
          <w:color w:val="000000"/>
        </w:rPr>
        <w:t>požarni</w:t>
      </w:r>
      <w:r w:rsidR="001E7ACB">
        <w:rPr>
          <w:color w:val="000000"/>
        </w:rPr>
        <w:t xml:space="preserve"> </w:t>
      </w:r>
      <w:r>
        <w:rPr>
          <w:color w:val="000000"/>
        </w:rPr>
        <w:t>sektor</w:t>
      </w:r>
      <w:r w:rsidR="001E7ACB">
        <w:rPr>
          <w:color w:val="000000"/>
        </w:rPr>
        <w:t xml:space="preserve"> </w:t>
      </w:r>
      <w:r>
        <w:rPr>
          <w:color w:val="000000"/>
        </w:rPr>
        <w:t>može</w:t>
      </w:r>
      <w:r w:rsidR="001E7ACB">
        <w:rPr>
          <w:color w:val="000000"/>
        </w:rPr>
        <w:t xml:space="preserve"> </w:t>
      </w:r>
      <w:r>
        <w:rPr>
          <w:color w:val="000000"/>
        </w:rPr>
        <w:t>obuhvatiti</w:t>
      </w:r>
      <w:r w:rsidR="001E7ACB">
        <w:rPr>
          <w:color w:val="000000"/>
        </w:rPr>
        <w:t xml:space="preserve"> </w:t>
      </w:r>
      <w:r>
        <w:rPr>
          <w:color w:val="000000"/>
        </w:rPr>
        <w:t>prizemlјe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prva</w:t>
      </w:r>
      <w:r w:rsidR="001E7ACB">
        <w:rPr>
          <w:color w:val="000000"/>
        </w:rPr>
        <w:t xml:space="preserve"> </w:t>
      </w:r>
      <w:r>
        <w:rPr>
          <w:color w:val="000000"/>
        </w:rPr>
        <w:t>dva</w:t>
      </w:r>
      <w:r w:rsidR="001E7ACB">
        <w:rPr>
          <w:color w:val="000000"/>
        </w:rPr>
        <w:t xml:space="preserve"> </w:t>
      </w:r>
      <w:r>
        <w:rPr>
          <w:color w:val="000000"/>
        </w:rPr>
        <w:t>sprata</w:t>
      </w:r>
      <w:r w:rsidR="001E7ACB">
        <w:rPr>
          <w:color w:val="000000"/>
        </w:rPr>
        <w:t xml:space="preserve">, </w:t>
      </w:r>
      <w:r>
        <w:rPr>
          <w:color w:val="000000"/>
        </w:rPr>
        <w:t>čija</w:t>
      </w:r>
      <w:r w:rsidR="001E7ACB">
        <w:rPr>
          <w:color w:val="000000"/>
        </w:rPr>
        <w:t xml:space="preserve"> </w:t>
      </w:r>
      <w:r>
        <w:rPr>
          <w:color w:val="000000"/>
        </w:rPr>
        <w:t>je</w:t>
      </w:r>
      <w:r w:rsidR="001E7ACB">
        <w:rPr>
          <w:color w:val="000000"/>
        </w:rPr>
        <w:t xml:space="preserve"> </w:t>
      </w:r>
      <w:r>
        <w:rPr>
          <w:color w:val="000000"/>
        </w:rPr>
        <w:t>ukupna</w:t>
      </w:r>
      <w:r w:rsidR="001E7ACB">
        <w:rPr>
          <w:color w:val="000000"/>
        </w:rPr>
        <w:t xml:space="preserve"> </w:t>
      </w:r>
      <w:r>
        <w:rPr>
          <w:color w:val="000000"/>
        </w:rPr>
        <w:t>površina</w:t>
      </w:r>
      <w:r w:rsidR="001E7ACB">
        <w:rPr>
          <w:color w:val="000000"/>
        </w:rPr>
        <w:t xml:space="preserve"> </w:t>
      </w:r>
      <w:r>
        <w:rPr>
          <w:color w:val="000000"/>
        </w:rPr>
        <w:t>do</w:t>
      </w:r>
      <w:r w:rsidR="001E7ACB">
        <w:rPr>
          <w:color w:val="000000"/>
        </w:rPr>
        <w:t xml:space="preserve"> 1500 m².</w:t>
      </w:r>
    </w:p>
    <w:p w:rsidR="009D088E" w:rsidRDefault="00973768">
      <w:pPr>
        <w:spacing w:after="150"/>
        <w:jc w:val="center"/>
      </w:pPr>
      <w:r>
        <w:rPr>
          <w:b/>
          <w:color w:val="000000"/>
        </w:rPr>
        <w:t>Član</w:t>
      </w:r>
      <w:r w:rsidR="001E7ACB">
        <w:rPr>
          <w:b/>
          <w:color w:val="000000"/>
        </w:rPr>
        <w:t xml:space="preserve"> 15.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973768">
      <w:pPr>
        <w:spacing w:after="150"/>
      </w:pPr>
      <w:r>
        <w:rPr>
          <w:b/>
          <w:color w:val="000000"/>
        </w:rPr>
        <w:t>Stanarske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ostave</w:t>
      </w:r>
      <w:r w:rsidR="001E7ACB">
        <w:rPr>
          <w:b/>
          <w:color w:val="000000"/>
        </w:rPr>
        <w:t xml:space="preserve">, </w:t>
      </w:r>
      <w:r>
        <w:rPr>
          <w:b/>
          <w:color w:val="000000"/>
        </w:rPr>
        <w:t>prostorije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sakuplјanje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otpadaka</w:t>
      </w:r>
      <w:r w:rsidR="001E7ACB">
        <w:rPr>
          <w:b/>
          <w:color w:val="000000"/>
        </w:rPr>
        <w:t xml:space="preserve">, </w:t>
      </w:r>
      <w:r>
        <w:rPr>
          <w:b/>
          <w:color w:val="000000"/>
        </w:rPr>
        <w:t>prostorije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smeštaj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komora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ventilaciju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klimatizaciju</w:t>
      </w:r>
      <w:r w:rsidR="001E7ACB">
        <w:rPr>
          <w:b/>
          <w:color w:val="000000"/>
        </w:rPr>
        <w:t xml:space="preserve">, </w:t>
      </w:r>
      <w:r>
        <w:rPr>
          <w:b/>
          <w:color w:val="000000"/>
        </w:rPr>
        <w:t>kotlarnice</w:t>
      </w:r>
      <w:r w:rsidR="001E7ACB">
        <w:rPr>
          <w:b/>
          <w:color w:val="000000"/>
        </w:rPr>
        <w:t xml:space="preserve">, </w:t>
      </w:r>
      <w:r>
        <w:rPr>
          <w:b/>
          <w:color w:val="000000"/>
        </w:rPr>
        <w:t>prostorije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smeštaj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pogonskog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uređaja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lifta</w:t>
      </w:r>
      <w:r w:rsidR="001E7ACB">
        <w:rPr>
          <w:b/>
          <w:color w:val="000000"/>
        </w:rPr>
        <w:t xml:space="preserve">, </w:t>
      </w:r>
      <w:r>
        <w:rPr>
          <w:b/>
          <w:color w:val="000000"/>
        </w:rPr>
        <w:t>prostorije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smeštaj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uređaja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podizanje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pritiska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vode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hidrantskoj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mreži</w:t>
      </w:r>
      <w:r w:rsidR="001E7ACB">
        <w:rPr>
          <w:b/>
          <w:color w:val="000000"/>
        </w:rPr>
        <w:t xml:space="preserve">, </w:t>
      </w:r>
      <w:r>
        <w:rPr>
          <w:b/>
          <w:color w:val="000000"/>
        </w:rPr>
        <w:t>prostorije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smeštaj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instalacija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uređaja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gašenje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požara</w:t>
      </w:r>
      <w:r w:rsidR="001E7ACB">
        <w:rPr>
          <w:b/>
          <w:color w:val="000000"/>
        </w:rPr>
        <w:t xml:space="preserve">, </w:t>
      </w:r>
      <w:r>
        <w:rPr>
          <w:b/>
          <w:color w:val="000000"/>
        </w:rPr>
        <w:t>prostorije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smeštaj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elektroenergetskog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postrojenja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visokog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niskog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napona</w:t>
      </w:r>
      <w:r w:rsidR="001E7ACB">
        <w:rPr>
          <w:b/>
          <w:color w:val="000000"/>
        </w:rPr>
        <w:t xml:space="preserve">, </w:t>
      </w:r>
      <w:r>
        <w:rPr>
          <w:b/>
          <w:color w:val="000000"/>
        </w:rPr>
        <w:t>prostorija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smeštaj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rezervnog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ili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sigurnosnog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izvora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snabdevanje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električnom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energijom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sl</w:t>
      </w:r>
      <w:r w:rsidR="001E7ACB">
        <w:rPr>
          <w:b/>
          <w:color w:val="000000"/>
        </w:rPr>
        <w:t xml:space="preserve">., </w:t>
      </w:r>
      <w:r>
        <w:rPr>
          <w:b/>
          <w:color w:val="000000"/>
        </w:rPr>
        <w:t>moraju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izdvojiti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posebne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požarne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sektore</w:t>
      </w:r>
      <w:r w:rsidR="001E7ACB">
        <w:rPr>
          <w:b/>
          <w:color w:val="000000"/>
        </w:rPr>
        <w:t>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973768">
      <w:pPr>
        <w:spacing w:after="150"/>
      </w:pPr>
      <w:r>
        <w:rPr>
          <w:b/>
          <w:color w:val="000000"/>
        </w:rPr>
        <w:t>Maksimalna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površina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požarnog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sektora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definisana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članom</w:t>
      </w:r>
      <w:r w:rsidR="001E7ACB">
        <w:rPr>
          <w:b/>
          <w:color w:val="000000"/>
        </w:rPr>
        <w:t xml:space="preserve"> 13. </w:t>
      </w:r>
      <w:r>
        <w:rPr>
          <w:b/>
          <w:color w:val="000000"/>
        </w:rPr>
        <w:t>ovog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pravilnika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može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veća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delu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objekta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namenjenom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parkiranje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putničkih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vozila</w:t>
      </w:r>
      <w:r w:rsidR="001E7ACB">
        <w:rPr>
          <w:b/>
          <w:color w:val="000000"/>
        </w:rPr>
        <w:t>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973768">
      <w:pPr>
        <w:spacing w:after="150"/>
      </w:pPr>
      <w:r>
        <w:rPr>
          <w:b/>
          <w:color w:val="000000"/>
        </w:rPr>
        <w:t>Maksimalna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površina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požarnog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sektora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prostorijama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ispod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nivoa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terena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sme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iznositi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više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1E7ACB">
        <w:rPr>
          <w:b/>
          <w:color w:val="000000"/>
        </w:rPr>
        <w:t xml:space="preserve"> 500 m².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1E7ACB">
      <w:pPr>
        <w:spacing w:after="150"/>
      </w:pPr>
      <w:r>
        <w:rPr>
          <w:color w:val="000000"/>
        </w:rPr>
        <w:t>*</w:t>
      </w:r>
      <w:r w:rsidR="00973768">
        <w:rPr>
          <w:color w:val="000000"/>
        </w:rPr>
        <w:t>Službeni</w:t>
      </w:r>
      <w:r>
        <w:rPr>
          <w:color w:val="000000"/>
        </w:rPr>
        <w:t xml:space="preserve"> </w:t>
      </w:r>
      <w:r w:rsidR="00973768">
        <w:rPr>
          <w:color w:val="000000"/>
        </w:rPr>
        <w:t>glasnik</w:t>
      </w:r>
      <w:r>
        <w:rPr>
          <w:color w:val="000000"/>
        </w:rPr>
        <w:t xml:space="preserve"> </w:t>
      </w:r>
      <w:r w:rsidR="00973768">
        <w:rPr>
          <w:color w:val="000000"/>
        </w:rPr>
        <w:t>RS</w:t>
      </w:r>
      <w:r>
        <w:rPr>
          <w:color w:val="000000"/>
        </w:rPr>
        <w:t xml:space="preserve">, </w:t>
      </w:r>
      <w:r w:rsidR="00973768">
        <w:rPr>
          <w:color w:val="000000"/>
        </w:rPr>
        <w:t>broj</w:t>
      </w:r>
      <w:r>
        <w:rPr>
          <w:color w:val="000000"/>
        </w:rPr>
        <w:t xml:space="preserve"> 103/2018</w:t>
      </w:r>
    </w:p>
    <w:p w:rsidR="009D088E" w:rsidRDefault="00973768">
      <w:pPr>
        <w:spacing w:after="120"/>
        <w:jc w:val="center"/>
      </w:pPr>
      <w:r>
        <w:rPr>
          <w:color w:val="000000"/>
        </w:rPr>
        <w:lastRenderedPageBreak/>
        <w:t>Član</w:t>
      </w:r>
      <w:r w:rsidR="001E7ACB">
        <w:rPr>
          <w:color w:val="000000"/>
        </w:rPr>
        <w:t xml:space="preserve"> 16.</w:t>
      </w:r>
    </w:p>
    <w:p w:rsidR="009D088E" w:rsidRDefault="00973768">
      <w:pPr>
        <w:spacing w:after="150"/>
      </w:pPr>
      <w:r>
        <w:rPr>
          <w:color w:val="000000"/>
        </w:rPr>
        <w:t>Ako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naspramnim</w:t>
      </w:r>
      <w:r w:rsidR="001E7ACB">
        <w:rPr>
          <w:color w:val="000000"/>
        </w:rPr>
        <w:t xml:space="preserve"> </w:t>
      </w:r>
      <w:r>
        <w:rPr>
          <w:color w:val="000000"/>
        </w:rPr>
        <w:t>zidovima</w:t>
      </w:r>
      <w:r w:rsidR="001E7ACB">
        <w:rPr>
          <w:color w:val="000000"/>
        </w:rPr>
        <w:t xml:space="preserve"> </w:t>
      </w:r>
      <w:r>
        <w:rPr>
          <w:color w:val="000000"/>
        </w:rPr>
        <w:t>visokog</w:t>
      </w:r>
      <w:r w:rsidR="001E7ACB">
        <w:rPr>
          <w:color w:val="000000"/>
        </w:rPr>
        <w:t xml:space="preserve"> </w:t>
      </w:r>
      <w:r>
        <w:rPr>
          <w:color w:val="000000"/>
        </w:rPr>
        <w:t>objekta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susednog</w:t>
      </w:r>
      <w:r w:rsidR="001E7ACB">
        <w:rPr>
          <w:color w:val="000000"/>
        </w:rPr>
        <w:t xml:space="preserve"> </w:t>
      </w:r>
      <w:r>
        <w:rPr>
          <w:color w:val="000000"/>
        </w:rPr>
        <w:t>objekta</w:t>
      </w:r>
      <w:r w:rsidR="001E7ACB">
        <w:rPr>
          <w:color w:val="000000"/>
        </w:rPr>
        <w:t xml:space="preserve"> </w:t>
      </w:r>
      <w:r>
        <w:rPr>
          <w:color w:val="000000"/>
        </w:rPr>
        <w:t>bilo</w:t>
      </w:r>
      <w:r w:rsidR="001E7ACB">
        <w:rPr>
          <w:color w:val="000000"/>
        </w:rPr>
        <w:t xml:space="preserve"> </w:t>
      </w:r>
      <w:r>
        <w:rPr>
          <w:color w:val="000000"/>
        </w:rPr>
        <w:t>koje</w:t>
      </w:r>
      <w:r w:rsidR="001E7ACB">
        <w:rPr>
          <w:color w:val="000000"/>
        </w:rPr>
        <w:t xml:space="preserve"> </w:t>
      </w:r>
      <w:r>
        <w:rPr>
          <w:color w:val="000000"/>
        </w:rPr>
        <w:t>visine</w:t>
      </w:r>
      <w:r w:rsidR="001E7ACB">
        <w:rPr>
          <w:color w:val="000000"/>
        </w:rPr>
        <w:t xml:space="preserve"> </w:t>
      </w:r>
      <w:r>
        <w:rPr>
          <w:color w:val="000000"/>
        </w:rPr>
        <w:t>nalaze</w:t>
      </w:r>
      <w:r w:rsidR="001E7ACB">
        <w:rPr>
          <w:color w:val="000000"/>
        </w:rPr>
        <w:t xml:space="preserve"> </w:t>
      </w:r>
      <w:r>
        <w:rPr>
          <w:color w:val="000000"/>
        </w:rPr>
        <w:t>otvori</w:t>
      </w:r>
      <w:r w:rsidR="001E7ACB">
        <w:rPr>
          <w:color w:val="000000"/>
        </w:rPr>
        <w:t xml:space="preserve"> </w:t>
      </w:r>
      <w:r>
        <w:rPr>
          <w:color w:val="000000"/>
        </w:rPr>
        <w:t>preko</w:t>
      </w:r>
      <w:r w:rsidR="001E7ACB">
        <w:rPr>
          <w:color w:val="000000"/>
        </w:rPr>
        <w:t xml:space="preserve"> </w:t>
      </w:r>
      <w:r>
        <w:rPr>
          <w:color w:val="000000"/>
        </w:rPr>
        <w:t>kojih</w:t>
      </w:r>
      <w:r w:rsidR="001E7ACB">
        <w:rPr>
          <w:color w:val="000000"/>
        </w:rPr>
        <w:t xml:space="preserve"> </w:t>
      </w:r>
      <w:r>
        <w:rPr>
          <w:color w:val="000000"/>
        </w:rPr>
        <w:t>bi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mogao</w:t>
      </w:r>
      <w:r w:rsidR="001E7ACB">
        <w:rPr>
          <w:color w:val="000000"/>
        </w:rPr>
        <w:t xml:space="preserve"> </w:t>
      </w:r>
      <w:r>
        <w:rPr>
          <w:color w:val="000000"/>
        </w:rPr>
        <w:t>preneti</w:t>
      </w:r>
      <w:r w:rsidR="001E7ACB">
        <w:rPr>
          <w:color w:val="000000"/>
        </w:rPr>
        <w:t xml:space="preserve"> </w:t>
      </w:r>
      <w:r>
        <w:rPr>
          <w:color w:val="000000"/>
        </w:rPr>
        <w:t>požar</w:t>
      </w:r>
      <w:r w:rsidR="001E7ACB">
        <w:rPr>
          <w:color w:val="000000"/>
        </w:rPr>
        <w:t xml:space="preserve"> </w:t>
      </w:r>
      <w:r>
        <w:rPr>
          <w:color w:val="000000"/>
        </w:rPr>
        <w:t>s</w:t>
      </w:r>
      <w:r w:rsidR="001E7ACB">
        <w:rPr>
          <w:color w:val="000000"/>
        </w:rPr>
        <w:t xml:space="preserve"> </w:t>
      </w:r>
      <w:r>
        <w:rPr>
          <w:color w:val="000000"/>
        </w:rPr>
        <w:t>jednog</w:t>
      </w:r>
      <w:r w:rsidR="001E7ACB">
        <w:rPr>
          <w:color w:val="000000"/>
        </w:rPr>
        <w:t xml:space="preserve"> </w:t>
      </w:r>
      <w:r>
        <w:rPr>
          <w:color w:val="000000"/>
        </w:rPr>
        <w:t>objekta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drugi</w:t>
      </w:r>
      <w:r w:rsidR="001E7ACB">
        <w:rPr>
          <w:color w:val="000000"/>
        </w:rPr>
        <w:t xml:space="preserve">, </w:t>
      </w:r>
      <w:r>
        <w:rPr>
          <w:color w:val="000000"/>
        </w:rPr>
        <w:t>najmanje</w:t>
      </w:r>
      <w:r w:rsidR="001E7ACB">
        <w:rPr>
          <w:color w:val="000000"/>
        </w:rPr>
        <w:t xml:space="preserve"> </w:t>
      </w:r>
      <w:r>
        <w:rPr>
          <w:color w:val="000000"/>
        </w:rPr>
        <w:t>rastojanje</w:t>
      </w:r>
      <w:r w:rsidR="001E7ACB">
        <w:rPr>
          <w:color w:val="000000"/>
        </w:rPr>
        <w:t xml:space="preserve"> </w:t>
      </w:r>
      <w:r>
        <w:rPr>
          <w:color w:val="000000"/>
        </w:rPr>
        <w:t>između</w:t>
      </w:r>
      <w:r w:rsidR="001E7ACB">
        <w:rPr>
          <w:color w:val="000000"/>
        </w:rPr>
        <w:t xml:space="preserve"> </w:t>
      </w:r>
      <w:r>
        <w:rPr>
          <w:color w:val="000000"/>
        </w:rPr>
        <w:t>otvora</w:t>
      </w:r>
      <w:r w:rsidR="001E7ACB">
        <w:rPr>
          <w:color w:val="000000"/>
        </w:rPr>
        <w:t xml:space="preserve"> </w:t>
      </w:r>
      <w:r>
        <w:rPr>
          <w:color w:val="000000"/>
        </w:rPr>
        <w:t>tih</w:t>
      </w:r>
      <w:r w:rsidR="001E7ACB">
        <w:rPr>
          <w:color w:val="000000"/>
        </w:rPr>
        <w:t xml:space="preserve"> </w:t>
      </w:r>
      <w:r>
        <w:rPr>
          <w:color w:val="000000"/>
        </w:rPr>
        <w:t>zidova</w:t>
      </w:r>
      <w:r w:rsidR="001E7ACB">
        <w:rPr>
          <w:color w:val="000000"/>
        </w:rPr>
        <w:t xml:space="preserve"> </w:t>
      </w:r>
      <w:r>
        <w:rPr>
          <w:color w:val="000000"/>
        </w:rPr>
        <w:t>mora</w:t>
      </w:r>
      <w:r w:rsidR="001E7ACB">
        <w:rPr>
          <w:color w:val="000000"/>
        </w:rPr>
        <w:t xml:space="preserve"> </w:t>
      </w:r>
      <w:r>
        <w:rPr>
          <w:color w:val="000000"/>
        </w:rPr>
        <w:t>iznositi</w:t>
      </w:r>
      <w:r w:rsidR="001E7ACB">
        <w:rPr>
          <w:color w:val="000000"/>
        </w:rPr>
        <w:t xml:space="preserve"> </w:t>
      </w:r>
      <w:r>
        <w:rPr>
          <w:color w:val="000000"/>
        </w:rPr>
        <w:t>pola</w:t>
      </w:r>
      <w:r w:rsidR="001E7ACB">
        <w:rPr>
          <w:color w:val="000000"/>
        </w:rPr>
        <w:t xml:space="preserve"> </w:t>
      </w:r>
      <w:r>
        <w:rPr>
          <w:color w:val="000000"/>
        </w:rPr>
        <w:t>visine</w:t>
      </w:r>
      <w:r w:rsidR="001E7ACB">
        <w:rPr>
          <w:color w:val="000000"/>
        </w:rPr>
        <w:t xml:space="preserve"> </w:t>
      </w:r>
      <w:r>
        <w:rPr>
          <w:color w:val="000000"/>
        </w:rPr>
        <w:t>višeg</w:t>
      </w:r>
      <w:r w:rsidR="001E7ACB">
        <w:rPr>
          <w:color w:val="000000"/>
        </w:rPr>
        <w:t xml:space="preserve"> </w:t>
      </w:r>
      <w:r>
        <w:rPr>
          <w:color w:val="000000"/>
        </w:rPr>
        <w:t>objekta</w:t>
      </w:r>
      <w:r w:rsidR="001E7ACB">
        <w:rPr>
          <w:color w:val="000000"/>
        </w:rPr>
        <w:t xml:space="preserve">, </w:t>
      </w:r>
      <w:r>
        <w:rPr>
          <w:color w:val="000000"/>
        </w:rPr>
        <w:t>a</w:t>
      </w:r>
      <w:r w:rsidR="001E7ACB">
        <w:rPr>
          <w:color w:val="000000"/>
        </w:rPr>
        <w:t xml:space="preserve"> </w:t>
      </w:r>
      <w:r>
        <w:rPr>
          <w:color w:val="000000"/>
        </w:rPr>
        <w:t>ako</w:t>
      </w:r>
      <w:r w:rsidR="001E7ACB">
        <w:rPr>
          <w:color w:val="000000"/>
        </w:rPr>
        <w:t xml:space="preserve"> </w:t>
      </w:r>
      <w:r>
        <w:rPr>
          <w:color w:val="000000"/>
        </w:rPr>
        <w:t>to</w:t>
      </w:r>
      <w:r w:rsidR="001E7ACB">
        <w:rPr>
          <w:color w:val="000000"/>
        </w:rPr>
        <w:t xml:space="preserve"> </w:t>
      </w:r>
      <w:r>
        <w:rPr>
          <w:color w:val="000000"/>
        </w:rPr>
        <w:t>nije</w:t>
      </w:r>
      <w:r w:rsidR="001E7ACB">
        <w:rPr>
          <w:color w:val="000000"/>
        </w:rPr>
        <w:t xml:space="preserve"> </w:t>
      </w:r>
      <w:r>
        <w:rPr>
          <w:color w:val="000000"/>
        </w:rPr>
        <w:t>moguće</w:t>
      </w:r>
      <w:r w:rsidR="001E7ACB">
        <w:rPr>
          <w:color w:val="000000"/>
        </w:rPr>
        <w:t xml:space="preserve">, </w:t>
      </w:r>
      <w:r>
        <w:rPr>
          <w:color w:val="000000"/>
        </w:rPr>
        <w:t>bezbedno</w:t>
      </w:r>
      <w:r w:rsidR="001E7ACB">
        <w:rPr>
          <w:color w:val="000000"/>
        </w:rPr>
        <w:t xml:space="preserve"> </w:t>
      </w:r>
      <w:r>
        <w:rPr>
          <w:color w:val="000000"/>
        </w:rPr>
        <w:t>rastojanje</w:t>
      </w:r>
      <w:r w:rsidR="001E7ACB">
        <w:rPr>
          <w:color w:val="000000"/>
        </w:rPr>
        <w:t xml:space="preserve"> </w:t>
      </w:r>
      <w:r>
        <w:rPr>
          <w:color w:val="000000"/>
        </w:rPr>
        <w:t>između</w:t>
      </w:r>
      <w:r w:rsidR="001E7ACB">
        <w:rPr>
          <w:color w:val="000000"/>
        </w:rPr>
        <w:t xml:space="preserve"> </w:t>
      </w:r>
      <w:r>
        <w:rPr>
          <w:color w:val="000000"/>
        </w:rPr>
        <w:t>tih</w:t>
      </w:r>
      <w:r w:rsidR="001E7ACB">
        <w:rPr>
          <w:color w:val="000000"/>
        </w:rPr>
        <w:t xml:space="preserve"> </w:t>
      </w:r>
      <w:r>
        <w:rPr>
          <w:color w:val="000000"/>
        </w:rPr>
        <w:t>otvora</w:t>
      </w:r>
      <w:r w:rsidR="001E7ACB">
        <w:rPr>
          <w:color w:val="000000"/>
        </w:rPr>
        <w:t xml:space="preserve"> </w:t>
      </w:r>
      <w:r>
        <w:rPr>
          <w:color w:val="000000"/>
        </w:rPr>
        <w:t>određuje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računski</w:t>
      </w:r>
      <w:r w:rsidR="001E7ACB">
        <w:rPr>
          <w:color w:val="000000"/>
        </w:rPr>
        <w:t xml:space="preserve"> </w:t>
      </w:r>
      <w:r>
        <w:rPr>
          <w:b/>
          <w:color w:val="000000"/>
        </w:rPr>
        <w:t>tako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da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toplotni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fluks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prelazi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vrednost</w:t>
      </w:r>
      <w:r w:rsidR="001E7ACB">
        <w:rPr>
          <w:b/>
          <w:color w:val="000000"/>
        </w:rPr>
        <w:t xml:space="preserve"> 15 kW/m²ˮ, </w:t>
      </w:r>
      <w:r>
        <w:rPr>
          <w:b/>
          <w:color w:val="000000"/>
        </w:rPr>
        <w:t>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posle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reči</w:t>
      </w:r>
      <w:r w:rsidR="001E7ACB">
        <w:rPr>
          <w:b/>
          <w:color w:val="000000"/>
        </w:rPr>
        <w:t>: „</w:t>
      </w:r>
      <w:r>
        <w:rPr>
          <w:b/>
          <w:color w:val="000000"/>
        </w:rPr>
        <w:t>spolјne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zidove</w:t>
      </w:r>
      <w:r w:rsidR="001E7ACB">
        <w:rPr>
          <w:rFonts w:ascii="Calibri"/>
          <w:b/>
          <w:color w:val="000000"/>
          <w:vertAlign w:val="superscript"/>
        </w:rPr>
        <w:t>*</w:t>
      </w:r>
      <w:r w:rsidR="001E7ACB">
        <w:rPr>
          <w:color w:val="000000"/>
        </w:rPr>
        <w:t xml:space="preserve"> </w:t>
      </w:r>
      <w:r>
        <w:rPr>
          <w:color w:val="000000"/>
        </w:rPr>
        <w:t>ili</w:t>
      </w:r>
      <w:r w:rsidR="001E7ACB">
        <w:rPr>
          <w:color w:val="000000"/>
        </w:rPr>
        <w:t xml:space="preserve"> </w:t>
      </w:r>
      <w:r>
        <w:rPr>
          <w:color w:val="000000"/>
        </w:rPr>
        <w:t>posebnim</w:t>
      </w:r>
      <w:r w:rsidR="001E7ACB">
        <w:rPr>
          <w:color w:val="000000"/>
        </w:rPr>
        <w:t xml:space="preserve"> </w:t>
      </w:r>
      <w:r>
        <w:rPr>
          <w:color w:val="000000"/>
        </w:rPr>
        <w:t>tehničkim</w:t>
      </w:r>
      <w:r w:rsidR="001E7ACB">
        <w:rPr>
          <w:color w:val="000000"/>
        </w:rPr>
        <w:t xml:space="preserve"> </w:t>
      </w:r>
      <w:r>
        <w:rPr>
          <w:color w:val="000000"/>
        </w:rPr>
        <w:t>rešenjem</w:t>
      </w:r>
      <w:r w:rsidR="001E7ACB">
        <w:rPr>
          <w:color w:val="000000"/>
        </w:rPr>
        <w:t xml:space="preserve"> </w:t>
      </w:r>
      <w:r>
        <w:rPr>
          <w:color w:val="000000"/>
        </w:rPr>
        <w:t>kojim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onemogućava</w:t>
      </w:r>
      <w:r w:rsidR="001E7ACB">
        <w:rPr>
          <w:color w:val="000000"/>
        </w:rPr>
        <w:t xml:space="preserve"> </w:t>
      </w:r>
      <w:r>
        <w:rPr>
          <w:color w:val="000000"/>
        </w:rPr>
        <w:t>prenos</w:t>
      </w:r>
      <w:r w:rsidR="001E7ACB">
        <w:rPr>
          <w:color w:val="000000"/>
        </w:rPr>
        <w:t xml:space="preserve"> </w:t>
      </w:r>
      <w:r>
        <w:rPr>
          <w:color w:val="000000"/>
        </w:rPr>
        <w:t>požara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naspramni</w:t>
      </w:r>
      <w:r w:rsidR="001E7ACB">
        <w:rPr>
          <w:color w:val="000000"/>
        </w:rPr>
        <w:t xml:space="preserve"> </w:t>
      </w:r>
      <w:r>
        <w:rPr>
          <w:color w:val="000000"/>
        </w:rPr>
        <w:t>objekat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vremenu</w:t>
      </w:r>
      <w:r w:rsidR="001E7ACB">
        <w:rPr>
          <w:color w:val="000000"/>
        </w:rPr>
        <w:t xml:space="preserve"> </w:t>
      </w:r>
      <w:r>
        <w:rPr>
          <w:color w:val="000000"/>
        </w:rPr>
        <w:t>najmanje</w:t>
      </w:r>
      <w:r w:rsidR="001E7ACB">
        <w:rPr>
          <w:color w:val="000000"/>
        </w:rPr>
        <w:t xml:space="preserve"> 1,5 h (EW 90) </w:t>
      </w:r>
      <w:r>
        <w:rPr>
          <w:color w:val="000000"/>
        </w:rPr>
        <w:t>prema</w:t>
      </w:r>
      <w:r w:rsidR="001E7ACB">
        <w:rPr>
          <w:color w:val="000000"/>
        </w:rPr>
        <w:t xml:space="preserve"> </w:t>
      </w:r>
      <w:r>
        <w:rPr>
          <w:color w:val="000000"/>
        </w:rPr>
        <w:t>kriterijumu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nenoseće</w:t>
      </w:r>
      <w:r w:rsidR="001E7ACB">
        <w:rPr>
          <w:color w:val="000000"/>
        </w:rPr>
        <w:t xml:space="preserve"> </w:t>
      </w:r>
      <w:r>
        <w:rPr>
          <w:color w:val="000000"/>
        </w:rPr>
        <w:t>spolјne</w:t>
      </w:r>
      <w:r w:rsidR="001E7ACB">
        <w:rPr>
          <w:color w:val="000000"/>
        </w:rPr>
        <w:t xml:space="preserve"> </w:t>
      </w:r>
      <w:r>
        <w:rPr>
          <w:color w:val="000000"/>
        </w:rPr>
        <w:t>zidove</w:t>
      </w:r>
      <w:r w:rsidR="001E7ACB">
        <w:rPr>
          <w:color w:val="000000"/>
        </w:rPr>
        <w:t xml:space="preserve"> </w:t>
      </w:r>
      <w:r>
        <w:rPr>
          <w:b/>
          <w:color w:val="000000"/>
        </w:rPr>
        <w:t>odnosno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zid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zavese</w:t>
      </w:r>
      <w:r w:rsidR="001E7ACB">
        <w:rPr>
          <w:rFonts w:ascii="Calibri"/>
          <w:b/>
          <w:color w:val="000000"/>
          <w:vertAlign w:val="superscript"/>
        </w:rPr>
        <w:t>*</w:t>
      </w:r>
      <w:r w:rsidR="001E7ACB">
        <w:rPr>
          <w:color w:val="000000"/>
        </w:rPr>
        <w:t xml:space="preserve">, </w:t>
      </w:r>
      <w:r>
        <w:rPr>
          <w:color w:val="000000"/>
        </w:rPr>
        <w:t>ako</w:t>
      </w:r>
      <w:r w:rsidR="001E7ACB">
        <w:rPr>
          <w:color w:val="000000"/>
        </w:rPr>
        <w:t xml:space="preserve"> </w:t>
      </w:r>
      <w:r>
        <w:rPr>
          <w:color w:val="000000"/>
        </w:rPr>
        <w:t>to</w:t>
      </w:r>
      <w:r w:rsidR="001E7ACB">
        <w:rPr>
          <w:color w:val="000000"/>
        </w:rPr>
        <w:t xml:space="preserve"> </w:t>
      </w:r>
      <w:r>
        <w:rPr>
          <w:color w:val="000000"/>
        </w:rPr>
        <w:t>odobri</w:t>
      </w:r>
      <w:r w:rsidR="001E7ACB">
        <w:rPr>
          <w:color w:val="000000"/>
        </w:rPr>
        <w:t xml:space="preserve"> </w:t>
      </w:r>
      <w:r>
        <w:rPr>
          <w:color w:val="000000"/>
        </w:rPr>
        <w:t>nadležni</w:t>
      </w:r>
      <w:r w:rsidR="001E7ACB">
        <w:rPr>
          <w:color w:val="000000"/>
        </w:rPr>
        <w:t xml:space="preserve"> </w:t>
      </w:r>
      <w:r>
        <w:rPr>
          <w:color w:val="000000"/>
        </w:rPr>
        <w:t>organ</w:t>
      </w:r>
      <w:r w:rsidR="001E7ACB">
        <w:rPr>
          <w:color w:val="000000"/>
        </w:rPr>
        <w:t>.</w:t>
      </w:r>
    </w:p>
    <w:p w:rsidR="009D088E" w:rsidRDefault="00973768">
      <w:pPr>
        <w:spacing w:after="150"/>
      </w:pPr>
      <w:r>
        <w:rPr>
          <w:color w:val="000000"/>
        </w:rPr>
        <w:t>Rastojanje</w:t>
      </w:r>
      <w:r w:rsidR="001E7ACB">
        <w:rPr>
          <w:color w:val="000000"/>
        </w:rPr>
        <w:t xml:space="preserve"> </w:t>
      </w:r>
      <w:r>
        <w:rPr>
          <w:color w:val="000000"/>
        </w:rPr>
        <w:t>iz</w:t>
      </w:r>
      <w:r w:rsidR="001E7ACB">
        <w:rPr>
          <w:color w:val="000000"/>
        </w:rPr>
        <w:t xml:space="preserve"> </w:t>
      </w:r>
      <w:r>
        <w:rPr>
          <w:color w:val="000000"/>
        </w:rPr>
        <w:t>stava</w:t>
      </w:r>
      <w:r w:rsidR="001E7ACB">
        <w:rPr>
          <w:color w:val="000000"/>
        </w:rPr>
        <w:t xml:space="preserve"> 1. </w:t>
      </w:r>
      <w:r>
        <w:rPr>
          <w:color w:val="000000"/>
        </w:rPr>
        <w:t>ovog</w:t>
      </w:r>
      <w:r w:rsidR="001E7ACB">
        <w:rPr>
          <w:color w:val="000000"/>
        </w:rPr>
        <w:t xml:space="preserve"> </w:t>
      </w:r>
      <w:r>
        <w:rPr>
          <w:color w:val="000000"/>
        </w:rPr>
        <w:t>člana</w:t>
      </w:r>
      <w:r w:rsidR="001E7ACB">
        <w:rPr>
          <w:color w:val="000000"/>
        </w:rPr>
        <w:t xml:space="preserve"> </w:t>
      </w:r>
      <w:r>
        <w:rPr>
          <w:color w:val="000000"/>
        </w:rPr>
        <w:t>je</w:t>
      </w:r>
      <w:r w:rsidR="001E7ACB">
        <w:rPr>
          <w:color w:val="000000"/>
        </w:rPr>
        <w:t xml:space="preserve"> </w:t>
      </w:r>
      <w:r>
        <w:rPr>
          <w:color w:val="000000"/>
        </w:rPr>
        <w:t>najmanje</w:t>
      </w:r>
      <w:r w:rsidR="001E7ACB">
        <w:rPr>
          <w:color w:val="000000"/>
        </w:rPr>
        <w:t xml:space="preserve"> 8 m, </w:t>
      </w:r>
      <w:r>
        <w:rPr>
          <w:color w:val="000000"/>
        </w:rPr>
        <w:t>pri</w:t>
      </w:r>
      <w:r w:rsidR="001E7ACB">
        <w:rPr>
          <w:color w:val="000000"/>
        </w:rPr>
        <w:t xml:space="preserve"> </w:t>
      </w:r>
      <w:r>
        <w:rPr>
          <w:color w:val="000000"/>
        </w:rPr>
        <w:t>čemu</w:t>
      </w:r>
      <w:r w:rsidR="001E7ACB">
        <w:rPr>
          <w:color w:val="000000"/>
        </w:rPr>
        <w:t xml:space="preserve"> </w:t>
      </w:r>
      <w:r>
        <w:rPr>
          <w:color w:val="000000"/>
        </w:rPr>
        <w:t>moraju</w:t>
      </w:r>
      <w:r w:rsidR="001E7ACB">
        <w:rPr>
          <w:color w:val="000000"/>
        </w:rPr>
        <w:t xml:space="preserve"> </w:t>
      </w:r>
      <w:r>
        <w:rPr>
          <w:color w:val="000000"/>
        </w:rPr>
        <w:t>biti</w:t>
      </w:r>
      <w:r w:rsidR="001E7ACB">
        <w:rPr>
          <w:color w:val="000000"/>
        </w:rPr>
        <w:t xml:space="preserve"> </w:t>
      </w:r>
      <w:r>
        <w:rPr>
          <w:color w:val="000000"/>
        </w:rPr>
        <w:t>ispunjeni</w:t>
      </w:r>
      <w:r w:rsidR="001E7ACB">
        <w:rPr>
          <w:color w:val="000000"/>
        </w:rPr>
        <w:t xml:space="preserve"> </w:t>
      </w:r>
      <w:r>
        <w:rPr>
          <w:color w:val="000000"/>
        </w:rPr>
        <w:t>uslovi</w:t>
      </w:r>
      <w:r w:rsidR="001E7ACB">
        <w:rPr>
          <w:color w:val="000000"/>
        </w:rPr>
        <w:t xml:space="preserve"> </w:t>
      </w:r>
      <w:r>
        <w:rPr>
          <w:color w:val="000000"/>
        </w:rPr>
        <w:t>iz</w:t>
      </w:r>
      <w:r w:rsidR="001E7ACB">
        <w:rPr>
          <w:color w:val="000000"/>
        </w:rPr>
        <w:t xml:space="preserve"> </w:t>
      </w:r>
      <w:r>
        <w:rPr>
          <w:color w:val="000000"/>
        </w:rPr>
        <w:t>člana</w:t>
      </w:r>
      <w:r w:rsidR="001E7ACB">
        <w:rPr>
          <w:color w:val="000000"/>
        </w:rPr>
        <w:t xml:space="preserve"> 7. </w:t>
      </w:r>
      <w:r>
        <w:rPr>
          <w:color w:val="000000"/>
        </w:rPr>
        <w:t>ovog</w:t>
      </w:r>
      <w:r w:rsidR="001E7ACB">
        <w:rPr>
          <w:color w:val="000000"/>
        </w:rPr>
        <w:t xml:space="preserve"> </w:t>
      </w:r>
      <w:r>
        <w:rPr>
          <w:color w:val="000000"/>
        </w:rPr>
        <w:t>pravilnika</w:t>
      </w:r>
      <w:r w:rsidR="001E7ACB">
        <w:rPr>
          <w:color w:val="000000"/>
        </w:rPr>
        <w:t>.</w:t>
      </w:r>
    </w:p>
    <w:p w:rsidR="009D088E" w:rsidRDefault="001E7ACB">
      <w:pPr>
        <w:spacing w:after="150"/>
      </w:pPr>
      <w:r>
        <w:rPr>
          <w:color w:val="000000"/>
        </w:rPr>
        <w:t>*</w:t>
      </w:r>
      <w:r w:rsidR="00973768">
        <w:rPr>
          <w:color w:val="000000"/>
        </w:rPr>
        <w:t>Službeni</w:t>
      </w:r>
      <w:r>
        <w:rPr>
          <w:color w:val="000000"/>
        </w:rPr>
        <w:t xml:space="preserve"> </w:t>
      </w:r>
      <w:r w:rsidR="00973768">
        <w:rPr>
          <w:color w:val="000000"/>
        </w:rPr>
        <w:t>glasnik</w:t>
      </w:r>
      <w:r>
        <w:rPr>
          <w:color w:val="000000"/>
        </w:rPr>
        <w:t xml:space="preserve"> </w:t>
      </w:r>
      <w:r w:rsidR="00973768">
        <w:rPr>
          <w:color w:val="000000"/>
        </w:rPr>
        <w:t>RS</w:t>
      </w:r>
      <w:r>
        <w:rPr>
          <w:color w:val="000000"/>
        </w:rPr>
        <w:t xml:space="preserve">, </w:t>
      </w:r>
      <w:r w:rsidR="00973768">
        <w:rPr>
          <w:color w:val="000000"/>
        </w:rPr>
        <w:t>broj</w:t>
      </w:r>
      <w:r>
        <w:rPr>
          <w:color w:val="000000"/>
        </w:rPr>
        <w:t xml:space="preserve"> 103/2018</w:t>
      </w:r>
    </w:p>
    <w:p w:rsidR="009D088E" w:rsidRDefault="00973768">
      <w:pPr>
        <w:spacing w:after="150"/>
        <w:jc w:val="center"/>
      </w:pPr>
      <w:r>
        <w:rPr>
          <w:b/>
          <w:color w:val="000000"/>
        </w:rPr>
        <w:t>Član</w:t>
      </w:r>
      <w:r w:rsidR="001E7ACB">
        <w:rPr>
          <w:b/>
          <w:color w:val="000000"/>
        </w:rPr>
        <w:t xml:space="preserve"> 17.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973768">
      <w:pPr>
        <w:spacing w:after="150"/>
      </w:pPr>
      <w:r>
        <w:rPr>
          <w:b/>
          <w:color w:val="000000"/>
        </w:rPr>
        <w:t>Fasadni</w:t>
      </w:r>
      <w:r w:rsidR="001E7ACB">
        <w:rPr>
          <w:b/>
          <w:color w:val="000000"/>
        </w:rPr>
        <w:t xml:space="preserve"> (</w:t>
      </w:r>
      <w:r>
        <w:rPr>
          <w:b/>
          <w:color w:val="000000"/>
        </w:rPr>
        <w:t>spolјni</w:t>
      </w:r>
      <w:r w:rsidR="001E7ACB">
        <w:rPr>
          <w:b/>
          <w:color w:val="000000"/>
        </w:rPr>
        <w:t xml:space="preserve">) </w:t>
      </w:r>
      <w:r>
        <w:rPr>
          <w:b/>
          <w:color w:val="000000"/>
        </w:rPr>
        <w:t>zid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objekta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izveden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tako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da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spreči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put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plamena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između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dve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susedne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etaže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izvođenjem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vertikalnog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građevinskog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elementa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čija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otpornost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požaru</w:t>
      </w:r>
      <w:r w:rsidR="001E7ACB">
        <w:rPr>
          <w:b/>
          <w:color w:val="000000"/>
        </w:rPr>
        <w:t xml:space="preserve"> 1,5 h (</w:t>
      </w:r>
      <w:r>
        <w:rPr>
          <w:b/>
          <w:color w:val="000000"/>
        </w:rPr>
        <w:t>E</w:t>
      </w:r>
      <w:r w:rsidR="001E7ACB">
        <w:rPr>
          <w:b/>
          <w:color w:val="000000"/>
        </w:rPr>
        <w:t xml:space="preserve">I 90), </w:t>
      </w:r>
      <w:r>
        <w:rPr>
          <w:b/>
          <w:color w:val="000000"/>
        </w:rPr>
        <w:t>ispitan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posebnom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standardu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spolјne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zidove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odnosno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zid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zavese</w:t>
      </w:r>
      <w:r w:rsidR="001E7ACB">
        <w:rPr>
          <w:b/>
          <w:color w:val="000000"/>
        </w:rPr>
        <w:t>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973768">
      <w:pPr>
        <w:spacing w:after="150"/>
      </w:pPr>
      <w:r>
        <w:rPr>
          <w:b/>
          <w:color w:val="000000"/>
        </w:rPr>
        <w:t>Visina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vertikalnog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građevinskog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elementa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koji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razdvaja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etaže</w:t>
      </w:r>
      <w:r w:rsidR="001E7ACB">
        <w:rPr>
          <w:b/>
          <w:color w:val="000000"/>
        </w:rPr>
        <w:t xml:space="preserve"> (</w:t>
      </w:r>
      <w:r>
        <w:rPr>
          <w:b/>
          <w:color w:val="000000"/>
        </w:rPr>
        <w:t>prekidno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rastojanje</w:t>
      </w:r>
      <w:r w:rsidR="001E7ACB">
        <w:rPr>
          <w:b/>
          <w:color w:val="000000"/>
        </w:rPr>
        <w:t xml:space="preserve">) </w:t>
      </w:r>
      <w:r>
        <w:rPr>
          <w:b/>
          <w:color w:val="000000"/>
        </w:rPr>
        <w:t>mora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dužine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najmanje</w:t>
      </w:r>
      <w:r w:rsidR="001E7ACB">
        <w:rPr>
          <w:b/>
          <w:color w:val="000000"/>
        </w:rPr>
        <w:t xml:space="preserve"> 1 m, </w:t>
      </w:r>
      <w:r>
        <w:rPr>
          <w:b/>
          <w:color w:val="000000"/>
        </w:rPr>
        <w:t>ili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dužine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najmanje</w:t>
      </w:r>
      <w:r w:rsidR="001E7ACB">
        <w:rPr>
          <w:b/>
          <w:color w:val="000000"/>
        </w:rPr>
        <w:t xml:space="preserve"> 1,4 m </w:t>
      </w:r>
      <w:r>
        <w:rPr>
          <w:b/>
          <w:color w:val="000000"/>
        </w:rPr>
        <w:t>koju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čini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zbir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vertikalnih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horizontalnih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delova</w:t>
      </w:r>
      <w:r w:rsidR="001E7ACB">
        <w:rPr>
          <w:b/>
          <w:color w:val="000000"/>
        </w:rPr>
        <w:t xml:space="preserve">, </w:t>
      </w:r>
      <w:r>
        <w:rPr>
          <w:b/>
          <w:color w:val="000000"/>
        </w:rPr>
        <w:t>kako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prikazano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slici</w:t>
      </w:r>
      <w:r w:rsidR="001E7ACB">
        <w:rPr>
          <w:b/>
          <w:color w:val="000000"/>
        </w:rPr>
        <w:t xml:space="preserve"> 1.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973768">
      <w:pPr>
        <w:spacing w:after="150"/>
      </w:pPr>
      <w:r>
        <w:rPr>
          <w:b/>
          <w:color w:val="000000"/>
        </w:rPr>
        <w:t>Izuzetno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st</w:t>
      </w:r>
      <w:r w:rsidR="001E7ACB">
        <w:rPr>
          <w:b/>
          <w:color w:val="000000"/>
        </w:rPr>
        <w:t xml:space="preserve">. 1. </w:t>
      </w:r>
      <w:r>
        <w:rPr>
          <w:b/>
          <w:color w:val="000000"/>
        </w:rPr>
        <w:t>i</w:t>
      </w:r>
      <w:r w:rsidR="001E7ACB">
        <w:rPr>
          <w:b/>
          <w:color w:val="000000"/>
        </w:rPr>
        <w:t xml:space="preserve"> 2. </w:t>
      </w:r>
      <w:r>
        <w:rPr>
          <w:b/>
          <w:color w:val="000000"/>
        </w:rPr>
        <w:t>ovog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prekidno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rastojanje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može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odrediti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proračunom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prema</w:t>
      </w:r>
      <w:r w:rsidR="001E7ACB">
        <w:rPr>
          <w:b/>
          <w:color w:val="000000"/>
        </w:rPr>
        <w:t xml:space="preserve"> SRPS EN 1991-1-2.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973768">
      <w:pPr>
        <w:spacing w:after="150"/>
      </w:pPr>
      <w:r>
        <w:rPr>
          <w:b/>
          <w:color w:val="000000"/>
        </w:rPr>
        <w:t>Odredba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1E7ACB">
        <w:rPr>
          <w:b/>
          <w:color w:val="000000"/>
        </w:rPr>
        <w:t xml:space="preserve"> 1. </w:t>
      </w:r>
      <w:r>
        <w:rPr>
          <w:b/>
          <w:color w:val="000000"/>
        </w:rPr>
        <w:t>ovog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odnosi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stepenišne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prostore</w:t>
      </w:r>
      <w:r w:rsidR="001E7ACB">
        <w:rPr>
          <w:b/>
          <w:color w:val="000000"/>
        </w:rPr>
        <w:t>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1E7ACB">
      <w:pPr>
        <w:spacing w:after="150"/>
      </w:pPr>
      <w:r>
        <w:rPr>
          <w:color w:val="000000"/>
        </w:rPr>
        <w:t>*</w:t>
      </w:r>
      <w:r w:rsidR="00973768">
        <w:rPr>
          <w:color w:val="000000"/>
        </w:rPr>
        <w:t>Službeni</w:t>
      </w:r>
      <w:r>
        <w:rPr>
          <w:color w:val="000000"/>
        </w:rPr>
        <w:t xml:space="preserve"> </w:t>
      </w:r>
      <w:r w:rsidR="00973768">
        <w:rPr>
          <w:color w:val="000000"/>
        </w:rPr>
        <w:t>glasnik</w:t>
      </w:r>
      <w:r>
        <w:rPr>
          <w:color w:val="000000"/>
        </w:rPr>
        <w:t xml:space="preserve"> </w:t>
      </w:r>
      <w:r w:rsidR="00973768">
        <w:rPr>
          <w:color w:val="000000"/>
        </w:rPr>
        <w:t>RS</w:t>
      </w:r>
      <w:r>
        <w:rPr>
          <w:color w:val="000000"/>
        </w:rPr>
        <w:t xml:space="preserve">, </w:t>
      </w:r>
      <w:r w:rsidR="00973768">
        <w:rPr>
          <w:color w:val="000000"/>
        </w:rPr>
        <w:t>broj</w:t>
      </w:r>
      <w:r>
        <w:rPr>
          <w:color w:val="000000"/>
        </w:rPr>
        <w:t xml:space="preserve"> 103/2018</w:t>
      </w:r>
    </w:p>
    <w:p w:rsidR="009D088E" w:rsidRDefault="00973768">
      <w:pPr>
        <w:spacing w:after="150"/>
        <w:jc w:val="center"/>
      </w:pPr>
      <w:r>
        <w:rPr>
          <w:b/>
          <w:color w:val="000000"/>
        </w:rPr>
        <w:t>Član</w:t>
      </w:r>
      <w:r w:rsidR="001E7ACB">
        <w:rPr>
          <w:b/>
          <w:color w:val="000000"/>
        </w:rPr>
        <w:t xml:space="preserve"> 18.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973768">
      <w:pPr>
        <w:spacing w:after="150"/>
      </w:pPr>
      <w:r>
        <w:rPr>
          <w:b/>
          <w:color w:val="000000"/>
        </w:rPr>
        <w:t>Horizontalno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širenje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fasadi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granici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požarnog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sektora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sprečava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horizontalnim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prekidnim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rastojanjem</w:t>
      </w:r>
      <w:r w:rsidR="001E7ACB">
        <w:rPr>
          <w:b/>
          <w:color w:val="000000"/>
        </w:rPr>
        <w:t xml:space="preserve">, </w:t>
      </w:r>
      <w:r>
        <w:rPr>
          <w:b/>
          <w:color w:val="000000"/>
        </w:rPr>
        <w:t>tako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što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mestu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sučelјavanja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izvodi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deo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fasadnog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zida</w:t>
      </w:r>
      <w:r w:rsidR="001E7ACB">
        <w:rPr>
          <w:b/>
          <w:color w:val="000000"/>
        </w:rPr>
        <w:t xml:space="preserve">, </w:t>
      </w:r>
      <w:r>
        <w:rPr>
          <w:b/>
          <w:color w:val="000000"/>
        </w:rPr>
        <w:t>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ukupnoj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širini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minimum</w:t>
      </w:r>
      <w:r w:rsidR="001E7ACB">
        <w:rPr>
          <w:b/>
          <w:color w:val="000000"/>
        </w:rPr>
        <w:t xml:space="preserve"> 1 m, </w:t>
      </w:r>
      <w:r>
        <w:rPr>
          <w:b/>
          <w:color w:val="000000"/>
        </w:rPr>
        <w:t>iste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otpornosti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kao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unutrašnji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požarni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zid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kojim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sučelјava</w:t>
      </w:r>
      <w:r w:rsidR="001E7ACB">
        <w:rPr>
          <w:b/>
          <w:color w:val="000000"/>
        </w:rPr>
        <w:t xml:space="preserve">, </w:t>
      </w:r>
      <w:r>
        <w:rPr>
          <w:b/>
          <w:color w:val="000000"/>
        </w:rPr>
        <w:t>ispitan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posebnom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standardu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spolјne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zidove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odnosno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zid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zavese</w:t>
      </w:r>
      <w:r w:rsidR="001E7ACB">
        <w:rPr>
          <w:b/>
          <w:color w:val="000000"/>
        </w:rPr>
        <w:t>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973768">
      <w:pPr>
        <w:spacing w:after="150"/>
      </w:pPr>
      <w:r>
        <w:rPr>
          <w:b/>
          <w:color w:val="000000"/>
        </w:rPr>
        <w:t>Horizontalno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prekidno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rastojanje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1E7ACB">
        <w:rPr>
          <w:b/>
          <w:color w:val="000000"/>
        </w:rPr>
        <w:t xml:space="preserve"> 1. </w:t>
      </w:r>
      <w:r>
        <w:rPr>
          <w:b/>
          <w:color w:val="000000"/>
        </w:rPr>
        <w:t>ovog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može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postići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način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da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unutrašnji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požarni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zid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mestu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sučelјavanja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izlazi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van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fasade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najmanje</w:t>
      </w:r>
      <w:r w:rsidR="001E7ACB">
        <w:rPr>
          <w:b/>
          <w:color w:val="000000"/>
        </w:rPr>
        <w:t xml:space="preserve"> 0,50 m.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973768">
      <w:pPr>
        <w:spacing w:after="150"/>
      </w:pPr>
      <w:r>
        <w:rPr>
          <w:b/>
          <w:color w:val="000000"/>
        </w:rPr>
        <w:lastRenderedPageBreak/>
        <w:t>Kod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objekata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složenog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oblika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kod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kojih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požarni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sektori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spajaju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pod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uglom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koji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jednak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ili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manji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1E7ACB">
        <w:rPr>
          <w:b/>
          <w:color w:val="000000"/>
        </w:rPr>
        <w:t xml:space="preserve"> 135º, </w:t>
      </w:r>
      <w:r>
        <w:rPr>
          <w:b/>
          <w:color w:val="000000"/>
        </w:rPr>
        <w:t>radi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sprečavanja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horizontalnog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širenja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jednog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požarnog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sektora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drugi</w:t>
      </w:r>
      <w:r w:rsidR="001E7ACB">
        <w:rPr>
          <w:b/>
          <w:color w:val="000000"/>
        </w:rPr>
        <w:t xml:space="preserve">, </w:t>
      </w:r>
      <w:r>
        <w:rPr>
          <w:b/>
          <w:color w:val="000000"/>
        </w:rPr>
        <w:t>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mestu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ugla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izvodi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zid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iste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otpornosti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kao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zid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granici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požarnog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sektora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dužini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1E7ACB">
        <w:rPr>
          <w:b/>
          <w:color w:val="000000"/>
        </w:rPr>
        <w:t xml:space="preserve"> 5 m </w:t>
      </w:r>
      <w:r>
        <w:rPr>
          <w:b/>
          <w:color w:val="000000"/>
        </w:rPr>
        <w:t>mereno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unutrašnjeg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ugla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kojem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spajaju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požarni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sektori</w:t>
      </w:r>
      <w:r w:rsidR="001E7ACB">
        <w:rPr>
          <w:b/>
          <w:color w:val="000000"/>
        </w:rPr>
        <w:t>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973768">
      <w:pPr>
        <w:spacing w:after="150"/>
      </w:pPr>
      <w:r>
        <w:rPr>
          <w:b/>
          <w:color w:val="000000"/>
        </w:rPr>
        <w:t>Prekidna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rastojanja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st</w:t>
      </w:r>
      <w:r w:rsidR="001E7ACB">
        <w:rPr>
          <w:b/>
          <w:color w:val="000000"/>
        </w:rPr>
        <w:t xml:space="preserve">. 1–3. </w:t>
      </w:r>
      <w:r>
        <w:rPr>
          <w:b/>
          <w:color w:val="000000"/>
        </w:rPr>
        <w:t>ovog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prikazana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slici</w:t>
      </w:r>
      <w:r w:rsidR="001E7ACB">
        <w:rPr>
          <w:b/>
          <w:color w:val="000000"/>
        </w:rPr>
        <w:t xml:space="preserve"> 3.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1E7ACB">
      <w:pPr>
        <w:spacing w:after="150"/>
      </w:pPr>
      <w:r>
        <w:rPr>
          <w:color w:val="000000"/>
        </w:rPr>
        <w:t>*</w:t>
      </w:r>
      <w:r w:rsidR="00973768">
        <w:rPr>
          <w:color w:val="000000"/>
        </w:rPr>
        <w:t>Službeni</w:t>
      </w:r>
      <w:r>
        <w:rPr>
          <w:color w:val="000000"/>
        </w:rPr>
        <w:t xml:space="preserve"> </w:t>
      </w:r>
      <w:r w:rsidR="00973768">
        <w:rPr>
          <w:color w:val="000000"/>
        </w:rPr>
        <w:t>glasnik</w:t>
      </w:r>
      <w:r>
        <w:rPr>
          <w:color w:val="000000"/>
        </w:rPr>
        <w:t xml:space="preserve"> </w:t>
      </w:r>
      <w:r w:rsidR="00973768">
        <w:rPr>
          <w:color w:val="000000"/>
        </w:rPr>
        <w:t>RS</w:t>
      </w:r>
      <w:r>
        <w:rPr>
          <w:color w:val="000000"/>
        </w:rPr>
        <w:t xml:space="preserve">, </w:t>
      </w:r>
      <w:r w:rsidR="00973768">
        <w:rPr>
          <w:color w:val="000000"/>
        </w:rPr>
        <w:t>broj</w:t>
      </w:r>
      <w:r>
        <w:rPr>
          <w:color w:val="000000"/>
        </w:rPr>
        <w:t xml:space="preserve"> 103/2018</w:t>
      </w:r>
    </w:p>
    <w:p w:rsidR="009D088E" w:rsidRDefault="00973768">
      <w:pPr>
        <w:spacing w:after="150"/>
        <w:jc w:val="center"/>
      </w:pPr>
      <w:r>
        <w:rPr>
          <w:b/>
          <w:color w:val="000000"/>
        </w:rPr>
        <w:t>Član</w:t>
      </w:r>
      <w:r w:rsidR="001E7ACB">
        <w:rPr>
          <w:b/>
          <w:color w:val="000000"/>
        </w:rPr>
        <w:t xml:space="preserve"> 19.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1E7ACB">
      <w:pPr>
        <w:spacing w:after="150"/>
      </w:pPr>
      <w:r>
        <w:rPr>
          <w:b/>
          <w:color w:val="000000"/>
        </w:rPr>
        <w:t>K</w:t>
      </w:r>
      <w:r w:rsidR="00973768">
        <w:rPr>
          <w:b/>
          <w:color w:val="000000"/>
        </w:rPr>
        <w:t>od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objekta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složenog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oblika</w:t>
      </w:r>
      <w:r>
        <w:rPr>
          <w:b/>
          <w:color w:val="000000"/>
        </w:rPr>
        <w:t xml:space="preserve">, </w:t>
      </w:r>
      <w:r w:rsidR="00973768">
        <w:rPr>
          <w:b/>
          <w:color w:val="000000"/>
        </w:rPr>
        <w:t>kada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postoji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mogućnost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prenosa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požara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preko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otvora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na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naspramnim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stranama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delova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objekta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koji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nalaze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na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rastojanju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manjem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od</w:t>
      </w:r>
      <w:r>
        <w:rPr>
          <w:b/>
          <w:color w:val="000000"/>
        </w:rPr>
        <w:t xml:space="preserve"> 8 m, </w:t>
      </w:r>
      <w:r w:rsidR="00973768">
        <w:rPr>
          <w:b/>
          <w:color w:val="000000"/>
        </w:rPr>
        <w:t>fasada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mora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imati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otpornost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prema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požaru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najmanje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karakteristikom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E</w:t>
      </w:r>
      <w:r>
        <w:rPr>
          <w:b/>
          <w:color w:val="000000"/>
        </w:rPr>
        <w:t xml:space="preserve">W 90 </w:t>
      </w:r>
      <w:r w:rsidR="00973768">
        <w:rPr>
          <w:b/>
          <w:color w:val="000000"/>
        </w:rPr>
        <w:t>prema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posebnom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standardu</w:t>
      </w:r>
      <w:r>
        <w:rPr>
          <w:b/>
          <w:color w:val="000000"/>
        </w:rPr>
        <w:t xml:space="preserve">, </w:t>
      </w:r>
      <w:r w:rsidR="00973768">
        <w:rPr>
          <w:b/>
          <w:color w:val="000000"/>
        </w:rPr>
        <w:t>za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spolјne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zidove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odnosno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zid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zavese</w:t>
      </w:r>
      <w:r>
        <w:rPr>
          <w:b/>
          <w:color w:val="000000"/>
        </w:rPr>
        <w:t>.</w:t>
      </w:r>
      <w:r>
        <w:rPr>
          <w:rFonts w:ascii="Calibri"/>
          <w:b/>
          <w:color w:val="000000"/>
          <w:vertAlign w:val="superscript"/>
        </w:rPr>
        <w:t>*</w:t>
      </w:r>
    </w:p>
    <w:p w:rsidR="009D088E" w:rsidRDefault="001E7ACB">
      <w:pPr>
        <w:spacing w:after="150"/>
      </w:pPr>
      <w:r>
        <w:rPr>
          <w:color w:val="000000"/>
        </w:rPr>
        <w:t>*</w:t>
      </w:r>
      <w:r w:rsidR="00973768">
        <w:rPr>
          <w:color w:val="000000"/>
        </w:rPr>
        <w:t>Službeni</w:t>
      </w:r>
      <w:r>
        <w:rPr>
          <w:color w:val="000000"/>
        </w:rPr>
        <w:t xml:space="preserve"> </w:t>
      </w:r>
      <w:r w:rsidR="00973768">
        <w:rPr>
          <w:color w:val="000000"/>
        </w:rPr>
        <w:t>glasnik</w:t>
      </w:r>
      <w:r>
        <w:rPr>
          <w:color w:val="000000"/>
        </w:rPr>
        <w:t xml:space="preserve"> </w:t>
      </w:r>
      <w:r w:rsidR="00973768">
        <w:rPr>
          <w:color w:val="000000"/>
        </w:rPr>
        <w:t>RS</w:t>
      </w:r>
      <w:r>
        <w:rPr>
          <w:color w:val="000000"/>
        </w:rPr>
        <w:t xml:space="preserve">, </w:t>
      </w:r>
      <w:r w:rsidR="00973768">
        <w:rPr>
          <w:color w:val="000000"/>
        </w:rPr>
        <w:t>broj</w:t>
      </w:r>
      <w:r>
        <w:rPr>
          <w:color w:val="000000"/>
        </w:rPr>
        <w:t xml:space="preserve"> 103/2018</w:t>
      </w:r>
    </w:p>
    <w:p w:rsidR="009D088E" w:rsidRDefault="00973768">
      <w:pPr>
        <w:spacing w:after="150"/>
        <w:jc w:val="center"/>
      </w:pPr>
      <w:r>
        <w:rPr>
          <w:b/>
          <w:color w:val="000000"/>
        </w:rPr>
        <w:t>Član</w:t>
      </w:r>
      <w:r w:rsidR="001E7ACB">
        <w:rPr>
          <w:b/>
          <w:color w:val="000000"/>
        </w:rPr>
        <w:t xml:space="preserve"> 20.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973768">
      <w:pPr>
        <w:spacing w:after="150"/>
      </w:pPr>
      <w:r>
        <w:rPr>
          <w:b/>
          <w:color w:val="000000"/>
        </w:rPr>
        <w:t>Kod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objekata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čiji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pojedini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delovi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različite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visine</w:t>
      </w:r>
      <w:r w:rsidR="001E7ACB">
        <w:rPr>
          <w:b/>
          <w:color w:val="000000"/>
        </w:rPr>
        <w:t xml:space="preserve">, </w:t>
      </w:r>
      <w:r>
        <w:rPr>
          <w:b/>
          <w:color w:val="000000"/>
        </w:rPr>
        <w:t>kao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kod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susednih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prislonjenih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objekata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različitih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visina</w:t>
      </w:r>
      <w:r w:rsidR="001E7ACB">
        <w:rPr>
          <w:b/>
          <w:color w:val="000000"/>
        </w:rPr>
        <w:t xml:space="preserve">, </w:t>
      </w:r>
      <w:r>
        <w:rPr>
          <w:b/>
          <w:color w:val="000000"/>
        </w:rPr>
        <w:t>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zidu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višeg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dela</w:t>
      </w:r>
      <w:r w:rsidR="001E7ACB">
        <w:rPr>
          <w:b/>
          <w:color w:val="000000"/>
        </w:rPr>
        <w:t xml:space="preserve">, </w:t>
      </w:r>
      <w:r>
        <w:rPr>
          <w:b/>
          <w:color w:val="000000"/>
        </w:rPr>
        <w:t>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visini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najmanje</w:t>
      </w:r>
      <w:r w:rsidR="001E7ACB">
        <w:rPr>
          <w:b/>
          <w:color w:val="000000"/>
        </w:rPr>
        <w:t xml:space="preserve"> 10 m </w:t>
      </w:r>
      <w:r>
        <w:rPr>
          <w:b/>
          <w:color w:val="000000"/>
        </w:rPr>
        <w:t>iznad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najviše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tačke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nižeg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dela</w:t>
      </w:r>
      <w:r w:rsidR="001E7ACB">
        <w:rPr>
          <w:b/>
          <w:color w:val="000000"/>
        </w:rPr>
        <w:t xml:space="preserve">, </w:t>
      </w:r>
      <w:r>
        <w:rPr>
          <w:b/>
          <w:color w:val="000000"/>
        </w:rPr>
        <w:t>ne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sme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nikakvih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otvora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ukoliko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krovu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nižeg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dela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nalaze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otvori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udalјenosti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manjoj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1E7ACB">
        <w:rPr>
          <w:b/>
          <w:color w:val="000000"/>
        </w:rPr>
        <w:t xml:space="preserve"> 8 m </w:t>
      </w:r>
      <w:r>
        <w:rPr>
          <w:b/>
          <w:color w:val="000000"/>
        </w:rPr>
        <w:t>od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fasadnog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zida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višeg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dela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ili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međuspratna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odnosno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krovna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konstrukcija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krovnim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pokrivačem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nižeg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dela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nema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otpornost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dejstvo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iznutra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najmanje</w:t>
      </w:r>
      <w:r w:rsidR="001E7ACB">
        <w:rPr>
          <w:b/>
          <w:color w:val="000000"/>
        </w:rPr>
        <w:t xml:space="preserve"> 2 h, </w:t>
      </w:r>
      <w:r>
        <w:rPr>
          <w:b/>
          <w:color w:val="000000"/>
        </w:rPr>
        <w:t>kako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prikazano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slici</w:t>
      </w:r>
      <w:r w:rsidR="001E7ACB">
        <w:rPr>
          <w:b/>
          <w:color w:val="000000"/>
        </w:rPr>
        <w:t xml:space="preserve"> 5.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973768">
      <w:pPr>
        <w:spacing w:after="150"/>
      </w:pPr>
      <w:r>
        <w:rPr>
          <w:b/>
          <w:color w:val="000000"/>
        </w:rPr>
        <w:t>Granični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zid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imati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otpornost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požaru</w:t>
      </w:r>
      <w:r w:rsidR="001E7ACB">
        <w:rPr>
          <w:b/>
          <w:color w:val="000000"/>
        </w:rPr>
        <w:t xml:space="preserve"> 2 h (REI-M 120) </w:t>
      </w:r>
      <w:r>
        <w:rPr>
          <w:b/>
          <w:color w:val="000000"/>
        </w:rPr>
        <w:t>izveden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građevinskih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proizvoda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karakteristike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reakcije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najmanje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klase</w:t>
      </w:r>
      <w:r w:rsidR="001E7ACB">
        <w:rPr>
          <w:b/>
          <w:color w:val="000000"/>
        </w:rPr>
        <w:t xml:space="preserve"> A2s1d0 </w:t>
      </w:r>
      <w:r>
        <w:rPr>
          <w:b/>
          <w:color w:val="000000"/>
        </w:rPr>
        <w:t>prema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standardu</w:t>
      </w:r>
      <w:r w:rsidR="001E7ACB">
        <w:rPr>
          <w:b/>
          <w:color w:val="000000"/>
        </w:rPr>
        <w:t xml:space="preserve"> SRPS EN 13501-1.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1E7ACB">
      <w:pPr>
        <w:spacing w:after="150"/>
      </w:pPr>
      <w:r>
        <w:rPr>
          <w:color w:val="000000"/>
        </w:rPr>
        <w:t>*</w:t>
      </w:r>
      <w:r w:rsidR="00973768">
        <w:rPr>
          <w:color w:val="000000"/>
        </w:rPr>
        <w:t>Službeni</w:t>
      </w:r>
      <w:r>
        <w:rPr>
          <w:color w:val="000000"/>
        </w:rPr>
        <w:t xml:space="preserve"> </w:t>
      </w:r>
      <w:r w:rsidR="00973768">
        <w:rPr>
          <w:color w:val="000000"/>
        </w:rPr>
        <w:t>glasnik</w:t>
      </w:r>
      <w:r>
        <w:rPr>
          <w:color w:val="000000"/>
        </w:rPr>
        <w:t xml:space="preserve"> </w:t>
      </w:r>
      <w:r w:rsidR="00973768">
        <w:rPr>
          <w:color w:val="000000"/>
        </w:rPr>
        <w:t>RS</w:t>
      </w:r>
      <w:r>
        <w:rPr>
          <w:color w:val="000000"/>
        </w:rPr>
        <w:t xml:space="preserve">, </w:t>
      </w:r>
      <w:r w:rsidR="00973768">
        <w:rPr>
          <w:color w:val="000000"/>
        </w:rPr>
        <w:t>broj</w:t>
      </w:r>
      <w:r>
        <w:rPr>
          <w:color w:val="000000"/>
        </w:rPr>
        <w:t xml:space="preserve"> 103/2018</w:t>
      </w:r>
    </w:p>
    <w:p w:rsidR="009D088E" w:rsidRDefault="00973768">
      <w:pPr>
        <w:spacing w:after="120"/>
        <w:jc w:val="center"/>
      </w:pPr>
      <w:r>
        <w:rPr>
          <w:color w:val="000000"/>
        </w:rPr>
        <w:t>Član</w:t>
      </w:r>
      <w:r w:rsidR="001E7ACB">
        <w:rPr>
          <w:color w:val="000000"/>
        </w:rPr>
        <w:t xml:space="preserve"> 21.</w:t>
      </w:r>
    </w:p>
    <w:p w:rsidR="009D088E" w:rsidRDefault="00973768">
      <w:pPr>
        <w:spacing w:after="150"/>
      </w:pPr>
      <w:r>
        <w:rPr>
          <w:color w:val="000000"/>
        </w:rPr>
        <w:t>Pregradni</w:t>
      </w:r>
      <w:r w:rsidR="001E7ACB">
        <w:rPr>
          <w:color w:val="000000"/>
        </w:rPr>
        <w:t xml:space="preserve"> </w:t>
      </w:r>
      <w:r>
        <w:rPr>
          <w:color w:val="000000"/>
        </w:rPr>
        <w:t>zid</w:t>
      </w:r>
      <w:r w:rsidR="001E7ACB">
        <w:rPr>
          <w:color w:val="000000"/>
        </w:rPr>
        <w:t xml:space="preserve"> </w:t>
      </w:r>
      <w:r>
        <w:rPr>
          <w:color w:val="000000"/>
        </w:rPr>
        <w:t>koji</w:t>
      </w:r>
      <w:r w:rsidR="001E7ACB">
        <w:rPr>
          <w:color w:val="000000"/>
        </w:rPr>
        <w:t xml:space="preserve"> </w:t>
      </w:r>
      <w:r>
        <w:rPr>
          <w:color w:val="000000"/>
        </w:rPr>
        <w:t>odvaja</w:t>
      </w:r>
      <w:r w:rsidR="001E7ACB">
        <w:rPr>
          <w:color w:val="000000"/>
        </w:rPr>
        <w:t xml:space="preserve"> </w:t>
      </w:r>
      <w:r>
        <w:rPr>
          <w:color w:val="000000"/>
        </w:rPr>
        <w:t>požarne</w:t>
      </w:r>
      <w:r w:rsidR="001E7ACB">
        <w:rPr>
          <w:color w:val="000000"/>
        </w:rPr>
        <w:t xml:space="preserve"> </w:t>
      </w:r>
      <w:r>
        <w:rPr>
          <w:color w:val="000000"/>
        </w:rPr>
        <w:t>sektore</w:t>
      </w:r>
      <w:r w:rsidR="001E7ACB">
        <w:rPr>
          <w:color w:val="000000"/>
        </w:rPr>
        <w:t xml:space="preserve"> </w:t>
      </w:r>
      <w:r>
        <w:rPr>
          <w:color w:val="000000"/>
        </w:rPr>
        <w:t>mora</w:t>
      </w:r>
      <w:r w:rsidR="001E7ACB">
        <w:rPr>
          <w:color w:val="000000"/>
        </w:rPr>
        <w:t xml:space="preserve"> </w:t>
      </w:r>
      <w:r>
        <w:rPr>
          <w:color w:val="000000"/>
        </w:rPr>
        <w:t>da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vezuje</w:t>
      </w:r>
      <w:r w:rsidR="001E7ACB">
        <w:rPr>
          <w:color w:val="000000"/>
        </w:rPr>
        <w:t xml:space="preserve"> </w:t>
      </w:r>
      <w:r>
        <w:rPr>
          <w:color w:val="000000"/>
        </w:rPr>
        <w:t>sa</w:t>
      </w:r>
      <w:r w:rsidR="001E7ACB">
        <w:rPr>
          <w:color w:val="000000"/>
        </w:rPr>
        <w:t xml:space="preserve"> </w:t>
      </w:r>
      <w:r>
        <w:rPr>
          <w:color w:val="000000"/>
        </w:rPr>
        <w:t>međuspratnom</w:t>
      </w:r>
      <w:r w:rsidR="001E7ACB">
        <w:rPr>
          <w:color w:val="000000"/>
        </w:rPr>
        <w:t xml:space="preserve"> </w:t>
      </w:r>
      <w:r>
        <w:rPr>
          <w:color w:val="000000"/>
        </w:rPr>
        <w:t>konstrukcijom</w:t>
      </w:r>
      <w:r w:rsidR="001E7ACB">
        <w:rPr>
          <w:color w:val="000000"/>
        </w:rPr>
        <w:t>.</w:t>
      </w:r>
    </w:p>
    <w:p w:rsidR="009D088E" w:rsidRDefault="00973768">
      <w:pPr>
        <w:spacing w:after="150"/>
      </w:pP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prostorima</w:t>
      </w:r>
      <w:r w:rsidR="001E7ACB">
        <w:rPr>
          <w:color w:val="000000"/>
        </w:rPr>
        <w:t xml:space="preserve"> </w:t>
      </w:r>
      <w:r>
        <w:rPr>
          <w:color w:val="000000"/>
        </w:rPr>
        <w:t>sa</w:t>
      </w:r>
      <w:r w:rsidR="001E7ACB">
        <w:rPr>
          <w:color w:val="000000"/>
        </w:rPr>
        <w:t xml:space="preserve"> </w:t>
      </w:r>
      <w:r>
        <w:rPr>
          <w:color w:val="000000"/>
        </w:rPr>
        <w:t>spuštenim</w:t>
      </w:r>
      <w:r w:rsidR="001E7ACB">
        <w:rPr>
          <w:color w:val="000000"/>
        </w:rPr>
        <w:t xml:space="preserve"> </w:t>
      </w:r>
      <w:r>
        <w:rPr>
          <w:color w:val="000000"/>
        </w:rPr>
        <w:t>plafonima</w:t>
      </w:r>
      <w:r w:rsidR="001E7ACB">
        <w:rPr>
          <w:color w:val="000000"/>
        </w:rPr>
        <w:t xml:space="preserve">, </w:t>
      </w:r>
      <w:r>
        <w:rPr>
          <w:color w:val="000000"/>
        </w:rPr>
        <w:t>pregradni</w:t>
      </w:r>
      <w:r w:rsidR="001E7ACB">
        <w:rPr>
          <w:color w:val="000000"/>
        </w:rPr>
        <w:t xml:space="preserve"> </w:t>
      </w:r>
      <w:r>
        <w:rPr>
          <w:color w:val="000000"/>
        </w:rPr>
        <w:t>zid</w:t>
      </w:r>
      <w:r w:rsidR="001E7ACB">
        <w:rPr>
          <w:color w:val="000000"/>
        </w:rPr>
        <w:t xml:space="preserve"> </w:t>
      </w:r>
      <w:r>
        <w:rPr>
          <w:color w:val="000000"/>
        </w:rPr>
        <w:t>otporan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požar</w:t>
      </w:r>
      <w:r w:rsidR="001E7ACB">
        <w:rPr>
          <w:color w:val="000000"/>
        </w:rPr>
        <w:t xml:space="preserve"> </w:t>
      </w:r>
      <w:r>
        <w:rPr>
          <w:color w:val="000000"/>
        </w:rPr>
        <w:t>mora</w:t>
      </w:r>
      <w:r w:rsidR="001E7ACB">
        <w:rPr>
          <w:color w:val="000000"/>
        </w:rPr>
        <w:t xml:space="preserve"> </w:t>
      </w:r>
      <w:r>
        <w:rPr>
          <w:color w:val="000000"/>
        </w:rPr>
        <w:t>da</w:t>
      </w:r>
      <w:r w:rsidR="001E7ACB">
        <w:rPr>
          <w:color w:val="000000"/>
        </w:rPr>
        <w:t xml:space="preserve"> </w:t>
      </w:r>
      <w:r>
        <w:rPr>
          <w:color w:val="000000"/>
        </w:rPr>
        <w:t>preseca</w:t>
      </w:r>
      <w:r w:rsidR="001E7ACB">
        <w:rPr>
          <w:color w:val="000000"/>
        </w:rPr>
        <w:t xml:space="preserve"> </w:t>
      </w:r>
      <w:r>
        <w:rPr>
          <w:color w:val="000000"/>
        </w:rPr>
        <w:t>spušteni</w:t>
      </w:r>
      <w:r w:rsidR="001E7ACB">
        <w:rPr>
          <w:color w:val="000000"/>
        </w:rPr>
        <w:t xml:space="preserve"> </w:t>
      </w:r>
      <w:r>
        <w:rPr>
          <w:color w:val="000000"/>
        </w:rPr>
        <w:t>plafon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da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vezuje</w:t>
      </w:r>
      <w:r w:rsidR="001E7ACB">
        <w:rPr>
          <w:color w:val="000000"/>
        </w:rPr>
        <w:t xml:space="preserve"> </w:t>
      </w:r>
      <w:r>
        <w:rPr>
          <w:color w:val="000000"/>
        </w:rPr>
        <w:t>sa</w:t>
      </w:r>
      <w:r w:rsidR="001E7ACB">
        <w:rPr>
          <w:color w:val="000000"/>
        </w:rPr>
        <w:t xml:space="preserve"> </w:t>
      </w:r>
      <w:r>
        <w:rPr>
          <w:color w:val="000000"/>
        </w:rPr>
        <w:t>međuspratnom</w:t>
      </w:r>
      <w:r w:rsidR="001E7ACB">
        <w:rPr>
          <w:color w:val="000000"/>
        </w:rPr>
        <w:t xml:space="preserve"> </w:t>
      </w:r>
      <w:r>
        <w:rPr>
          <w:color w:val="000000"/>
        </w:rPr>
        <w:t>konstrukcijom</w:t>
      </w:r>
      <w:r w:rsidR="001E7ACB">
        <w:rPr>
          <w:color w:val="000000"/>
        </w:rPr>
        <w:t>.</w:t>
      </w:r>
    </w:p>
    <w:p w:rsidR="009D088E" w:rsidRDefault="00973768">
      <w:pPr>
        <w:spacing w:after="150"/>
      </w:pPr>
      <w:r>
        <w:rPr>
          <w:color w:val="000000"/>
        </w:rPr>
        <w:t>Ako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zid</w:t>
      </w:r>
      <w:r w:rsidR="001E7ACB">
        <w:rPr>
          <w:color w:val="000000"/>
        </w:rPr>
        <w:t xml:space="preserve"> </w:t>
      </w:r>
      <w:r>
        <w:rPr>
          <w:color w:val="000000"/>
        </w:rPr>
        <w:t>otporan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požar</w:t>
      </w:r>
      <w:r w:rsidR="001E7ACB">
        <w:rPr>
          <w:color w:val="000000"/>
        </w:rPr>
        <w:t xml:space="preserve"> </w:t>
      </w:r>
      <w:r>
        <w:rPr>
          <w:color w:val="000000"/>
        </w:rPr>
        <w:t>spaja</w:t>
      </w:r>
      <w:r w:rsidR="001E7ACB">
        <w:rPr>
          <w:color w:val="000000"/>
        </w:rPr>
        <w:t xml:space="preserve"> </w:t>
      </w:r>
      <w:r>
        <w:rPr>
          <w:color w:val="000000"/>
        </w:rPr>
        <w:t>sa</w:t>
      </w:r>
      <w:r w:rsidR="001E7ACB">
        <w:rPr>
          <w:color w:val="000000"/>
        </w:rPr>
        <w:t xml:space="preserve"> </w:t>
      </w:r>
      <w:r>
        <w:rPr>
          <w:color w:val="000000"/>
        </w:rPr>
        <w:t>krovnom</w:t>
      </w:r>
      <w:r w:rsidR="001E7ACB">
        <w:rPr>
          <w:color w:val="000000"/>
        </w:rPr>
        <w:t xml:space="preserve"> </w:t>
      </w:r>
      <w:r>
        <w:rPr>
          <w:color w:val="000000"/>
        </w:rPr>
        <w:t>konstrukcijom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krovnim</w:t>
      </w:r>
      <w:r w:rsidR="001E7ACB">
        <w:rPr>
          <w:color w:val="000000"/>
        </w:rPr>
        <w:t xml:space="preserve"> </w:t>
      </w:r>
      <w:r>
        <w:rPr>
          <w:color w:val="000000"/>
        </w:rPr>
        <w:t>pokrivačem</w:t>
      </w:r>
      <w:r w:rsidR="001E7ACB">
        <w:rPr>
          <w:color w:val="000000"/>
        </w:rPr>
        <w:t xml:space="preserve"> </w:t>
      </w:r>
      <w:r>
        <w:rPr>
          <w:color w:val="000000"/>
        </w:rPr>
        <w:t>tada</w:t>
      </w:r>
      <w:r w:rsidR="001E7ACB">
        <w:rPr>
          <w:color w:val="000000"/>
        </w:rPr>
        <w:t xml:space="preserve"> </w:t>
      </w:r>
      <w:r>
        <w:rPr>
          <w:color w:val="000000"/>
        </w:rPr>
        <w:t>mora</w:t>
      </w:r>
      <w:r w:rsidR="001E7ACB">
        <w:rPr>
          <w:color w:val="000000"/>
        </w:rPr>
        <w:t xml:space="preserve"> </w:t>
      </w:r>
      <w:r>
        <w:rPr>
          <w:color w:val="000000"/>
        </w:rPr>
        <w:t>da</w:t>
      </w:r>
      <w:r w:rsidR="001E7ACB">
        <w:rPr>
          <w:color w:val="000000"/>
        </w:rPr>
        <w:t xml:space="preserve"> </w:t>
      </w:r>
      <w:r>
        <w:rPr>
          <w:color w:val="000000"/>
        </w:rPr>
        <w:t>preseca</w:t>
      </w:r>
      <w:r w:rsidR="001E7ACB">
        <w:rPr>
          <w:color w:val="000000"/>
        </w:rPr>
        <w:t xml:space="preserve"> </w:t>
      </w:r>
      <w:r>
        <w:rPr>
          <w:color w:val="000000"/>
        </w:rPr>
        <w:t>krovnu</w:t>
      </w:r>
      <w:r w:rsidR="001E7ACB">
        <w:rPr>
          <w:color w:val="000000"/>
        </w:rPr>
        <w:t xml:space="preserve"> </w:t>
      </w:r>
      <w:r>
        <w:rPr>
          <w:color w:val="000000"/>
        </w:rPr>
        <w:t>konstrukciju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krovni</w:t>
      </w:r>
      <w:r w:rsidR="001E7ACB">
        <w:rPr>
          <w:color w:val="000000"/>
        </w:rPr>
        <w:t xml:space="preserve"> </w:t>
      </w:r>
      <w:r>
        <w:rPr>
          <w:color w:val="000000"/>
        </w:rPr>
        <w:t>pokrivač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da</w:t>
      </w:r>
      <w:r w:rsidR="001E7ACB">
        <w:rPr>
          <w:color w:val="000000"/>
        </w:rPr>
        <w:t xml:space="preserve"> </w:t>
      </w:r>
      <w:r>
        <w:rPr>
          <w:color w:val="000000"/>
        </w:rPr>
        <w:t>ga</w:t>
      </w:r>
      <w:r w:rsidR="001E7ACB">
        <w:rPr>
          <w:color w:val="000000"/>
        </w:rPr>
        <w:t xml:space="preserve"> </w:t>
      </w:r>
      <w:r>
        <w:rPr>
          <w:color w:val="000000"/>
        </w:rPr>
        <w:t>nadvisuje</w:t>
      </w:r>
      <w:r w:rsidR="001E7ACB">
        <w:rPr>
          <w:color w:val="000000"/>
        </w:rPr>
        <w:t xml:space="preserve"> </w:t>
      </w:r>
      <w:r>
        <w:rPr>
          <w:color w:val="000000"/>
        </w:rPr>
        <w:t>najmanje</w:t>
      </w:r>
      <w:r w:rsidR="001E7ACB">
        <w:rPr>
          <w:color w:val="000000"/>
        </w:rPr>
        <w:t xml:space="preserve"> 0,5 m.</w:t>
      </w:r>
    </w:p>
    <w:p w:rsidR="009D088E" w:rsidRDefault="00973768">
      <w:pPr>
        <w:spacing w:after="150"/>
      </w:pPr>
      <w:r>
        <w:rPr>
          <w:color w:val="000000"/>
        </w:rPr>
        <w:lastRenderedPageBreak/>
        <w:t>Izuzetno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stava</w:t>
      </w:r>
      <w:r w:rsidR="001E7ACB">
        <w:rPr>
          <w:color w:val="000000"/>
        </w:rPr>
        <w:t xml:space="preserve"> 3. </w:t>
      </w:r>
      <w:r>
        <w:rPr>
          <w:color w:val="000000"/>
        </w:rPr>
        <w:t>ovog</w:t>
      </w:r>
      <w:r w:rsidR="001E7ACB">
        <w:rPr>
          <w:color w:val="000000"/>
        </w:rPr>
        <w:t xml:space="preserve"> </w:t>
      </w:r>
      <w:r>
        <w:rPr>
          <w:color w:val="000000"/>
        </w:rPr>
        <w:t>člana</w:t>
      </w:r>
      <w:r w:rsidR="001E7ACB">
        <w:rPr>
          <w:color w:val="000000"/>
        </w:rPr>
        <w:t xml:space="preserve"> </w:t>
      </w:r>
      <w:r>
        <w:rPr>
          <w:color w:val="000000"/>
        </w:rPr>
        <w:t>zid</w:t>
      </w:r>
      <w:r w:rsidR="001E7ACB">
        <w:rPr>
          <w:color w:val="000000"/>
        </w:rPr>
        <w:t xml:space="preserve"> </w:t>
      </w:r>
      <w:r>
        <w:rPr>
          <w:color w:val="000000"/>
        </w:rPr>
        <w:t>otporan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požar</w:t>
      </w:r>
      <w:r w:rsidR="001E7ACB">
        <w:rPr>
          <w:color w:val="000000"/>
        </w:rPr>
        <w:t xml:space="preserve"> </w:t>
      </w:r>
      <w:r>
        <w:rPr>
          <w:color w:val="000000"/>
        </w:rPr>
        <w:t>ne</w:t>
      </w:r>
      <w:r w:rsidR="001E7ACB">
        <w:rPr>
          <w:color w:val="000000"/>
        </w:rPr>
        <w:t xml:space="preserve"> </w:t>
      </w:r>
      <w:r>
        <w:rPr>
          <w:color w:val="000000"/>
        </w:rPr>
        <w:t>mora</w:t>
      </w:r>
      <w:r w:rsidR="001E7ACB">
        <w:rPr>
          <w:color w:val="000000"/>
        </w:rPr>
        <w:t xml:space="preserve"> </w:t>
      </w:r>
      <w:r>
        <w:rPr>
          <w:color w:val="000000"/>
        </w:rPr>
        <w:t>da</w:t>
      </w:r>
      <w:r w:rsidR="001E7ACB">
        <w:rPr>
          <w:color w:val="000000"/>
        </w:rPr>
        <w:t xml:space="preserve"> </w:t>
      </w:r>
      <w:r>
        <w:rPr>
          <w:color w:val="000000"/>
        </w:rPr>
        <w:t>nadvisuje</w:t>
      </w:r>
      <w:r w:rsidR="001E7ACB">
        <w:rPr>
          <w:color w:val="000000"/>
        </w:rPr>
        <w:t xml:space="preserve"> </w:t>
      </w:r>
      <w:r>
        <w:rPr>
          <w:color w:val="000000"/>
        </w:rPr>
        <w:t>krovnu</w:t>
      </w:r>
      <w:r w:rsidR="001E7ACB">
        <w:rPr>
          <w:color w:val="000000"/>
        </w:rPr>
        <w:t xml:space="preserve"> </w:t>
      </w:r>
      <w:r>
        <w:rPr>
          <w:color w:val="000000"/>
        </w:rPr>
        <w:t>konstrukciju</w:t>
      </w:r>
      <w:r w:rsidR="001E7ACB">
        <w:rPr>
          <w:color w:val="000000"/>
        </w:rPr>
        <w:t xml:space="preserve"> </w:t>
      </w:r>
      <w:r>
        <w:rPr>
          <w:color w:val="000000"/>
        </w:rPr>
        <w:t>kada</w:t>
      </w:r>
      <w:r w:rsidR="001E7ACB">
        <w:rPr>
          <w:color w:val="000000"/>
        </w:rPr>
        <w:t xml:space="preserve"> </w:t>
      </w:r>
      <w:r>
        <w:rPr>
          <w:color w:val="000000"/>
        </w:rPr>
        <w:t>ispod</w:t>
      </w:r>
      <w:r w:rsidR="001E7ACB">
        <w:rPr>
          <w:color w:val="000000"/>
        </w:rPr>
        <w:t xml:space="preserve"> </w:t>
      </w:r>
      <w:r>
        <w:rPr>
          <w:color w:val="000000"/>
        </w:rPr>
        <w:t>krova</w:t>
      </w:r>
      <w:r w:rsidR="001E7ACB">
        <w:rPr>
          <w:color w:val="000000"/>
        </w:rPr>
        <w:t xml:space="preserve"> </w:t>
      </w:r>
      <w:r>
        <w:rPr>
          <w:color w:val="000000"/>
        </w:rPr>
        <w:t>ima</w:t>
      </w:r>
      <w:r w:rsidR="001E7ACB">
        <w:rPr>
          <w:color w:val="000000"/>
        </w:rPr>
        <w:t xml:space="preserve"> </w:t>
      </w:r>
      <w:r>
        <w:rPr>
          <w:color w:val="000000"/>
        </w:rPr>
        <w:t>konzolu</w:t>
      </w:r>
      <w:r w:rsidR="001E7ACB">
        <w:rPr>
          <w:color w:val="000000"/>
        </w:rPr>
        <w:t xml:space="preserve"> </w:t>
      </w:r>
      <w:r>
        <w:rPr>
          <w:color w:val="000000"/>
        </w:rPr>
        <w:t>širine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najmanje</w:t>
      </w:r>
      <w:r w:rsidR="001E7ACB">
        <w:rPr>
          <w:color w:val="000000"/>
        </w:rPr>
        <w:t xml:space="preserve"> 1 m </w:t>
      </w:r>
      <w:r>
        <w:rPr>
          <w:color w:val="000000"/>
        </w:rPr>
        <w:t>levo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desno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odnosu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požarni</w:t>
      </w:r>
      <w:r w:rsidR="001E7ACB">
        <w:rPr>
          <w:color w:val="000000"/>
        </w:rPr>
        <w:t xml:space="preserve"> </w:t>
      </w:r>
      <w:r>
        <w:rPr>
          <w:color w:val="000000"/>
        </w:rPr>
        <w:t>zid</w:t>
      </w:r>
      <w:r w:rsidR="001E7ACB">
        <w:rPr>
          <w:color w:val="000000"/>
        </w:rPr>
        <w:t xml:space="preserve"> </w:t>
      </w:r>
      <w:r>
        <w:rPr>
          <w:color w:val="000000"/>
        </w:rPr>
        <w:t>čija</w:t>
      </w:r>
      <w:r w:rsidR="001E7ACB">
        <w:rPr>
          <w:color w:val="000000"/>
        </w:rPr>
        <w:t xml:space="preserve"> </w:t>
      </w:r>
      <w:r>
        <w:rPr>
          <w:color w:val="000000"/>
        </w:rPr>
        <w:t>je</w:t>
      </w:r>
      <w:r w:rsidR="001E7ACB">
        <w:rPr>
          <w:color w:val="000000"/>
        </w:rPr>
        <w:t xml:space="preserve"> </w:t>
      </w:r>
      <w:r>
        <w:rPr>
          <w:color w:val="000000"/>
        </w:rPr>
        <w:t>otpornost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požar</w:t>
      </w:r>
      <w:r w:rsidR="001E7ACB">
        <w:rPr>
          <w:color w:val="000000"/>
        </w:rPr>
        <w:t xml:space="preserve"> </w:t>
      </w:r>
      <w:r>
        <w:rPr>
          <w:color w:val="000000"/>
        </w:rPr>
        <w:t>istovetna</w:t>
      </w:r>
      <w:r w:rsidR="001E7ACB">
        <w:rPr>
          <w:color w:val="000000"/>
        </w:rPr>
        <w:t xml:space="preserve"> </w:t>
      </w:r>
      <w:r>
        <w:rPr>
          <w:color w:val="000000"/>
        </w:rPr>
        <w:t>kao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otpornost</w:t>
      </w:r>
      <w:r w:rsidR="001E7ACB">
        <w:rPr>
          <w:color w:val="000000"/>
        </w:rPr>
        <w:t xml:space="preserve"> </w:t>
      </w:r>
      <w:r>
        <w:rPr>
          <w:color w:val="000000"/>
        </w:rPr>
        <w:t>zid</w:t>
      </w:r>
      <w:r w:rsidR="001E7ACB">
        <w:rPr>
          <w:color w:val="000000"/>
        </w:rPr>
        <w:t xml:space="preserve">, </w:t>
      </w:r>
      <w:r>
        <w:rPr>
          <w:color w:val="000000"/>
        </w:rPr>
        <w:t>kako</w:t>
      </w:r>
      <w:r w:rsidR="001E7ACB">
        <w:rPr>
          <w:color w:val="000000"/>
        </w:rPr>
        <w:t xml:space="preserve"> </w:t>
      </w:r>
      <w:r>
        <w:rPr>
          <w:color w:val="000000"/>
        </w:rPr>
        <w:t>je</w:t>
      </w:r>
      <w:r w:rsidR="001E7ACB">
        <w:rPr>
          <w:color w:val="000000"/>
        </w:rPr>
        <w:t xml:space="preserve"> </w:t>
      </w:r>
      <w:r>
        <w:rPr>
          <w:color w:val="000000"/>
        </w:rPr>
        <w:t>prikazano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slici</w:t>
      </w:r>
      <w:r w:rsidR="001E7ACB">
        <w:rPr>
          <w:color w:val="000000"/>
        </w:rPr>
        <w:t xml:space="preserve"> 6, </w:t>
      </w:r>
      <w:r>
        <w:rPr>
          <w:color w:val="000000"/>
        </w:rPr>
        <w:t>koja</w:t>
      </w:r>
      <w:r w:rsidR="001E7ACB">
        <w:rPr>
          <w:color w:val="000000"/>
        </w:rPr>
        <w:t xml:space="preserve"> </w:t>
      </w:r>
      <w:r>
        <w:rPr>
          <w:color w:val="000000"/>
        </w:rPr>
        <w:t>je</w:t>
      </w:r>
      <w:r w:rsidR="001E7ACB">
        <w:rPr>
          <w:color w:val="000000"/>
        </w:rPr>
        <w:t xml:space="preserve"> </w:t>
      </w:r>
      <w:r>
        <w:rPr>
          <w:color w:val="000000"/>
        </w:rPr>
        <w:t>odštampana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Prilogu</w:t>
      </w:r>
      <w:r w:rsidR="001E7ACB">
        <w:rPr>
          <w:color w:val="000000"/>
        </w:rPr>
        <w:t xml:space="preserve"> </w:t>
      </w:r>
      <w:r>
        <w:rPr>
          <w:color w:val="000000"/>
        </w:rPr>
        <w:t>ovog</w:t>
      </w:r>
      <w:r w:rsidR="001E7ACB">
        <w:rPr>
          <w:color w:val="000000"/>
        </w:rPr>
        <w:t xml:space="preserve"> </w:t>
      </w:r>
      <w:r>
        <w:rPr>
          <w:color w:val="000000"/>
        </w:rPr>
        <w:t>pravilnika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koja</w:t>
      </w:r>
      <w:r w:rsidR="001E7ACB">
        <w:rPr>
          <w:color w:val="000000"/>
        </w:rPr>
        <w:t xml:space="preserve"> </w:t>
      </w:r>
      <w:r>
        <w:rPr>
          <w:color w:val="000000"/>
        </w:rPr>
        <w:t>čini</w:t>
      </w:r>
      <w:r w:rsidR="001E7ACB">
        <w:rPr>
          <w:color w:val="000000"/>
        </w:rPr>
        <w:t xml:space="preserve"> </w:t>
      </w:r>
      <w:r>
        <w:rPr>
          <w:color w:val="000000"/>
        </w:rPr>
        <w:t>njegov</w:t>
      </w:r>
      <w:r w:rsidR="001E7ACB">
        <w:rPr>
          <w:color w:val="000000"/>
        </w:rPr>
        <w:t xml:space="preserve"> </w:t>
      </w:r>
      <w:r>
        <w:rPr>
          <w:color w:val="000000"/>
        </w:rPr>
        <w:t>sastavni</w:t>
      </w:r>
      <w:r w:rsidR="001E7ACB">
        <w:rPr>
          <w:color w:val="000000"/>
        </w:rPr>
        <w:t xml:space="preserve"> </w:t>
      </w:r>
      <w:r>
        <w:rPr>
          <w:color w:val="000000"/>
        </w:rPr>
        <w:t>deo</w:t>
      </w:r>
      <w:r w:rsidR="001E7ACB">
        <w:rPr>
          <w:color w:val="000000"/>
        </w:rPr>
        <w:t>.</w:t>
      </w:r>
    </w:p>
    <w:p w:rsidR="009D088E" w:rsidRDefault="00973768">
      <w:pPr>
        <w:spacing w:after="150"/>
        <w:jc w:val="center"/>
      </w:pPr>
      <w:r>
        <w:rPr>
          <w:b/>
          <w:color w:val="000000"/>
        </w:rPr>
        <w:t>Član</w:t>
      </w:r>
      <w:r w:rsidR="001E7ACB">
        <w:rPr>
          <w:b/>
          <w:color w:val="000000"/>
        </w:rPr>
        <w:t xml:space="preserve"> 22.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973768">
      <w:pPr>
        <w:spacing w:after="150"/>
      </w:pPr>
      <w:r>
        <w:rPr>
          <w:b/>
          <w:color w:val="000000"/>
        </w:rPr>
        <w:t>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sastavu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spolјnog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zida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pogledu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sistema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ili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pojedinačnih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komponenata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sistema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moraju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primeniti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građevinski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proizvodi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najmanje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karakteristike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reakcije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prema</w:t>
      </w:r>
      <w:r w:rsidR="001E7ACB">
        <w:rPr>
          <w:b/>
          <w:color w:val="000000"/>
        </w:rPr>
        <w:t xml:space="preserve"> SRPS EN 13501-1 </w:t>
      </w:r>
      <w:r>
        <w:rPr>
          <w:b/>
          <w:color w:val="000000"/>
        </w:rPr>
        <w:t>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skladu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Tabelom</w:t>
      </w:r>
      <w:r w:rsidR="001E7ACB">
        <w:rPr>
          <w:b/>
          <w:color w:val="000000"/>
        </w:rPr>
        <w:t xml:space="preserve"> 1.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973768">
      <w:pPr>
        <w:spacing w:after="150"/>
      </w:pPr>
      <w:r>
        <w:rPr>
          <w:b/>
          <w:color w:val="000000"/>
        </w:rPr>
        <w:t>Tabela</w:t>
      </w:r>
      <w:r w:rsidR="001E7ACB">
        <w:rPr>
          <w:b/>
          <w:color w:val="000000"/>
        </w:rPr>
        <w:t xml:space="preserve"> 1</w:t>
      </w:r>
      <w:r w:rsidR="001E7ACB">
        <w:rPr>
          <w:rFonts w:ascii="Calibri"/>
          <w:b/>
          <w:color w:val="000000"/>
          <w:vertAlign w:val="superscript"/>
        </w:rPr>
        <w:t>*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4128"/>
        <w:gridCol w:w="4764"/>
      </w:tblGrid>
      <w:tr w:rsidR="009D088E">
        <w:trPr>
          <w:trHeight w:val="45"/>
          <w:tblCellSpacing w:w="0" w:type="auto"/>
        </w:trPr>
        <w:tc>
          <w:tcPr>
            <w:tcW w:w="5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D088E" w:rsidRDefault="00973768">
            <w:pPr>
              <w:spacing w:after="150"/>
            </w:pPr>
            <w:r>
              <w:rPr>
                <w:b/>
                <w:color w:val="000000"/>
              </w:rPr>
              <w:t>Klasa</w:t>
            </w:r>
            <w:r w:rsidR="001E7ACB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reakcije</w:t>
            </w:r>
            <w:r w:rsidR="001E7ACB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na</w:t>
            </w:r>
            <w:r w:rsidR="001E7ACB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požar</w:t>
            </w:r>
            <w:r w:rsidR="001E7ACB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sistema</w:t>
            </w:r>
            <w:r w:rsidR="001E7ACB">
              <w:rPr>
                <w:b/>
                <w:color w:val="000000"/>
              </w:rPr>
              <w:t xml:space="preserve"> (</w:t>
            </w:r>
            <w:r>
              <w:rPr>
                <w:b/>
                <w:color w:val="000000"/>
              </w:rPr>
              <w:t>spolјni</w:t>
            </w:r>
            <w:r w:rsidR="001E7ACB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zid</w:t>
            </w:r>
            <w:r w:rsidR="001E7ACB">
              <w:rPr>
                <w:b/>
                <w:color w:val="000000"/>
              </w:rPr>
              <w:t>)</w:t>
            </w:r>
            <w:r w:rsidR="001E7ACB"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8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D088E" w:rsidRDefault="001E7ACB">
            <w:pPr>
              <w:spacing w:after="150"/>
            </w:pPr>
            <w:r>
              <w:rPr>
                <w:b/>
                <w:color w:val="000000"/>
              </w:rPr>
              <w:t>A2-s1,d0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</w:tr>
      <w:tr w:rsidR="009D088E">
        <w:trPr>
          <w:trHeight w:val="45"/>
          <w:tblCellSpacing w:w="0" w:type="auto"/>
        </w:trPr>
        <w:tc>
          <w:tcPr>
            <w:tcW w:w="5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D088E" w:rsidRDefault="00973768">
            <w:pPr>
              <w:spacing w:after="150"/>
            </w:pPr>
            <w:r>
              <w:rPr>
                <w:b/>
                <w:color w:val="000000"/>
              </w:rPr>
              <w:t>Klasa</w:t>
            </w:r>
            <w:r w:rsidR="001E7ACB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reakcije</w:t>
            </w:r>
            <w:r w:rsidR="001E7ACB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na</w:t>
            </w:r>
            <w:r w:rsidR="001E7ACB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požar</w:t>
            </w:r>
            <w:r w:rsidR="001E7ACB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komponenata</w:t>
            </w:r>
            <w:r w:rsidR="001E7ACB"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8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D088E" w:rsidRDefault="009D088E"/>
        </w:tc>
      </w:tr>
      <w:tr w:rsidR="009D088E">
        <w:trPr>
          <w:trHeight w:val="45"/>
          <w:tblCellSpacing w:w="0" w:type="auto"/>
        </w:trPr>
        <w:tc>
          <w:tcPr>
            <w:tcW w:w="5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D088E" w:rsidRDefault="00973768">
            <w:pPr>
              <w:spacing w:after="150"/>
            </w:pPr>
            <w:r>
              <w:rPr>
                <w:b/>
                <w:color w:val="000000"/>
              </w:rPr>
              <w:t>Spolјni</w:t>
            </w:r>
            <w:r w:rsidR="001E7ACB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sloj</w:t>
            </w:r>
            <w:r w:rsidR="001E7ACB">
              <w:rPr>
                <w:b/>
                <w:color w:val="000000"/>
              </w:rPr>
              <w:t>/</w:t>
            </w:r>
            <w:r>
              <w:rPr>
                <w:b/>
                <w:color w:val="000000"/>
              </w:rPr>
              <w:t>završni</w:t>
            </w:r>
            <w:r w:rsidR="001E7ACB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sloj</w:t>
            </w:r>
            <w:r w:rsidR="001E7ACB">
              <w:rPr>
                <w:b/>
                <w:color w:val="000000"/>
              </w:rPr>
              <w:t>/</w:t>
            </w:r>
            <w:r>
              <w:rPr>
                <w:b/>
                <w:color w:val="000000"/>
              </w:rPr>
              <w:t>prefabrikovani</w:t>
            </w:r>
            <w:r w:rsidR="001E7ACB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paneli</w:t>
            </w:r>
            <w:r w:rsidR="001E7ACB"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8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D088E" w:rsidRDefault="001E7ACB">
            <w:pPr>
              <w:spacing w:after="150"/>
            </w:pPr>
            <w:r>
              <w:rPr>
                <w:b/>
                <w:color w:val="000000"/>
              </w:rPr>
              <w:t>A2-s1,d0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</w:tr>
      <w:tr w:rsidR="009D088E">
        <w:trPr>
          <w:trHeight w:val="45"/>
          <w:tblCellSpacing w:w="0" w:type="auto"/>
        </w:trPr>
        <w:tc>
          <w:tcPr>
            <w:tcW w:w="5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D088E" w:rsidRDefault="00973768">
            <w:pPr>
              <w:spacing w:after="150"/>
            </w:pPr>
            <w:r>
              <w:rPr>
                <w:b/>
                <w:color w:val="000000"/>
              </w:rPr>
              <w:t>Potkonstrukcija</w:t>
            </w:r>
            <w:r w:rsidR="001E7ACB">
              <w:rPr>
                <w:b/>
                <w:color w:val="000000"/>
              </w:rPr>
              <w:t>:</w:t>
            </w:r>
            <w:r w:rsidR="001E7ACB"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8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D088E" w:rsidRDefault="009D088E"/>
        </w:tc>
      </w:tr>
      <w:tr w:rsidR="009D088E">
        <w:trPr>
          <w:trHeight w:val="45"/>
          <w:tblCellSpacing w:w="0" w:type="auto"/>
        </w:trPr>
        <w:tc>
          <w:tcPr>
            <w:tcW w:w="5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D088E" w:rsidRDefault="001E7ACB">
            <w:pPr>
              <w:spacing w:after="150"/>
            </w:pPr>
            <w:r>
              <w:rPr>
                <w:b/>
                <w:color w:val="000000"/>
              </w:rPr>
              <w:t xml:space="preserve">─ </w:t>
            </w:r>
            <w:r w:rsidR="00973768">
              <w:rPr>
                <w:b/>
                <w:color w:val="000000"/>
              </w:rPr>
              <w:t>linijski</w:t>
            </w:r>
            <w:r>
              <w:rPr>
                <w:b/>
                <w:color w:val="000000"/>
              </w:rPr>
              <w:t xml:space="preserve"> </w:t>
            </w:r>
            <w:r w:rsidR="00973768">
              <w:rPr>
                <w:b/>
                <w:color w:val="000000"/>
              </w:rPr>
              <w:t>element</w:t>
            </w:r>
            <w:r>
              <w:rPr>
                <w:b/>
                <w:color w:val="000000"/>
              </w:rPr>
              <w:t xml:space="preserve"> </w:t>
            </w:r>
            <w:r w:rsidR="00973768">
              <w:rPr>
                <w:b/>
                <w:color w:val="000000"/>
              </w:rPr>
              <w:t>veze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8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D088E" w:rsidRDefault="001E7ACB">
            <w:pPr>
              <w:spacing w:after="150"/>
            </w:pPr>
            <w:r>
              <w:rPr>
                <w:b/>
                <w:color w:val="000000"/>
              </w:rPr>
              <w:t>A2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</w:tr>
      <w:tr w:rsidR="009D088E">
        <w:trPr>
          <w:trHeight w:val="45"/>
          <w:tblCellSpacing w:w="0" w:type="auto"/>
        </w:trPr>
        <w:tc>
          <w:tcPr>
            <w:tcW w:w="5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D088E" w:rsidRDefault="001E7ACB">
            <w:pPr>
              <w:spacing w:after="150"/>
            </w:pPr>
            <w:r>
              <w:rPr>
                <w:b/>
                <w:color w:val="000000"/>
              </w:rPr>
              <w:t xml:space="preserve">─ </w:t>
            </w:r>
            <w:r w:rsidR="00973768">
              <w:rPr>
                <w:b/>
                <w:color w:val="000000"/>
              </w:rPr>
              <w:t>tačkasti</w:t>
            </w:r>
            <w:r>
              <w:rPr>
                <w:b/>
                <w:color w:val="000000"/>
              </w:rPr>
              <w:t xml:space="preserve"> </w:t>
            </w:r>
            <w:r w:rsidR="00973768">
              <w:rPr>
                <w:b/>
                <w:color w:val="000000"/>
              </w:rPr>
              <w:t>element</w:t>
            </w:r>
            <w:r>
              <w:rPr>
                <w:b/>
                <w:color w:val="000000"/>
              </w:rPr>
              <w:t xml:space="preserve"> </w:t>
            </w:r>
            <w:r w:rsidR="00973768">
              <w:rPr>
                <w:b/>
                <w:color w:val="000000"/>
              </w:rPr>
              <w:t>veze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8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D088E" w:rsidRDefault="001E7ACB">
            <w:pPr>
              <w:spacing w:after="150"/>
            </w:pPr>
            <w:r>
              <w:rPr>
                <w:b/>
                <w:color w:val="000000"/>
              </w:rPr>
              <w:t>A2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</w:tr>
      <w:tr w:rsidR="009D088E">
        <w:trPr>
          <w:trHeight w:val="45"/>
          <w:tblCellSpacing w:w="0" w:type="auto"/>
        </w:trPr>
        <w:tc>
          <w:tcPr>
            <w:tcW w:w="5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D088E" w:rsidRDefault="00973768">
            <w:pPr>
              <w:spacing w:after="150"/>
            </w:pPr>
            <w:r>
              <w:rPr>
                <w:b/>
                <w:color w:val="000000"/>
              </w:rPr>
              <w:t>Toplotno</w:t>
            </w:r>
            <w:r w:rsidR="001E7ACB">
              <w:rPr>
                <w:b/>
                <w:color w:val="000000"/>
              </w:rPr>
              <w:t>-</w:t>
            </w:r>
            <w:r>
              <w:rPr>
                <w:b/>
                <w:color w:val="000000"/>
              </w:rPr>
              <w:t>izolacioni</w:t>
            </w:r>
            <w:r w:rsidR="001E7ACB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sloj</w:t>
            </w:r>
            <w:r w:rsidR="001E7ACB"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8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D088E" w:rsidRDefault="001E7ACB">
            <w:pPr>
              <w:spacing w:after="150"/>
            </w:pPr>
            <w:r>
              <w:rPr>
                <w:b/>
                <w:color w:val="000000"/>
              </w:rPr>
              <w:t>A1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</w:tr>
    </w:tbl>
    <w:p w:rsidR="009D088E" w:rsidRDefault="00973768">
      <w:pPr>
        <w:spacing w:after="150"/>
      </w:pPr>
      <w:r>
        <w:rPr>
          <w:color w:val="000000"/>
        </w:rPr>
        <w:t>Izuzetno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stava</w:t>
      </w:r>
      <w:r w:rsidR="001E7ACB">
        <w:rPr>
          <w:color w:val="000000"/>
        </w:rPr>
        <w:t xml:space="preserve"> 1.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Tabele</w:t>
      </w:r>
      <w:r w:rsidR="001E7ACB">
        <w:rPr>
          <w:color w:val="000000"/>
        </w:rPr>
        <w:t xml:space="preserve"> 1. </w:t>
      </w:r>
      <w:r>
        <w:rPr>
          <w:color w:val="000000"/>
        </w:rPr>
        <w:t>ovog</w:t>
      </w:r>
      <w:r w:rsidR="001E7ACB">
        <w:rPr>
          <w:color w:val="000000"/>
        </w:rPr>
        <w:t xml:space="preserve"> </w:t>
      </w:r>
      <w:r>
        <w:rPr>
          <w:color w:val="000000"/>
        </w:rPr>
        <w:t>člana</w:t>
      </w:r>
      <w:r w:rsidR="001E7ACB">
        <w:rPr>
          <w:color w:val="000000"/>
        </w:rPr>
        <w:t xml:space="preserve">, </w:t>
      </w:r>
      <w:r>
        <w:rPr>
          <w:color w:val="000000"/>
        </w:rPr>
        <w:t>spolјni</w:t>
      </w:r>
      <w:r w:rsidR="001E7ACB">
        <w:rPr>
          <w:color w:val="000000"/>
        </w:rPr>
        <w:t xml:space="preserve"> </w:t>
      </w:r>
      <w:r>
        <w:rPr>
          <w:color w:val="000000"/>
        </w:rPr>
        <w:t>odnosno</w:t>
      </w:r>
      <w:r w:rsidR="001E7ACB">
        <w:rPr>
          <w:color w:val="000000"/>
        </w:rPr>
        <w:t xml:space="preserve"> </w:t>
      </w:r>
      <w:r>
        <w:rPr>
          <w:color w:val="000000"/>
        </w:rPr>
        <w:t>završni</w:t>
      </w:r>
      <w:r w:rsidR="001E7ACB">
        <w:rPr>
          <w:color w:val="000000"/>
        </w:rPr>
        <w:t xml:space="preserve"> </w:t>
      </w:r>
      <w:r>
        <w:rPr>
          <w:color w:val="000000"/>
        </w:rPr>
        <w:t>sloj</w:t>
      </w:r>
      <w:r w:rsidR="001E7ACB">
        <w:rPr>
          <w:color w:val="000000"/>
        </w:rPr>
        <w:t xml:space="preserve"> </w:t>
      </w:r>
      <w:r>
        <w:rPr>
          <w:color w:val="000000"/>
        </w:rPr>
        <w:t>spolјnog</w:t>
      </w:r>
      <w:r w:rsidR="001E7ACB">
        <w:rPr>
          <w:color w:val="000000"/>
        </w:rPr>
        <w:t xml:space="preserve"> </w:t>
      </w:r>
      <w:r>
        <w:rPr>
          <w:color w:val="000000"/>
        </w:rPr>
        <w:t>zida</w:t>
      </w:r>
      <w:r w:rsidR="001E7ACB">
        <w:rPr>
          <w:color w:val="000000"/>
        </w:rPr>
        <w:t xml:space="preserve">,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zavisnosti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vrste</w:t>
      </w:r>
      <w:r w:rsidR="001E7ACB">
        <w:rPr>
          <w:color w:val="000000"/>
        </w:rPr>
        <w:t xml:space="preserve"> </w:t>
      </w:r>
      <w:r>
        <w:rPr>
          <w:color w:val="000000"/>
        </w:rPr>
        <w:t>spolјnog</w:t>
      </w:r>
      <w:r w:rsidR="001E7ACB">
        <w:rPr>
          <w:color w:val="000000"/>
        </w:rPr>
        <w:t xml:space="preserve"> </w:t>
      </w:r>
      <w:r>
        <w:rPr>
          <w:color w:val="000000"/>
        </w:rPr>
        <w:t>zida</w:t>
      </w:r>
      <w:r w:rsidR="001E7ACB">
        <w:rPr>
          <w:color w:val="000000"/>
        </w:rPr>
        <w:t xml:space="preserve">, </w:t>
      </w:r>
      <w:r>
        <w:rPr>
          <w:color w:val="000000"/>
        </w:rPr>
        <w:t>može</w:t>
      </w:r>
      <w:r w:rsidR="001E7ACB">
        <w:rPr>
          <w:color w:val="000000"/>
        </w:rPr>
        <w:t xml:space="preserve"> </w:t>
      </w:r>
      <w:r>
        <w:rPr>
          <w:color w:val="000000"/>
        </w:rPr>
        <w:t>biti</w:t>
      </w:r>
      <w:r w:rsidR="001E7ACB">
        <w:rPr>
          <w:color w:val="000000"/>
        </w:rPr>
        <w:t xml:space="preserve"> </w:t>
      </w:r>
      <w:r>
        <w:rPr>
          <w:color w:val="000000"/>
        </w:rPr>
        <w:t>izrađen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materijala</w:t>
      </w:r>
      <w:r w:rsidR="001E7ACB">
        <w:rPr>
          <w:color w:val="000000"/>
        </w:rPr>
        <w:t xml:space="preserve"> </w:t>
      </w:r>
      <w:r>
        <w:rPr>
          <w:color w:val="000000"/>
        </w:rPr>
        <w:t>deblјine</w:t>
      </w:r>
      <w:r w:rsidR="001E7ACB">
        <w:rPr>
          <w:color w:val="000000"/>
        </w:rPr>
        <w:t xml:space="preserve"> </w:t>
      </w:r>
      <w:r>
        <w:rPr>
          <w:color w:val="000000"/>
        </w:rPr>
        <w:t>najv</w:t>
      </w:r>
      <w:r>
        <w:rPr>
          <w:b/>
          <w:color w:val="000000"/>
        </w:rPr>
        <w:t>iše</w:t>
      </w:r>
      <w:r w:rsidR="001E7ACB">
        <w:rPr>
          <w:b/>
          <w:color w:val="000000"/>
        </w:rPr>
        <w:t xml:space="preserve"> 0,005 m </w:t>
      </w:r>
      <w:r>
        <w:rPr>
          <w:b/>
          <w:color w:val="000000"/>
        </w:rPr>
        <w:t>klase</w:t>
      </w:r>
      <w:r w:rsidR="001E7ACB">
        <w:rPr>
          <w:b/>
          <w:color w:val="000000"/>
        </w:rPr>
        <w:t xml:space="preserve"> B s1d0 </w:t>
      </w:r>
      <w:r>
        <w:rPr>
          <w:b/>
          <w:color w:val="000000"/>
        </w:rPr>
        <w:t>prema</w:t>
      </w:r>
      <w:r w:rsidR="001E7ACB">
        <w:rPr>
          <w:b/>
          <w:color w:val="000000"/>
        </w:rPr>
        <w:t xml:space="preserve"> SRPS EN 13501-1 </w:t>
      </w:r>
      <w:r>
        <w:rPr>
          <w:b/>
          <w:color w:val="000000"/>
        </w:rPr>
        <w:t>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površini</w:t>
      </w:r>
      <w:r w:rsidR="001E7ACB">
        <w:rPr>
          <w:b/>
          <w:color w:val="000000"/>
        </w:rPr>
        <w:t xml:space="preserve"> 5% </w:t>
      </w:r>
      <w:r>
        <w:rPr>
          <w:b/>
          <w:color w:val="000000"/>
        </w:rPr>
        <w:t>od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ukupne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površine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spolјnog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zida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te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strane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zgrade</w:t>
      </w:r>
      <w:r w:rsidR="001E7ACB">
        <w:rPr>
          <w:b/>
          <w:color w:val="000000"/>
        </w:rPr>
        <w:t>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973768">
      <w:pPr>
        <w:spacing w:after="150"/>
      </w:pPr>
      <w:r>
        <w:rPr>
          <w:b/>
          <w:color w:val="000000"/>
        </w:rPr>
        <w:t>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spolјni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zid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objekta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ovog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pravilnika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primenjuju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termini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pojmovi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čije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značenje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uređeno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posebnim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propisom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oblasti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bezbednosti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spolјnih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zidova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zgrada</w:t>
      </w:r>
      <w:r w:rsidR="001E7ACB">
        <w:rPr>
          <w:b/>
          <w:color w:val="000000"/>
        </w:rPr>
        <w:t>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973768">
      <w:pPr>
        <w:spacing w:after="150"/>
      </w:pPr>
      <w:r>
        <w:rPr>
          <w:b/>
          <w:color w:val="000000"/>
        </w:rPr>
        <w:t>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spolјni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zid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objekta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ovog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pravilnika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nije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dozvolјeno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postavlјanje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estetskog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sloja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koji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uređen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posebnim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propisom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oblasti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bezbednosti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spolјnih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zidova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zgrada</w:t>
      </w:r>
      <w:r w:rsidR="001E7ACB">
        <w:rPr>
          <w:b/>
          <w:color w:val="000000"/>
        </w:rPr>
        <w:t>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973768">
      <w:pPr>
        <w:spacing w:after="150"/>
      </w:pPr>
      <w:r>
        <w:rPr>
          <w:b/>
          <w:color w:val="000000"/>
        </w:rPr>
        <w:t>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sastavu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zid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zavese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pogledu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sistema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ili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pojedinačnih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komponenata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sistema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moraju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primeniti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građevinski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proizvodi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najmanje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karakteristike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reakcije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</w:t>
      </w:r>
      <w:r w:rsidR="001E7ACB">
        <w:rPr>
          <w:b/>
          <w:color w:val="000000"/>
        </w:rPr>
        <w:t xml:space="preserve"> A2 </w:t>
      </w:r>
      <w:r>
        <w:rPr>
          <w:b/>
          <w:color w:val="000000"/>
        </w:rPr>
        <w:t>prema</w:t>
      </w:r>
      <w:r w:rsidR="001E7ACB">
        <w:rPr>
          <w:b/>
          <w:color w:val="000000"/>
        </w:rPr>
        <w:t xml:space="preserve"> SRPS EN 13501-1, </w:t>
      </w:r>
      <w:r>
        <w:rPr>
          <w:b/>
          <w:color w:val="000000"/>
        </w:rPr>
        <w:t>osim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elemenata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zaptivanje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koji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moraju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imati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karakteristike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reakcije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najmanje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klase</w:t>
      </w:r>
      <w:r w:rsidR="001E7ACB">
        <w:rPr>
          <w:b/>
          <w:color w:val="000000"/>
        </w:rPr>
        <w:t xml:space="preserve"> E.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973768">
      <w:pPr>
        <w:spacing w:after="150"/>
      </w:pPr>
      <w:r>
        <w:rPr>
          <w:b/>
          <w:color w:val="000000"/>
        </w:rPr>
        <w:lastRenderedPageBreak/>
        <w:t>Nebitan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sastavni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deo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zastaklјene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ispune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zid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zavese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jeste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komponenta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koja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deblјinu</w:t>
      </w:r>
      <w:r w:rsidR="001E7ACB">
        <w:rPr>
          <w:b/>
          <w:color w:val="000000"/>
        </w:rPr>
        <w:t xml:space="preserve"> &lt;1,0 mm </w:t>
      </w:r>
      <w:r>
        <w:rPr>
          <w:b/>
          <w:color w:val="000000"/>
        </w:rPr>
        <w:t>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sloj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mase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jedinici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površine</w:t>
      </w:r>
      <w:r w:rsidR="001E7ACB">
        <w:rPr>
          <w:b/>
          <w:color w:val="000000"/>
        </w:rPr>
        <w:t xml:space="preserve"> &lt;1,0 kg/m², </w:t>
      </w:r>
      <w:r>
        <w:rPr>
          <w:b/>
          <w:color w:val="000000"/>
        </w:rPr>
        <w:t>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koja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obe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strane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pokrivena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najmanje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jednom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bitnom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komponentom</w:t>
      </w:r>
      <w:r w:rsidR="001E7ACB">
        <w:rPr>
          <w:b/>
          <w:color w:val="000000"/>
        </w:rPr>
        <w:t>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973768">
      <w:pPr>
        <w:spacing w:after="150"/>
      </w:pPr>
      <w:r>
        <w:rPr>
          <w:b/>
          <w:color w:val="000000"/>
        </w:rPr>
        <w:t>Toplotno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izolacioni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sloj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objekta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preko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koga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postavlјa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zid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zavesa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najmanje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karakteristike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reakcije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klase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A</w:t>
      </w:r>
      <w:r w:rsidR="001E7ACB">
        <w:rPr>
          <w:b/>
          <w:color w:val="000000"/>
        </w:rPr>
        <w:t xml:space="preserve">1 </w:t>
      </w:r>
      <w:r>
        <w:rPr>
          <w:b/>
          <w:color w:val="000000"/>
        </w:rPr>
        <w:t>prema</w:t>
      </w:r>
      <w:r w:rsidR="001E7ACB">
        <w:rPr>
          <w:b/>
          <w:color w:val="000000"/>
        </w:rPr>
        <w:t xml:space="preserve"> SRPS EN 13501-1.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1E7ACB">
      <w:pPr>
        <w:spacing w:after="150"/>
      </w:pPr>
      <w:r>
        <w:rPr>
          <w:color w:val="000000"/>
        </w:rPr>
        <w:t>*</w:t>
      </w:r>
      <w:r w:rsidR="00973768">
        <w:rPr>
          <w:color w:val="000000"/>
        </w:rPr>
        <w:t>Službeni</w:t>
      </w:r>
      <w:r>
        <w:rPr>
          <w:color w:val="000000"/>
        </w:rPr>
        <w:t xml:space="preserve"> </w:t>
      </w:r>
      <w:r w:rsidR="00973768">
        <w:rPr>
          <w:color w:val="000000"/>
        </w:rPr>
        <w:t>glasnik</w:t>
      </w:r>
      <w:r>
        <w:rPr>
          <w:color w:val="000000"/>
        </w:rPr>
        <w:t xml:space="preserve">, </w:t>
      </w:r>
      <w:r w:rsidR="00973768">
        <w:rPr>
          <w:color w:val="000000"/>
        </w:rPr>
        <w:t>broj</w:t>
      </w:r>
      <w:r>
        <w:rPr>
          <w:color w:val="000000"/>
        </w:rPr>
        <w:t xml:space="preserve"> 103/2018</w:t>
      </w:r>
    </w:p>
    <w:p w:rsidR="009D088E" w:rsidRDefault="00973768">
      <w:pPr>
        <w:spacing w:after="120"/>
        <w:jc w:val="center"/>
      </w:pPr>
      <w:r>
        <w:rPr>
          <w:color w:val="000000"/>
        </w:rPr>
        <w:t>Član</w:t>
      </w:r>
      <w:r w:rsidR="001E7ACB">
        <w:rPr>
          <w:color w:val="000000"/>
        </w:rPr>
        <w:t xml:space="preserve"> 23.</w:t>
      </w:r>
    </w:p>
    <w:p w:rsidR="009D088E" w:rsidRDefault="00973768">
      <w:pPr>
        <w:spacing w:after="150"/>
      </w:pPr>
      <w:r>
        <w:rPr>
          <w:color w:val="000000"/>
        </w:rPr>
        <w:t>Izolacija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obloge</w:t>
      </w:r>
      <w:r w:rsidR="001E7ACB">
        <w:rPr>
          <w:color w:val="000000"/>
        </w:rPr>
        <w:t xml:space="preserve"> </w:t>
      </w:r>
      <w:r>
        <w:rPr>
          <w:color w:val="000000"/>
        </w:rPr>
        <w:t>zidova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prostorijama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kojima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nalaze</w:t>
      </w:r>
      <w:r w:rsidR="001E7ACB">
        <w:rPr>
          <w:color w:val="000000"/>
        </w:rPr>
        <w:t xml:space="preserve"> </w:t>
      </w:r>
      <w:r>
        <w:rPr>
          <w:color w:val="000000"/>
        </w:rPr>
        <w:t>mokri</w:t>
      </w:r>
      <w:r w:rsidR="001E7ACB">
        <w:rPr>
          <w:color w:val="000000"/>
        </w:rPr>
        <w:t xml:space="preserve"> </w:t>
      </w:r>
      <w:r>
        <w:rPr>
          <w:color w:val="000000"/>
        </w:rPr>
        <w:t>čvorovi</w:t>
      </w:r>
      <w:r w:rsidR="001E7ACB">
        <w:rPr>
          <w:color w:val="000000"/>
        </w:rPr>
        <w:t xml:space="preserve"> </w:t>
      </w:r>
      <w:r>
        <w:rPr>
          <w:color w:val="000000"/>
        </w:rPr>
        <w:t>mogu</w:t>
      </w:r>
      <w:r w:rsidR="001E7ACB">
        <w:rPr>
          <w:color w:val="000000"/>
        </w:rPr>
        <w:t xml:space="preserve"> </w:t>
      </w:r>
      <w:r>
        <w:rPr>
          <w:color w:val="000000"/>
        </w:rPr>
        <w:t>biti</w:t>
      </w:r>
      <w:r w:rsidR="001E7ACB">
        <w:rPr>
          <w:color w:val="000000"/>
        </w:rPr>
        <w:t xml:space="preserve"> </w:t>
      </w:r>
      <w:r>
        <w:rPr>
          <w:color w:val="000000"/>
        </w:rPr>
        <w:t>sa</w:t>
      </w:r>
      <w:r w:rsidR="001E7ACB">
        <w:rPr>
          <w:color w:val="000000"/>
        </w:rPr>
        <w:t xml:space="preserve"> </w:t>
      </w:r>
      <w:r>
        <w:rPr>
          <w:color w:val="000000"/>
        </w:rPr>
        <w:t>karakteristikom</w:t>
      </w:r>
      <w:r w:rsidR="001E7ACB">
        <w:rPr>
          <w:color w:val="000000"/>
        </w:rPr>
        <w:t xml:space="preserve"> </w:t>
      </w:r>
      <w:r>
        <w:rPr>
          <w:color w:val="000000"/>
        </w:rPr>
        <w:t>reakcije</w:t>
      </w:r>
      <w:r w:rsidR="001E7ACB">
        <w:rPr>
          <w:color w:val="000000"/>
        </w:rPr>
        <w:t xml:space="preserve"> </w:t>
      </w:r>
      <w:r>
        <w:rPr>
          <w:color w:val="000000"/>
        </w:rPr>
        <w:t>materijala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požar</w:t>
      </w:r>
      <w:r w:rsidR="001E7ACB">
        <w:rPr>
          <w:color w:val="000000"/>
        </w:rPr>
        <w:t xml:space="preserve"> </w:t>
      </w:r>
      <w:r>
        <w:rPr>
          <w:color w:val="000000"/>
        </w:rPr>
        <w:t>najmanje</w:t>
      </w:r>
      <w:r w:rsidR="001E7ACB">
        <w:rPr>
          <w:color w:val="000000"/>
        </w:rPr>
        <w:t xml:space="preserve"> </w:t>
      </w:r>
      <w:r>
        <w:rPr>
          <w:color w:val="000000"/>
        </w:rPr>
        <w:t>klase</w:t>
      </w:r>
      <w:r w:rsidR="001E7ACB">
        <w:rPr>
          <w:color w:val="000000"/>
        </w:rPr>
        <w:t xml:space="preserve"> B1s1d0 </w:t>
      </w:r>
      <w:r>
        <w:rPr>
          <w:color w:val="000000"/>
        </w:rPr>
        <w:t>prema</w:t>
      </w:r>
      <w:r w:rsidR="001E7ACB">
        <w:rPr>
          <w:color w:val="000000"/>
        </w:rPr>
        <w:t xml:space="preserve"> </w:t>
      </w:r>
      <w:r>
        <w:rPr>
          <w:color w:val="000000"/>
        </w:rPr>
        <w:t>standardu</w:t>
      </w:r>
      <w:r w:rsidR="001E7ACB">
        <w:rPr>
          <w:color w:val="000000"/>
        </w:rPr>
        <w:t xml:space="preserve"> SRPS EN 13501-1.</w:t>
      </w:r>
    </w:p>
    <w:p w:rsidR="009D088E" w:rsidRDefault="00973768">
      <w:pPr>
        <w:spacing w:after="150"/>
      </w:pPr>
      <w:r>
        <w:rPr>
          <w:color w:val="000000"/>
        </w:rPr>
        <w:t>Sigurnosno</w:t>
      </w:r>
      <w:r w:rsidR="001E7ACB">
        <w:rPr>
          <w:color w:val="000000"/>
        </w:rPr>
        <w:t xml:space="preserve"> </w:t>
      </w:r>
      <w:r>
        <w:rPr>
          <w:color w:val="000000"/>
        </w:rPr>
        <w:t>stepenište</w:t>
      </w:r>
      <w:r w:rsidR="001E7ACB">
        <w:rPr>
          <w:color w:val="000000"/>
        </w:rPr>
        <w:t xml:space="preserve"> </w:t>
      </w:r>
      <w:r>
        <w:rPr>
          <w:color w:val="000000"/>
        </w:rPr>
        <w:t>ne</w:t>
      </w:r>
      <w:r w:rsidR="001E7ACB">
        <w:rPr>
          <w:color w:val="000000"/>
        </w:rPr>
        <w:t xml:space="preserve"> </w:t>
      </w:r>
      <w:r>
        <w:rPr>
          <w:color w:val="000000"/>
        </w:rPr>
        <w:t>može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oblagati</w:t>
      </w:r>
      <w:r w:rsidR="001E7ACB">
        <w:rPr>
          <w:color w:val="000000"/>
        </w:rPr>
        <w:t xml:space="preserve"> </w:t>
      </w:r>
      <w:r>
        <w:rPr>
          <w:color w:val="000000"/>
        </w:rPr>
        <w:t>gorivim</w:t>
      </w:r>
      <w:r w:rsidR="001E7ACB">
        <w:rPr>
          <w:color w:val="000000"/>
        </w:rPr>
        <w:t xml:space="preserve"> </w:t>
      </w:r>
      <w:r>
        <w:rPr>
          <w:color w:val="000000"/>
        </w:rPr>
        <w:t>materijalom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prostoru</w:t>
      </w:r>
      <w:r w:rsidR="001E7ACB">
        <w:rPr>
          <w:color w:val="000000"/>
        </w:rPr>
        <w:t xml:space="preserve"> </w:t>
      </w:r>
      <w:r>
        <w:rPr>
          <w:color w:val="000000"/>
        </w:rPr>
        <w:t>stepeništa</w:t>
      </w:r>
      <w:r w:rsidR="001E7ACB">
        <w:rPr>
          <w:color w:val="000000"/>
        </w:rPr>
        <w:t xml:space="preserve"> </w:t>
      </w:r>
      <w:r>
        <w:rPr>
          <w:color w:val="000000"/>
        </w:rPr>
        <w:t>nije</w:t>
      </w:r>
      <w:r w:rsidR="001E7ACB">
        <w:rPr>
          <w:color w:val="000000"/>
        </w:rPr>
        <w:t xml:space="preserve"> </w:t>
      </w:r>
      <w:r>
        <w:rPr>
          <w:color w:val="000000"/>
        </w:rPr>
        <w:t>dozvolјeno</w:t>
      </w:r>
      <w:r w:rsidR="001E7ACB">
        <w:rPr>
          <w:color w:val="000000"/>
        </w:rPr>
        <w:t xml:space="preserve"> </w:t>
      </w:r>
      <w:r>
        <w:rPr>
          <w:color w:val="000000"/>
        </w:rPr>
        <w:t>postavlјanje</w:t>
      </w:r>
      <w:r w:rsidR="001E7ACB">
        <w:rPr>
          <w:color w:val="000000"/>
        </w:rPr>
        <w:t xml:space="preserve"> </w:t>
      </w:r>
      <w:r>
        <w:rPr>
          <w:color w:val="000000"/>
        </w:rPr>
        <w:t>bilo</w:t>
      </w:r>
      <w:r w:rsidR="001E7ACB">
        <w:rPr>
          <w:color w:val="000000"/>
        </w:rPr>
        <w:t xml:space="preserve"> </w:t>
      </w:r>
      <w:r>
        <w:rPr>
          <w:color w:val="000000"/>
        </w:rPr>
        <w:t>kakvih</w:t>
      </w:r>
      <w:r w:rsidR="001E7ACB">
        <w:rPr>
          <w:color w:val="000000"/>
        </w:rPr>
        <w:t xml:space="preserve"> </w:t>
      </w:r>
      <w:r>
        <w:rPr>
          <w:color w:val="000000"/>
        </w:rPr>
        <w:t>predmeta</w:t>
      </w:r>
      <w:r w:rsidR="001E7ACB">
        <w:rPr>
          <w:color w:val="000000"/>
        </w:rPr>
        <w:t xml:space="preserve"> </w:t>
      </w:r>
      <w:r>
        <w:rPr>
          <w:color w:val="000000"/>
        </w:rPr>
        <w:t>niti</w:t>
      </w:r>
      <w:r w:rsidR="001E7ACB">
        <w:rPr>
          <w:color w:val="000000"/>
        </w:rPr>
        <w:t xml:space="preserve"> </w:t>
      </w:r>
      <w:r>
        <w:rPr>
          <w:color w:val="000000"/>
        </w:rPr>
        <w:t>elemenata</w:t>
      </w:r>
      <w:r w:rsidR="001E7ACB">
        <w:rPr>
          <w:color w:val="000000"/>
        </w:rPr>
        <w:t xml:space="preserve"> </w:t>
      </w:r>
      <w:r>
        <w:rPr>
          <w:color w:val="000000"/>
        </w:rPr>
        <w:t>nameštaja</w:t>
      </w:r>
      <w:r w:rsidR="001E7ACB">
        <w:rPr>
          <w:color w:val="000000"/>
        </w:rPr>
        <w:t>.</w:t>
      </w:r>
    </w:p>
    <w:p w:rsidR="009D088E" w:rsidRDefault="00973768">
      <w:pPr>
        <w:spacing w:after="150"/>
        <w:jc w:val="center"/>
      </w:pPr>
      <w:r>
        <w:rPr>
          <w:i/>
          <w:color w:val="000000"/>
        </w:rPr>
        <w:t>Član</w:t>
      </w:r>
      <w:r w:rsidR="001E7ACB">
        <w:rPr>
          <w:i/>
          <w:color w:val="000000"/>
        </w:rPr>
        <w:t xml:space="preserve"> 24.</w:t>
      </w:r>
    </w:p>
    <w:p w:rsidR="009D088E" w:rsidRDefault="00973768">
      <w:pPr>
        <w:spacing w:after="150"/>
        <w:jc w:val="center"/>
      </w:pPr>
      <w:r>
        <w:rPr>
          <w:i/>
          <w:color w:val="000000"/>
        </w:rPr>
        <w:t>Brisan</w:t>
      </w:r>
      <w:r w:rsidR="001E7ACB">
        <w:rPr>
          <w:i/>
          <w:color w:val="000000"/>
        </w:rPr>
        <w:t xml:space="preserve"> </w:t>
      </w:r>
      <w:r>
        <w:rPr>
          <w:i/>
          <w:color w:val="000000"/>
        </w:rPr>
        <w:t>je</w:t>
      </w:r>
      <w:r w:rsidR="001E7ACB">
        <w:rPr>
          <w:i/>
          <w:color w:val="000000"/>
        </w:rPr>
        <w:t xml:space="preserve"> (</w:t>
      </w:r>
      <w:r>
        <w:rPr>
          <w:i/>
          <w:color w:val="000000"/>
        </w:rPr>
        <w:t>vidi</w:t>
      </w:r>
      <w:r w:rsidR="001E7ACB">
        <w:rPr>
          <w:i/>
          <w:color w:val="000000"/>
        </w:rPr>
        <w:t xml:space="preserve"> </w:t>
      </w:r>
      <w:r>
        <w:rPr>
          <w:i/>
          <w:color w:val="000000"/>
        </w:rPr>
        <w:t>član</w:t>
      </w:r>
      <w:r w:rsidR="001E7ACB">
        <w:rPr>
          <w:i/>
          <w:color w:val="000000"/>
        </w:rPr>
        <w:t xml:space="preserve"> 12. </w:t>
      </w:r>
      <w:r>
        <w:rPr>
          <w:i/>
          <w:color w:val="000000"/>
        </w:rPr>
        <w:t>Pravilnika</w:t>
      </w:r>
      <w:r w:rsidR="001E7ACB">
        <w:rPr>
          <w:i/>
          <w:color w:val="000000"/>
        </w:rPr>
        <w:t xml:space="preserve"> - 103/2018-56)</w:t>
      </w:r>
    </w:p>
    <w:p w:rsidR="009D088E" w:rsidRDefault="00973768">
      <w:pPr>
        <w:spacing w:after="120"/>
        <w:jc w:val="center"/>
      </w:pPr>
      <w:r>
        <w:rPr>
          <w:color w:val="000000"/>
        </w:rPr>
        <w:t>Član</w:t>
      </w:r>
      <w:r w:rsidR="001E7ACB">
        <w:rPr>
          <w:color w:val="000000"/>
        </w:rPr>
        <w:t xml:space="preserve"> 25.</w:t>
      </w:r>
    </w:p>
    <w:p w:rsidR="009D088E" w:rsidRDefault="00973768">
      <w:pPr>
        <w:spacing w:after="150"/>
      </w:pPr>
      <w:r>
        <w:rPr>
          <w:color w:val="000000"/>
        </w:rPr>
        <w:t>Zidovi</w:t>
      </w:r>
      <w:r w:rsidR="001E7ACB">
        <w:rPr>
          <w:color w:val="000000"/>
        </w:rPr>
        <w:t xml:space="preserve"> </w:t>
      </w:r>
      <w:r>
        <w:rPr>
          <w:color w:val="000000"/>
        </w:rPr>
        <w:t>vertikalnih</w:t>
      </w:r>
      <w:r w:rsidR="001E7ACB">
        <w:rPr>
          <w:color w:val="000000"/>
        </w:rPr>
        <w:t xml:space="preserve"> </w:t>
      </w:r>
      <w:r>
        <w:rPr>
          <w:color w:val="000000"/>
        </w:rPr>
        <w:t>kanala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smeštaj</w:t>
      </w:r>
      <w:r w:rsidR="001E7ACB">
        <w:rPr>
          <w:color w:val="000000"/>
        </w:rPr>
        <w:t xml:space="preserve"> </w:t>
      </w:r>
      <w:r>
        <w:rPr>
          <w:color w:val="000000"/>
        </w:rPr>
        <w:t>instalacija</w:t>
      </w:r>
      <w:r w:rsidR="001E7ACB">
        <w:rPr>
          <w:color w:val="000000"/>
        </w:rPr>
        <w:t xml:space="preserve"> </w:t>
      </w:r>
      <w:r>
        <w:rPr>
          <w:color w:val="000000"/>
        </w:rPr>
        <w:t>moraju</w:t>
      </w:r>
      <w:r w:rsidR="001E7ACB">
        <w:rPr>
          <w:color w:val="000000"/>
        </w:rPr>
        <w:t xml:space="preserve"> </w:t>
      </w:r>
      <w:r>
        <w:rPr>
          <w:color w:val="000000"/>
        </w:rPr>
        <w:t>biti</w:t>
      </w:r>
      <w:r w:rsidR="001E7ACB">
        <w:rPr>
          <w:color w:val="000000"/>
        </w:rPr>
        <w:t xml:space="preserve"> </w:t>
      </w:r>
      <w:r>
        <w:rPr>
          <w:color w:val="000000"/>
        </w:rPr>
        <w:t>otporni</w:t>
      </w:r>
      <w:r w:rsidR="001E7ACB">
        <w:rPr>
          <w:color w:val="000000"/>
        </w:rPr>
        <w:t xml:space="preserve"> </w:t>
      </w:r>
      <w:r>
        <w:rPr>
          <w:color w:val="000000"/>
        </w:rPr>
        <w:t>prema</w:t>
      </w:r>
      <w:r w:rsidR="001E7ACB">
        <w:rPr>
          <w:color w:val="000000"/>
        </w:rPr>
        <w:t xml:space="preserve"> </w:t>
      </w:r>
      <w:r>
        <w:rPr>
          <w:color w:val="000000"/>
        </w:rPr>
        <w:t>požaru</w:t>
      </w:r>
      <w:r w:rsidR="001E7ACB">
        <w:rPr>
          <w:color w:val="000000"/>
        </w:rPr>
        <w:t xml:space="preserve"> 1,5 h (EI 90) </w:t>
      </w:r>
      <w:r>
        <w:rPr>
          <w:color w:val="000000"/>
        </w:rPr>
        <w:t>izvedeni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građevinskih</w:t>
      </w:r>
      <w:r w:rsidR="001E7ACB">
        <w:rPr>
          <w:color w:val="000000"/>
        </w:rPr>
        <w:t xml:space="preserve"> </w:t>
      </w:r>
      <w:r>
        <w:rPr>
          <w:color w:val="000000"/>
        </w:rPr>
        <w:t>materijala</w:t>
      </w:r>
      <w:r w:rsidR="001E7ACB">
        <w:rPr>
          <w:color w:val="000000"/>
        </w:rPr>
        <w:t xml:space="preserve"> </w:t>
      </w:r>
      <w:r>
        <w:rPr>
          <w:color w:val="000000"/>
        </w:rPr>
        <w:t>karakteristike</w:t>
      </w:r>
      <w:r w:rsidR="001E7ACB">
        <w:rPr>
          <w:color w:val="000000"/>
        </w:rPr>
        <w:t xml:space="preserve"> </w:t>
      </w:r>
      <w:r>
        <w:rPr>
          <w:color w:val="000000"/>
        </w:rPr>
        <w:t>reakcije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požar</w:t>
      </w:r>
      <w:r w:rsidR="001E7ACB">
        <w:rPr>
          <w:color w:val="000000"/>
        </w:rPr>
        <w:t xml:space="preserve"> </w:t>
      </w:r>
      <w:r>
        <w:rPr>
          <w:color w:val="000000"/>
        </w:rPr>
        <w:t>najmanje</w:t>
      </w:r>
      <w:r w:rsidR="001E7ACB">
        <w:rPr>
          <w:color w:val="000000"/>
        </w:rPr>
        <w:t xml:space="preserve"> </w:t>
      </w:r>
      <w:r>
        <w:rPr>
          <w:color w:val="000000"/>
        </w:rPr>
        <w:t>klase</w:t>
      </w:r>
      <w:r w:rsidR="001E7ACB">
        <w:rPr>
          <w:color w:val="000000"/>
        </w:rPr>
        <w:t xml:space="preserve"> A2s1d0 </w:t>
      </w:r>
      <w:r>
        <w:rPr>
          <w:color w:val="000000"/>
        </w:rPr>
        <w:t>prema</w:t>
      </w:r>
      <w:r w:rsidR="001E7ACB">
        <w:rPr>
          <w:color w:val="000000"/>
        </w:rPr>
        <w:t xml:space="preserve"> </w:t>
      </w:r>
      <w:r>
        <w:rPr>
          <w:color w:val="000000"/>
        </w:rPr>
        <w:t>standardu</w:t>
      </w:r>
      <w:r w:rsidR="001E7ACB">
        <w:rPr>
          <w:color w:val="000000"/>
        </w:rPr>
        <w:t xml:space="preserve"> SRPS EN 13501-1.</w:t>
      </w:r>
    </w:p>
    <w:p w:rsidR="009D088E" w:rsidRDefault="00973768">
      <w:pPr>
        <w:spacing w:after="150"/>
      </w:pPr>
      <w:r>
        <w:rPr>
          <w:color w:val="000000"/>
        </w:rPr>
        <w:t>Pristupni</w:t>
      </w:r>
      <w:r w:rsidR="001E7ACB">
        <w:rPr>
          <w:color w:val="000000"/>
        </w:rPr>
        <w:t xml:space="preserve"> </w:t>
      </w:r>
      <w:r>
        <w:rPr>
          <w:color w:val="000000"/>
        </w:rPr>
        <w:t>otvori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kontrolu</w:t>
      </w:r>
      <w:r w:rsidR="001E7ACB">
        <w:rPr>
          <w:color w:val="000000"/>
        </w:rPr>
        <w:t xml:space="preserve"> </w:t>
      </w:r>
      <w:r>
        <w:rPr>
          <w:color w:val="000000"/>
        </w:rPr>
        <w:t>instalacija</w:t>
      </w:r>
      <w:r w:rsidR="001E7ACB">
        <w:rPr>
          <w:color w:val="000000"/>
        </w:rPr>
        <w:t xml:space="preserve"> </w:t>
      </w:r>
      <w:r>
        <w:rPr>
          <w:color w:val="000000"/>
        </w:rPr>
        <w:t>moraju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osigurati</w:t>
      </w:r>
      <w:r w:rsidR="001E7ACB">
        <w:rPr>
          <w:color w:val="000000"/>
        </w:rPr>
        <w:t xml:space="preserve"> </w:t>
      </w:r>
      <w:r>
        <w:rPr>
          <w:color w:val="000000"/>
        </w:rPr>
        <w:t>vratima</w:t>
      </w:r>
      <w:r w:rsidR="001E7ACB">
        <w:rPr>
          <w:color w:val="000000"/>
        </w:rPr>
        <w:t xml:space="preserve"> </w:t>
      </w:r>
      <w:r>
        <w:rPr>
          <w:color w:val="000000"/>
        </w:rPr>
        <w:t>ili</w:t>
      </w:r>
      <w:r w:rsidR="001E7ACB">
        <w:rPr>
          <w:color w:val="000000"/>
        </w:rPr>
        <w:t xml:space="preserve"> </w:t>
      </w:r>
      <w:r>
        <w:rPr>
          <w:color w:val="000000"/>
        </w:rPr>
        <w:t>kapcima</w:t>
      </w:r>
      <w:r w:rsidR="001E7ACB">
        <w:rPr>
          <w:color w:val="000000"/>
        </w:rPr>
        <w:t xml:space="preserve"> </w:t>
      </w:r>
      <w:r>
        <w:rPr>
          <w:color w:val="000000"/>
        </w:rPr>
        <w:t>otpornim</w:t>
      </w:r>
      <w:r w:rsidR="001E7ACB">
        <w:rPr>
          <w:color w:val="000000"/>
        </w:rPr>
        <w:t xml:space="preserve"> </w:t>
      </w:r>
      <w:r>
        <w:rPr>
          <w:color w:val="000000"/>
        </w:rPr>
        <w:t>prema</w:t>
      </w:r>
      <w:r w:rsidR="001E7ACB">
        <w:rPr>
          <w:color w:val="000000"/>
        </w:rPr>
        <w:t xml:space="preserve"> </w:t>
      </w:r>
      <w:r>
        <w:rPr>
          <w:color w:val="000000"/>
        </w:rPr>
        <w:t>požaru</w:t>
      </w:r>
      <w:r w:rsidR="001E7ACB">
        <w:rPr>
          <w:color w:val="000000"/>
        </w:rPr>
        <w:t xml:space="preserve"> </w:t>
      </w:r>
      <w:r>
        <w:rPr>
          <w:color w:val="000000"/>
        </w:rPr>
        <w:t>najmanje</w:t>
      </w:r>
      <w:r w:rsidR="001E7ACB">
        <w:rPr>
          <w:color w:val="000000"/>
        </w:rPr>
        <w:t xml:space="preserve"> 1,5 h (EI 90) </w:t>
      </w:r>
      <w:r>
        <w:rPr>
          <w:color w:val="000000"/>
        </w:rPr>
        <w:t>izvedeni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građevinskih</w:t>
      </w:r>
      <w:r w:rsidR="001E7ACB">
        <w:rPr>
          <w:color w:val="000000"/>
        </w:rPr>
        <w:t xml:space="preserve"> </w:t>
      </w:r>
      <w:r>
        <w:rPr>
          <w:color w:val="000000"/>
        </w:rPr>
        <w:t>materijala</w:t>
      </w:r>
      <w:r w:rsidR="001E7ACB">
        <w:rPr>
          <w:color w:val="000000"/>
        </w:rPr>
        <w:t xml:space="preserve"> </w:t>
      </w:r>
      <w:r>
        <w:rPr>
          <w:color w:val="000000"/>
        </w:rPr>
        <w:t>karakteristike</w:t>
      </w:r>
      <w:r w:rsidR="001E7ACB">
        <w:rPr>
          <w:color w:val="000000"/>
        </w:rPr>
        <w:t xml:space="preserve"> </w:t>
      </w:r>
      <w:r>
        <w:rPr>
          <w:color w:val="000000"/>
        </w:rPr>
        <w:t>reakcije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požar</w:t>
      </w:r>
      <w:r w:rsidR="001E7ACB">
        <w:rPr>
          <w:color w:val="000000"/>
        </w:rPr>
        <w:t xml:space="preserve"> </w:t>
      </w:r>
      <w:r>
        <w:rPr>
          <w:color w:val="000000"/>
        </w:rPr>
        <w:t>najmanje</w:t>
      </w:r>
      <w:r w:rsidR="001E7ACB">
        <w:rPr>
          <w:color w:val="000000"/>
        </w:rPr>
        <w:t xml:space="preserve"> </w:t>
      </w:r>
      <w:r>
        <w:rPr>
          <w:color w:val="000000"/>
        </w:rPr>
        <w:t>klase</w:t>
      </w:r>
      <w:r w:rsidR="001E7ACB">
        <w:rPr>
          <w:color w:val="000000"/>
        </w:rPr>
        <w:t xml:space="preserve"> A2s1d0 </w:t>
      </w:r>
      <w:r>
        <w:rPr>
          <w:color w:val="000000"/>
        </w:rPr>
        <w:t>prema</w:t>
      </w:r>
      <w:r w:rsidR="001E7ACB">
        <w:rPr>
          <w:color w:val="000000"/>
        </w:rPr>
        <w:t xml:space="preserve"> </w:t>
      </w:r>
      <w:r>
        <w:rPr>
          <w:color w:val="000000"/>
        </w:rPr>
        <w:t>standardu</w:t>
      </w:r>
      <w:r w:rsidR="001E7ACB">
        <w:rPr>
          <w:color w:val="000000"/>
        </w:rPr>
        <w:t xml:space="preserve"> SRPS EN 13501-1, </w:t>
      </w:r>
      <w:r>
        <w:rPr>
          <w:color w:val="000000"/>
        </w:rPr>
        <w:t>kako</w:t>
      </w:r>
      <w:r w:rsidR="001E7ACB">
        <w:rPr>
          <w:color w:val="000000"/>
        </w:rPr>
        <w:t xml:space="preserve"> </w:t>
      </w:r>
      <w:r>
        <w:rPr>
          <w:color w:val="000000"/>
        </w:rPr>
        <w:t>je</w:t>
      </w:r>
      <w:r w:rsidR="001E7ACB">
        <w:rPr>
          <w:color w:val="000000"/>
        </w:rPr>
        <w:t xml:space="preserve"> </w:t>
      </w:r>
      <w:r>
        <w:rPr>
          <w:color w:val="000000"/>
        </w:rPr>
        <w:t>prikazano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slici</w:t>
      </w:r>
      <w:r w:rsidR="001E7ACB">
        <w:rPr>
          <w:color w:val="000000"/>
        </w:rPr>
        <w:t xml:space="preserve"> 7, </w:t>
      </w:r>
      <w:r>
        <w:rPr>
          <w:color w:val="000000"/>
        </w:rPr>
        <w:t>koja</w:t>
      </w:r>
      <w:r w:rsidR="001E7ACB">
        <w:rPr>
          <w:color w:val="000000"/>
        </w:rPr>
        <w:t xml:space="preserve"> </w:t>
      </w:r>
      <w:r>
        <w:rPr>
          <w:color w:val="000000"/>
        </w:rPr>
        <w:t>je</w:t>
      </w:r>
      <w:r w:rsidR="001E7ACB">
        <w:rPr>
          <w:color w:val="000000"/>
        </w:rPr>
        <w:t xml:space="preserve"> </w:t>
      </w:r>
      <w:r>
        <w:rPr>
          <w:color w:val="000000"/>
        </w:rPr>
        <w:t>odštampana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Prilogu</w:t>
      </w:r>
      <w:r w:rsidR="001E7ACB">
        <w:rPr>
          <w:color w:val="000000"/>
        </w:rPr>
        <w:t xml:space="preserve"> </w:t>
      </w:r>
      <w:r>
        <w:rPr>
          <w:color w:val="000000"/>
        </w:rPr>
        <w:t>ovog</w:t>
      </w:r>
      <w:r w:rsidR="001E7ACB">
        <w:rPr>
          <w:color w:val="000000"/>
        </w:rPr>
        <w:t xml:space="preserve"> </w:t>
      </w:r>
      <w:r>
        <w:rPr>
          <w:color w:val="000000"/>
        </w:rPr>
        <w:t>pravilnika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koja</w:t>
      </w:r>
      <w:r w:rsidR="001E7ACB">
        <w:rPr>
          <w:color w:val="000000"/>
        </w:rPr>
        <w:t xml:space="preserve"> </w:t>
      </w:r>
      <w:r>
        <w:rPr>
          <w:color w:val="000000"/>
        </w:rPr>
        <w:t>čini</w:t>
      </w:r>
      <w:r w:rsidR="001E7ACB">
        <w:rPr>
          <w:color w:val="000000"/>
        </w:rPr>
        <w:t xml:space="preserve"> </w:t>
      </w:r>
      <w:r>
        <w:rPr>
          <w:color w:val="000000"/>
        </w:rPr>
        <w:t>njegov</w:t>
      </w:r>
      <w:r w:rsidR="001E7ACB">
        <w:rPr>
          <w:color w:val="000000"/>
        </w:rPr>
        <w:t xml:space="preserve"> </w:t>
      </w:r>
      <w:r>
        <w:rPr>
          <w:color w:val="000000"/>
        </w:rPr>
        <w:t>sastavni</w:t>
      </w:r>
      <w:r w:rsidR="001E7ACB">
        <w:rPr>
          <w:color w:val="000000"/>
        </w:rPr>
        <w:t xml:space="preserve"> </w:t>
      </w:r>
      <w:r>
        <w:rPr>
          <w:color w:val="000000"/>
        </w:rPr>
        <w:t>deo</w:t>
      </w:r>
      <w:r w:rsidR="001E7ACB">
        <w:rPr>
          <w:color w:val="000000"/>
        </w:rPr>
        <w:t>.</w:t>
      </w:r>
    </w:p>
    <w:p w:rsidR="009D088E" w:rsidRDefault="00973768">
      <w:pPr>
        <w:spacing w:after="150"/>
        <w:jc w:val="center"/>
      </w:pPr>
      <w:r>
        <w:rPr>
          <w:b/>
          <w:color w:val="000000"/>
        </w:rPr>
        <w:t>Član</w:t>
      </w:r>
      <w:r w:rsidR="001E7ACB">
        <w:rPr>
          <w:b/>
          <w:color w:val="000000"/>
        </w:rPr>
        <w:t xml:space="preserve"> 26.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973768">
      <w:pPr>
        <w:spacing w:after="150"/>
      </w:pPr>
      <w:r>
        <w:rPr>
          <w:b/>
          <w:color w:val="000000"/>
        </w:rPr>
        <w:t>Vertikalnim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kanalima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1E7ACB">
        <w:rPr>
          <w:b/>
          <w:color w:val="000000"/>
        </w:rPr>
        <w:t xml:space="preserve"> 25. </w:t>
      </w:r>
      <w:r>
        <w:rPr>
          <w:b/>
          <w:color w:val="000000"/>
        </w:rPr>
        <w:t>ovog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pravilnika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smeštaj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instalacija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objektu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sme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prilaziti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koridora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evakuacije</w:t>
      </w:r>
      <w:r w:rsidR="001E7ACB">
        <w:rPr>
          <w:b/>
          <w:color w:val="000000"/>
        </w:rPr>
        <w:t xml:space="preserve"> (</w:t>
      </w:r>
      <w:r>
        <w:rPr>
          <w:b/>
          <w:color w:val="000000"/>
        </w:rPr>
        <w:t>sigurnosna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stepeništa</w:t>
      </w:r>
      <w:r w:rsidR="001E7ACB">
        <w:rPr>
          <w:b/>
          <w:color w:val="000000"/>
        </w:rPr>
        <w:t xml:space="preserve">, </w:t>
      </w:r>
      <w:r>
        <w:rPr>
          <w:b/>
          <w:color w:val="000000"/>
        </w:rPr>
        <w:t>predprostori</w:t>
      </w:r>
      <w:r w:rsidR="001E7ACB">
        <w:rPr>
          <w:b/>
          <w:color w:val="000000"/>
        </w:rPr>
        <w:t xml:space="preserve">, </w:t>
      </w:r>
      <w:r>
        <w:rPr>
          <w:b/>
          <w:color w:val="000000"/>
        </w:rPr>
        <w:t>pristupi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krajnjim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izlazima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sl</w:t>
      </w:r>
      <w:r w:rsidR="001E7ACB">
        <w:rPr>
          <w:b/>
          <w:color w:val="000000"/>
        </w:rPr>
        <w:t>.).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973768">
      <w:pPr>
        <w:spacing w:after="150"/>
      </w:pPr>
      <w:r>
        <w:rPr>
          <w:b/>
          <w:color w:val="000000"/>
        </w:rPr>
        <w:t>Ako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vertikalnom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razvodu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instalacija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pristupa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pojedinačnih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prostorija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etažama</w:t>
      </w:r>
      <w:r w:rsidR="001E7ACB">
        <w:rPr>
          <w:b/>
          <w:color w:val="000000"/>
        </w:rPr>
        <w:t xml:space="preserve">, </w:t>
      </w:r>
      <w:r>
        <w:rPr>
          <w:b/>
          <w:color w:val="000000"/>
        </w:rPr>
        <w:t>prostorije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moraju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odvojene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ostalog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dela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objekta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zidovima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vratima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otpornim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najmanje</w:t>
      </w:r>
      <w:r w:rsidR="001E7ACB">
        <w:rPr>
          <w:b/>
          <w:color w:val="000000"/>
        </w:rPr>
        <w:t xml:space="preserve"> 1,5 h (EI 90), </w:t>
      </w:r>
      <w:r>
        <w:rPr>
          <w:b/>
          <w:color w:val="000000"/>
        </w:rPr>
        <w:t>izvedeni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građevinskih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proizvoda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karakteristike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reakcije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klase</w:t>
      </w:r>
      <w:r w:rsidR="001E7ACB">
        <w:rPr>
          <w:b/>
          <w:color w:val="000000"/>
        </w:rPr>
        <w:t xml:space="preserve"> A2s1d0 </w:t>
      </w:r>
      <w:r>
        <w:rPr>
          <w:b/>
          <w:color w:val="000000"/>
        </w:rPr>
        <w:t>prema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standardu</w:t>
      </w:r>
      <w:r w:rsidR="001E7ACB">
        <w:rPr>
          <w:b/>
          <w:color w:val="000000"/>
        </w:rPr>
        <w:t xml:space="preserve"> SRPS EN 13501-1, </w:t>
      </w:r>
      <w:r>
        <w:rPr>
          <w:b/>
          <w:color w:val="000000"/>
        </w:rPr>
        <w:t>kako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prikazano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slici</w:t>
      </w:r>
      <w:r w:rsidR="001E7ACB">
        <w:rPr>
          <w:b/>
          <w:color w:val="000000"/>
        </w:rPr>
        <w:t xml:space="preserve"> 7.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973768">
      <w:pPr>
        <w:spacing w:after="150"/>
      </w:pPr>
      <w:r>
        <w:rPr>
          <w:b/>
          <w:color w:val="000000"/>
        </w:rPr>
        <w:lastRenderedPageBreak/>
        <w:t>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najvišem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spratu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objekta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vertikalni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kanali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smeštaj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instalacija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moraju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provetravati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preko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otvora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ukupne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površine</w:t>
      </w:r>
      <w:r w:rsidR="001E7ACB">
        <w:rPr>
          <w:b/>
          <w:color w:val="000000"/>
        </w:rPr>
        <w:t xml:space="preserve"> 5% </w:t>
      </w:r>
      <w:r>
        <w:rPr>
          <w:b/>
          <w:color w:val="000000"/>
        </w:rPr>
        <w:t>od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površine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poprečnog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preseka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kanala</w:t>
      </w:r>
      <w:r w:rsidR="001E7ACB">
        <w:rPr>
          <w:b/>
          <w:color w:val="000000"/>
        </w:rPr>
        <w:t>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1E7ACB">
      <w:pPr>
        <w:spacing w:after="150"/>
      </w:pPr>
      <w:r>
        <w:rPr>
          <w:color w:val="000000"/>
        </w:rPr>
        <w:t>*</w:t>
      </w:r>
      <w:r w:rsidR="00973768">
        <w:rPr>
          <w:color w:val="000000"/>
        </w:rPr>
        <w:t>Službeni</w:t>
      </w:r>
      <w:r>
        <w:rPr>
          <w:color w:val="000000"/>
        </w:rPr>
        <w:t xml:space="preserve"> </w:t>
      </w:r>
      <w:r w:rsidR="00973768">
        <w:rPr>
          <w:color w:val="000000"/>
        </w:rPr>
        <w:t>glasnik</w:t>
      </w:r>
      <w:r>
        <w:rPr>
          <w:color w:val="000000"/>
        </w:rPr>
        <w:t xml:space="preserve"> </w:t>
      </w:r>
      <w:r w:rsidR="00973768">
        <w:rPr>
          <w:color w:val="000000"/>
        </w:rPr>
        <w:t>RS</w:t>
      </w:r>
      <w:r>
        <w:rPr>
          <w:color w:val="000000"/>
        </w:rPr>
        <w:t xml:space="preserve">", </w:t>
      </w:r>
      <w:r w:rsidR="00973768">
        <w:rPr>
          <w:color w:val="000000"/>
        </w:rPr>
        <w:t>broj</w:t>
      </w:r>
      <w:r>
        <w:rPr>
          <w:color w:val="000000"/>
        </w:rPr>
        <w:t xml:space="preserve"> 103/2018</w:t>
      </w:r>
    </w:p>
    <w:p w:rsidR="009D088E" w:rsidRDefault="00973768">
      <w:pPr>
        <w:spacing w:after="120"/>
        <w:jc w:val="center"/>
      </w:pPr>
      <w:r>
        <w:rPr>
          <w:color w:val="000000"/>
        </w:rPr>
        <w:t>Član</w:t>
      </w:r>
      <w:r w:rsidR="001E7ACB">
        <w:rPr>
          <w:color w:val="000000"/>
        </w:rPr>
        <w:t xml:space="preserve"> 27.</w:t>
      </w:r>
    </w:p>
    <w:p w:rsidR="009D088E" w:rsidRDefault="00973768">
      <w:pPr>
        <w:spacing w:after="150"/>
      </w:pPr>
      <w:r>
        <w:rPr>
          <w:color w:val="000000"/>
        </w:rPr>
        <w:t>Horizontalni</w:t>
      </w:r>
      <w:r w:rsidR="001E7ACB">
        <w:rPr>
          <w:color w:val="000000"/>
        </w:rPr>
        <w:t xml:space="preserve"> </w:t>
      </w:r>
      <w:r>
        <w:rPr>
          <w:color w:val="000000"/>
        </w:rPr>
        <w:t>kanali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koje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postavlјaju</w:t>
      </w:r>
      <w:r w:rsidR="001E7ACB">
        <w:rPr>
          <w:color w:val="000000"/>
        </w:rPr>
        <w:t xml:space="preserve"> </w:t>
      </w:r>
      <w:r>
        <w:rPr>
          <w:color w:val="000000"/>
        </w:rPr>
        <w:t>instalacije</w:t>
      </w:r>
      <w:r w:rsidR="001E7ACB">
        <w:rPr>
          <w:color w:val="000000"/>
        </w:rPr>
        <w:t xml:space="preserve"> </w:t>
      </w:r>
      <w:r>
        <w:rPr>
          <w:color w:val="000000"/>
        </w:rPr>
        <w:t>moraju</w:t>
      </w:r>
      <w:r w:rsidR="001E7ACB">
        <w:rPr>
          <w:color w:val="000000"/>
        </w:rPr>
        <w:t xml:space="preserve"> </w:t>
      </w:r>
      <w:r>
        <w:rPr>
          <w:color w:val="000000"/>
        </w:rPr>
        <w:t>biti</w:t>
      </w:r>
      <w:r w:rsidR="001E7ACB">
        <w:rPr>
          <w:color w:val="000000"/>
        </w:rPr>
        <w:t xml:space="preserve"> </w:t>
      </w:r>
      <w:r>
        <w:rPr>
          <w:color w:val="000000"/>
        </w:rPr>
        <w:t>otporni</w:t>
      </w:r>
      <w:r w:rsidR="001E7ACB">
        <w:rPr>
          <w:color w:val="000000"/>
        </w:rPr>
        <w:t xml:space="preserve"> </w:t>
      </w:r>
      <w:r>
        <w:rPr>
          <w:color w:val="000000"/>
        </w:rPr>
        <w:t>prema</w:t>
      </w:r>
      <w:r w:rsidR="001E7ACB">
        <w:rPr>
          <w:color w:val="000000"/>
        </w:rPr>
        <w:t xml:space="preserve"> </w:t>
      </w:r>
      <w:r>
        <w:rPr>
          <w:color w:val="000000"/>
        </w:rPr>
        <w:t>požaru</w:t>
      </w:r>
      <w:r w:rsidR="001E7ACB">
        <w:rPr>
          <w:color w:val="000000"/>
        </w:rPr>
        <w:t xml:space="preserve"> 1,5 h (EI 90)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izvedeni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građevinskih</w:t>
      </w:r>
      <w:r w:rsidR="001E7ACB">
        <w:rPr>
          <w:color w:val="000000"/>
        </w:rPr>
        <w:t xml:space="preserve"> </w:t>
      </w:r>
      <w:r>
        <w:rPr>
          <w:color w:val="000000"/>
        </w:rPr>
        <w:t>materijala</w:t>
      </w:r>
      <w:r w:rsidR="001E7ACB">
        <w:rPr>
          <w:color w:val="000000"/>
        </w:rPr>
        <w:t xml:space="preserve"> </w:t>
      </w:r>
      <w:r>
        <w:rPr>
          <w:color w:val="000000"/>
        </w:rPr>
        <w:t>karakteristike</w:t>
      </w:r>
      <w:r w:rsidR="001E7ACB">
        <w:rPr>
          <w:color w:val="000000"/>
        </w:rPr>
        <w:t xml:space="preserve"> </w:t>
      </w:r>
      <w:r>
        <w:rPr>
          <w:color w:val="000000"/>
        </w:rPr>
        <w:t>reakcije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požar</w:t>
      </w:r>
      <w:r w:rsidR="001E7ACB">
        <w:rPr>
          <w:color w:val="000000"/>
        </w:rPr>
        <w:t xml:space="preserve"> </w:t>
      </w:r>
      <w:r>
        <w:rPr>
          <w:color w:val="000000"/>
        </w:rPr>
        <w:t>najmanje</w:t>
      </w:r>
      <w:r w:rsidR="001E7ACB">
        <w:rPr>
          <w:color w:val="000000"/>
        </w:rPr>
        <w:t xml:space="preserve"> </w:t>
      </w:r>
      <w:r>
        <w:rPr>
          <w:color w:val="000000"/>
        </w:rPr>
        <w:t>klase</w:t>
      </w:r>
      <w:r w:rsidR="001E7ACB">
        <w:rPr>
          <w:color w:val="000000"/>
        </w:rPr>
        <w:t xml:space="preserve"> A2s1d0 </w:t>
      </w:r>
      <w:r>
        <w:rPr>
          <w:color w:val="000000"/>
        </w:rPr>
        <w:t>prema</w:t>
      </w:r>
      <w:r w:rsidR="001E7ACB">
        <w:rPr>
          <w:color w:val="000000"/>
        </w:rPr>
        <w:t xml:space="preserve"> </w:t>
      </w:r>
      <w:r>
        <w:rPr>
          <w:color w:val="000000"/>
        </w:rPr>
        <w:t>standardu</w:t>
      </w:r>
      <w:r w:rsidR="001E7ACB">
        <w:rPr>
          <w:color w:val="000000"/>
        </w:rPr>
        <w:t xml:space="preserve"> SRPS EN 13501-1.</w:t>
      </w:r>
    </w:p>
    <w:p w:rsidR="009D088E" w:rsidRDefault="00973768">
      <w:pPr>
        <w:spacing w:after="150"/>
      </w:pPr>
      <w:r>
        <w:rPr>
          <w:color w:val="000000"/>
        </w:rPr>
        <w:t>Pristupni</w:t>
      </w:r>
      <w:r w:rsidR="001E7ACB">
        <w:rPr>
          <w:color w:val="000000"/>
        </w:rPr>
        <w:t xml:space="preserve"> </w:t>
      </w:r>
      <w:r>
        <w:rPr>
          <w:color w:val="000000"/>
        </w:rPr>
        <w:t>otvori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kontrolu</w:t>
      </w:r>
      <w:r w:rsidR="001E7ACB">
        <w:rPr>
          <w:color w:val="000000"/>
        </w:rPr>
        <w:t xml:space="preserve"> </w:t>
      </w:r>
      <w:r>
        <w:rPr>
          <w:color w:val="000000"/>
        </w:rPr>
        <w:t>instalacija</w:t>
      </w:r>
      <w:r w:rsidR="001E7ACB">
        <w:rPr>
          <w:color w:val="000000"/>
        </w:rPr>
        <w:t xml:space="preserve"> </w:t>
      </w:r>
      <w:r>
        <w:rPr>
          <w:color w:val="000000"/>
        </w:rPr>
        <w:t>iz</w:t>
      </w:r>
      <w:r w:rsidR="001E7ACB">
        <w:rPr>
          <w:color w:val="000000"/>
        </w:rPr>
        <w:t xml:space="preserve"> </w:t>
      </w:r>
      <w:r>
        <w:rPr>
          <w:color w:val="000000"/>
        </w:rPr>
        <w:t>stava</w:t>
      </w:r>
      <w:r w:rsidR="001E7ACB">
        <w:rPr>
          <w:color w:val="000000"/>
        </w:rPr>
        <w:t xml:space="preserve"> 1. </w:t>
      </w:r>
      <w:r>
        <w:rPr>
          <w:color w:val="000000"/>
        </w:rPr>
        <w:t>ovog</w:t>
      </w:r>
      <w:r w:rsidR="001E7ACB">
        <w:rPr>
          <w:color w:val="000000"/>
        </w:rPr>
        <w:t xml:space="preserve"> </w:t>
      </w:r>
      <w:r>
        <w:rPr>
          <w:color w:val="000000"/>
        </w:rPr>
        <w:t>člana</w:t>
      </w:r>
      <w:r w:rsidR="001E7ACB">
        <w:rPr>
          <w:color w:val="000000"/>
        </w:rPr>
        <w:t xml:space="preserve"> </w:t>
      </w:r>
      <w:r>
        <w:rPr>
          <w:color w:val="000000"/>
        </w:rPr>
        <w:t>moraju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osigurati</w:t>
      </w:r>
      <w:r w:rsidR="001E7ACB">
        <w:rPr>
          <w:color w:val="000000"/>
        </w:rPr>
        <w:t xml:space="preserve"> </w:t>
      </w:r>
      <w:r>
        <w:rPr>
          <w:color w:val="000000"/>
        </w:rPr>
        <w:t>vratima</w:t>
      </w:r>
      <w:r w:rsidR="001E7ACB">
        <w:rPr>
          <w:color w:val="000000"/>
        </w:rPr>
        <w:t xml:space="preserve"> </w:t>
      </w:r>
      <w:r>
        <w:rPr>
          <w:color w:val="000000"/>
        </w:rPr>
        <w:t>ili</w:t>
      </w:r>
      <w:r w:rsidR="001E7ACB">
        <w:rPr>
          <w:color w:val="000000"/>
        </w:rPr>
        <w:t xml:space="preserve"> </w:t>
      </w:r>
      <w:r>
        <w:rPr>
          <w:color w:val="000000"/>
        </w:rPr>
        <w:t>kapcima</w:t>
      </w:r>
      <w:r w:rsidR="001E7ACB">
        <w:rPr>
          <w:color w:val="000000"/>
        </w:rPr>
        <w:t xml:space="preserve"> </w:t>
      </w:r>
      <w:r>
        <w:rPr>
          <w:color w:val="000000"/>
        </w:rPr>
        <w:t>otpornim</w:t>
      </w:r>
      <w:r w:rsidR="001E7ACB">
        <w:rPr>
          <w:color w:val="000000"/>
        </w:rPr>
        <w:t xml:space="preserve"> </w:t>
      </w:r>
      <w:r>
        <w:rPr>
          <w:color w:val="000000"/>
        </w:rPr>
        <w:t>prema</w:t>
      </w:r>
      <w:r w:rsidR="001E7ACB">
        <w:rPr>
          <w:color w:val="000000"/>
        </w:rPr>
        <w:t xml:space="preserve"> </w:t>
      </w:r>
      <w:r>
        <w:rPr>
          <w:color w:val="000000"/>
        </w:rPr>
        <w:t>požaru</w:t>
      </w:r>
      <w:r w:rsidR="001E7ACB">
        <w:rPr>
          <w:color w:val="000000"/>
        </w:rPr>
        <w:t xml:space="preserve"> </w:t>
      </w:r>
      <w:r>
        <w:rPr>
          <w:color w:val="000000"/>
        </w:rPr>
        <w:t>najmanje</w:t>
      </w:r>
      <w:r w:rsidR="001E7ACB">
        <w:rPr>
          <w:color w:val="000000"/>
        </w:rPr>
        <w:t xml:space="preserve"> 1,5 h (EI 90) </w:t>
      </w:r>
      <w:r>
        <w:rPr>
          <w:color w:val="000000"/>
        </w:rPr>
        <w:t>izvedenim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građevinskih</w:t>
      </w:r>
      <w:r w:rsidR="001E7ACB">
        <w:rPr>
          <w:color w:val="000000"/>
        </w:rPr>
        <w:t xml:space="preserve"> </w:t>
      </w:r>
      <w:r>
        <w:rPr>
          <w:color w:val="000000"/>
        </w:rPr>
        <w:t>materijala</w:t>
      </w:r>
      <w:r w:rsidR="001E7ACB">
        <w:rPr>
          <w:color w:val="000000"/>
        </w:rPr>
        <w:t xml:space="preserve"> </w:t>
      </w:r>
      <w:r>
        <w:rPr>
          <w:color w:val="000000"/>
        </w:rPr>
        <w:t>karakteristike</w:t>
      </w:r>
      <w:r w:rsidR="001E7ACB">
        <w:rPr>
          <w:color w:val="000000"/>
        </w:rPr>
        <w:t xml:space="preserve"> </w:t>
      </w:r>
      <w:r>
        <w:rPr>
          <w:color w:val="000000"/>
        </w:rPr>
        <w:t>reakcije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požar</w:t>
      </w:r>
      <w:r w:rsidR="001E7ACB">
        <w:rPr>
          <w:color w:val="000000"/>
        </w:rPr>
        <w:t xml:space="preserve"> </w:t>
      </w:r>
      <w:r>
        <w:rPr>
          <w:color w:val="000000"/>
        </w:rPr>
        <w:t>najmanje</w:t>
      </w:r>
      <w:r w:rsidR="001E7ACB">
        <w:rPr>
          <w:color w:val="000000"/>
        </w:rPr>
        <w:t xml:space="preserve"> </w:t>
      </w:r>
      <w:r>
        <w:rPr>
          <w:color w:val="000000"/>
        </w:rPr>
        <w:t>klase</w:t>
      </w:r>
      <w:r w:rsidR="001E7ACB">
        <w:rPr>
          <w:color w:val="000000"/>
        </w:rPr>
        <w:t xml:space="preserve"> A2s1d0 </w:t>
      </w:r>
      <w:r>
        <w:rPr>
          <w:color w:val="000000"/>
        </w:rPr>
        <w:t>prema</w:t>
      </w:r>
      <w:r w:rsidR="001E7ACB">
        <w:rPr>
          <w:color w:val="000000"/>
        </w:rPr>
        <w:t xml:space="preserve"> </w:t>
      </w:r>
      <w:r>
        <w:rPr>
          <w:color w:val="000000"/>
        </w:rPr>
        <w:t>standardu</w:t>
      </w:r>
      <w:r w:rsidR="001E7ACB">
        <w:rPr>
          <w:color w:val="000000"/>
        </w:rPr>
        <w:t xml:space="preserve"> SRPS EN 13501-1 </w:t>
      </w:r>
      <w:r w:rsidR="001E7ACB">
        <w:rPr>
          <w:rFonts w:ascii="Calibri"/>
          <w:b/>
          <w:color w:val="000000"/>
          <w:vertAlign w:val="superscript"/>
        </w:rPr>
        <w:t>*</w:t>
      </w:r>
      <w:r w:rsidR="001E7ACB">
        <w:rPr>
          <w:color w:val="000000"/>
        </w:rPr>
        <w:t>.</w:t>
      </w:r>
    </w:p>
    <w:p w:rsidR="009D088E" w:rsidRDefault="001E7ACB">
      <w:pPr>
        <w:spacing w:after="150"/>
      </w:pPr>
      <w:r>
        <w:rPr>
          <w:color w:val="000000"/>
        </w:rPr>
        <w:t>*</w:t>
      </w:r>
      <w:r w:rsidR="00973768">
        <w:rPr>
          <w:color w:val="000000"/>
        </w:rPr>
        <w:t>Službeni</w:t>
      </w:r>
      <w:r>
        <w:rPr>
          <w:color w:val="000000"/>
        </w:rPr>
        <w:t xml:space="preserve"> </w:t>
      </w:r>
      <w:r w:rsidR="00973768">
        <w:rPr>
          <w:color w:val="000000"/>
        </w:rPr>
        <w:t>glasnik</w:t>
      </w:r>
      <w:r>
        <w:rPr>
          <w:color w:val="000000"/>
        </w:rPr>
        <w:t xml:space="preserve"> </w:t>
      </w:r>
      <w:r w:rsidR="00973768">
        <w:rPr>
          <w:color w:val="000000"/>
        </w:rPr>
        <w:t>RS</w:t>
      </w:r>
      <w:r>
        <w:rPr>
          <w:color w:val="000000"/>
        </w:rPr>
        <w:t xml:space="preserve">", </w:t>
      </w:r>
      <w:r w:rsidR="00973768">
        <w:rPr>
          <w:color w:val="000000"/>
        </w:rPr>
        <w:t>broj</w:t>
      </w:r>
      <w:r>
        <w:rPr>
          <w:color w:val="000000"/>
        </w:rPr>
        <w:t xml:space="preserve"> 103/2018</w:t>
      </w:r>
    </w:p>
    <w:p w:rsidR="009D088E" w:rsidRDefault="00973768">
      <w:pPr>
        <w:spacing w:after="120"/>
        <w:jc w:val="center"/>
      </w:pPr>
      <w:r>
        <w:rPr>
          <w:color w:val="000000"/>
        </w:rPr>
        <w:t>Član</w:t>
      </w:r>
      <w:r w:rsidR="001E7ACB">
        <w:rPr>
          <w:color w:val="000000"/>
        </w:rPr>
        <w:t xml:space="preserve"> 28.</w:t>
      </w:r>
    </w:p>
    <w:p w:rsidR="009D088E" w:rsidRDefault="00973768">
      <w:pPr>
        <w:spacing w:after="150"/>
      </w:pPr>
      <w:r>
        <w:rPr>
          <w:color w:val="000000"/>
        </w:rPr>
        <w:t>Materijali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izolaciju</w:t>
      </w:r>
      <w:r w:rsidR="001E7ACB">
        <w:rPr>
          <w:color w:val="000000"/>
        </w:rPr>
        <w:t xml:space="preserve"> </w:t>
      </w:r>
      <w:r>
        <w:rPr>
          <w:color w:val="000000"/>
        </w:rPr>
        <w:t>instalacija</w:t>
      </w:r>
      <w:r w:rsidR="001E7ACB">
        <w:rPr>
          <w:color w:val="000000"/>
        </w:rPr>
        <w:t xml:space="preserve"> (</w:t>
      </w:r>
      <w:r>
        <w:rPr>
          <w:color w:val="000000"/>
        </w:rPr>
        <w:t>vodovod</w:t>
      </w:r>
      <w:r w:rsidR="001E7ACB">
        <w:rPr>
          <w:color w:val="000000"/>
        </w:rPr>
        <w:t xml:space="preserve">, </w:t>
      </w:r>
      <w:r>
        <w:rPr>
          <w:color w:val="000000"/>
        </w:rPr>
        <w:t>kanalizacija</w:t>
      </w:r>
      <w:r w:rsidR="001E7ACB">
        <w:rPr>
          <w:color w:val="000000"/>
        </w:rPr>
        <w:t xml:space="preserve">, </w:t>
      </w:r>
      <w:r>
        <w:rPr>
          <w:color w:val="000000"/>
        </w:rPr>
        <w:t>rashladni</w:t>
      </w:r>
      <w:r w:rsidR="001E7ACB">
        <w:rPr>
          <w:color w:val="000000"/>
        </w:rPr>
        <w:t xml:space="preserve"> </w:t>
      </w:r>
      <w:r>
        <w:rPr>
          <w:color w:val="000000"/>
        </w:rPr>
        <w:t>gas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sl</w:t>
      </w:r>
      <w:r w:rsidR="001E7ACB">
        <w:rPr>
          <w:color w:val="000000"/>
        </w:rPr>
        <w:t xml:space="preserve">.) </w:t>
      </w:r>
      <w:r>
        <w:rPr>
          <w:color w:val="000000"/>
        </w:rPr>
        <w:t>moraju</w:t>
      </w:r>
      <w:r w:rsidR="001E7ACB">
        <w:rPr>
          <w:color w:val="000000"/>
        </w:rPr>
        <w:t xml:space="preserve"> </w:t>
      </w:r>
      <w:r>
        <w:rPr>
          <w:color w:val="000000"/>
        </w:rPr>
        <w:t>biti</w:t>
      </w:r>
      <w:r w:rsidR="001E7ACB">
        <w:rPr>
          <w:color w:val="000000"/>
        </w:rPr>
        <w:t xml:space="preserve"> </w:t>
      </w:r>
      <w:r>
        <w:rPr>
          <w:color w:val="000000"/>
        </w:rPr>
        <w:t>negorivi</w:t>
      </w:r>
      <w:r w:rsidR="001E7ACB">
        <w:rPr>
          <w:color w:val="000000"/>
        </w:rPr>
        <w:t xml:space="preserve"> </w:t>
      </w:r>
      <w:r>
        <w:rPr>
          <w:color w:val="000000"/>
        </w:rPr>
        <w:t>karakteristike</w:t>
      </w:r>
      <w:r w:rsidR="001E7ACB">
        <w:rPr>
          <w:color w:val="000000"/>
        </w:rPr>
        <w:t xml:space="preserve"> </w:t>
      </w:r>
      <w:r>
        <w:rPr>
          <w:color w:val="000000"/>
        </w:rPr>
        <w:t>reakcije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požar</w:t>
      </w:r>
      <w:r w:rsidR="001E7ACB">
        <w:rPr>
          <w:color w:val="000000"/>
        </w:rPr>
        <w:t xml:space="preserve"> </w:t>
      </w:r>
      <w:r>
        <w:rPr>
          <w:color w:val="000000"/>
        </w:rPr>
        <w:t>klase</w:t>
      </w:r>
      <w:r w:rsidR="001E7ACB">
        <w:rPr>
          <w:color w:val="000000"/>
        </w:rPr>
        <w:t xml:space="preserve"> A1 </w:t>
      </w:r>
      <w:r>
        <w:rPr>
          <w:color w:val="000000"/>
        </w:rPr>
        <w:t>prema</w:t>
      </w:r>
      <w:r w:rsidR="001E7ACB">
        <w:rPr>
          <w:color w:val="000000"/>
        </w:rPr>
        <w:t xml:space="preserve"> </w:t>
      </w:r>
      <w:r>
        <w:rPr>
          <w:color w:val="000000"/>
        </w:rPr>
        <w:t>standardu</w:t>
      </w:r>
      <w:r w:rsidR="001E7ACB">
        <w:rPr>
          <w:color w:val="000000"/>
        </w:rPr>
        <w:t xml:space="preserve"> SRPS EN 13501-1.</w:t>
      </w:r>
    </w:p>
    <w:p w:rsidR="009D088E" w:rsidRDefault="00973768">
      <w:pPr>
        <w:spacing w:after="150"/>
      </w:pPr>
      <w:r>
        <w:rPr>
          <w:color w:val="000000"/>
        </w:rPr>
        <w:t>Izuzetno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stava</w:t>
      </w:r>
      <w:r w:rsidR="001E7ACB">
        <w:rPr>
          <w:color w:val="000000"/>
        </w:rPr>
        <w:t xml:space="preserve"> 1. </w:t>
      </w:r>
      <w:r>
        <w:rPr>
          <w:color w:val="000000"/>
        </w:rPr>
        <w:t>ovog</w:t>
      </w:r>
      <w:r w:rsidR="001E7ACB">
        <w:rPr>
          <w:color w:val="000000"/>
        </w:rPr>
        <w:t xml:space="preserve"> </w:t>
      </w:r>
      <w:r>
        <w:rPr>
          <w:color w:val="000000"/>
        </w:rPr>
        <w:t>člana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izolaciju</w:t>
      </w:r>
      <w:r w:rsidR="001E7ACB">
        <w:rPr>
          <w:color w:val="000000"/>
        </w:rPr>
        <w:t xml:space="preserve"> </w:t>
      </w:r>
      <w:r>
        <w:rPr>
          <w:color w:val="000000"/>
        </w:rPr>
        <w:t>instalacija</w:t>
      </w:r>
      <w:r w:rsidR="001E7ACB">
        <w:rPr>
          <w:color w:val="000000"/>
        </w:rPr>
        <w:t xml:space="preserve"> </w:t>
      </w:r>
      <w:r>
        <w:rPr>
          <w:color w:val="000000"/>
        </w:rPr>
        <w:t>mogu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upotreblјavati</w:t>
      </w:r>
      <w:r w:rsidR="001E7ACB">
        <w:rPr>
          <w:color w:val="000000"/>
        </w:rPr>
        <w:t xml:space="preserve"> </w:t>
      </w:r>
      <w:r>
        <w:rPr>
          <w:color w:val="000000"/>
        </w:rPr>
        <w:t>materijali</w:t>
      </w:r>
      <w:r w:rsidR="001E7ACB">
        <w:rPr>
          <w:color w:val="000000"/>
        </w:rPr>
        <w:t xml:space="preserve"> </w:t>
      </w:r>
      <w:r>
        <w:rPr>
          <w:color w:val="000000"/>
        </w:rPr>
        <w:t>karakteristike</w:t>
      </w:r>
      <w:r w:rsidR="001E7ACB">
        <w:rPr>
          <w:color w:val="000000"/>
        </w:rPr>
        <w:t xml:space="preserve"> </w:t>
      </w:r>
      <w:r>
        <w:rPr>
          <w:color w:val="000000"/>
        </w:rPr>
        <w:t>reakcije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požar</w:t>
      </w:r>
      <w:r w:rsidR="001E7ACB">
        <w:rPr>
          <w:color w:val="000000"/>
        </w:rPr>
        <w:t xml:space="preserve"> </w:t>
      </w:r>
      <w:r>
        <w:rPr>
          <w:color w:val="000000"/>
        </w:rPr>
        <w:t>klase</w:t>
      </w:r>
      <w:r w:rsidR="001E7ACB">
        <w:rPr>
          <w:color w:val="000000"/>
        </w:rPr>
        <w:t xml:space="preserve"> </w:t>
      </w:r>
      <w:r w:rsidR="001E7ACB">
        <w:rPr>
          <w:b/>
          <w:color w:val="000000"/>
        </w:rPr>
        <w:t>B s2 d0</w:t>
      </w:r>
      <w:r w:rsidR="001E7ACB">
        <w:rPr>
          <w:rFonts w:ascii="Calibri"/>
          <w:b/>
          <w:color w:val="000000"/>
          <w:vertAlign w:val="superscript"/>
        </w:rPr>
        <w:t>*</w:t>
      </w:r>
      <w:r w:rsidR="001E7ACB">
        <w:rPr>
          <w:color w:val="000000"/>
        </w:rPr>
        <w:t xml:space="preserve"> </w:t>
      </w:r>
      <w:r>
        <w:rPr>
          <w:color w:val="000000"/>
        </w:rPr>
        <w:t>prema</w:t>
      </w:r>
      <w:r w:rsidR="001E7ACB">
        <w:rPr>
          <w:color w:val="000000"/>
        </w:rPr>
        <w:t xml:space="preserve"> </w:t>
      </w:r>
      <w:r>
        <w:rPr>
          <w:color w:val="000000"/>
        </w:rPr>
        <w:t>standardu</w:t>
      </w:r>
      <w:r w:rsidR="001E7ACB">
        <w:rPr>
          <w:color w:val="000000"/>
        </w:rPr>
        <w:t xml:space="preserve"> SRPS EN 13501-1, </w:t>
      </w:r>
      <w:r>
        <w:rPr>
          <w:color w:val="000000"/>
        </w:rPr>
        <w:t>kada</w:t>
      </w:r>
      <w:r w:rsidR="001E7ACB">
        <w:rPr>
          <w:color w:val="000000"/>
        </w:rPr>
        <w:t xml:space="preserve"> </w:t>
      </w:r>
      <w:r>
        <w:rPr>
          <w:color w:val="000000"/>
        </w:rPr>
        <w:t>ne</w:t>
      </w:r>
      <w:r w:rsidR="001E7ACB">
        <w:rPr>
          <w:color w:val="000000"/>
        </w:rPr>
        <w:t xml:space="preserve"> </w:t>
      </w:r>
      <w:r>
        <w:rPr>
          <w:color w:val="000000"/>
        </w:rPr>
        <w:t>prolaze</w:t>
      </w:r>
      <w:r w:rsidR="001E7ACB">
        <w:rPr>
          <w:color w:val="000000"/>
        </w:rPr>
        <w:t xml:space="preserve"> </w:t>
      </w:r>
      <w:r>
        <w:rPr>
          <w:color w:val="000000"/>
        </w:rPr>
        <w:t>kroz</w:t>
      </w:r>
      <w:r w:rsidR="001E7ACB">
        <w:rPr>
          <w:color w:val="000000"/>
        </w:rPr>
        <w:t xml:space="preserve"> </w:t>
      </w:r>
      <w:r>
        <w:rPr>
          <w:b/>
          <w:color w:val="000000"/>
        </w:rPr>
        <w:t>koridore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evakuacije</w:t>
      </w:r>
      <w:r w:rsidR="001E7ACB">
        <w:rPr>
          <w:b/>
          <w:color w:val="000000"/>
        </w:rPr>
        <w:t xml:space="preserve"> (</w:t>
      </w:r>
      <w:r>
        <w:rPr>
          <w:b/>
          <w:color w:val="000000"/>
        </w:rPr>
        <w:t>sigurnosna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stepeništa</w:t>
      </w:r>
      <w:r w:rsidR="001E7ACB">
        <w:rPr>
          <w:b/>
          <w:color w:val="000000"/>
        </w:rPr>
        <w:t xml:space="preserve">, </w:t>
      </w:r>
      <w:r>
        <w:rPr>
          <w:b/>
          <w:color w:val="000000"/>
        </w:rPr>
        <w:t>predprostori</w:t>
      </w:r>
      <w:r w:rsidR="001E7ACB">
        <w:rPr>
          <w:b/>
          <w:color w:val="000000"/>
        </w:rPr>
        <w:t xml:space="preserve">, </w:t>
      </w:r>
      <w:r>
        <w:rPr>
          <w:b/>
          <w:color w:val="000000"/>
        </w:rPr>
        <w:t>pristupi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krajnjim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izlazima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sl</w:t>
      </w:r>
      <w:r w:rsidR="001E7ACB">
        <w:rPr>
          <w:b/>
          <w:color w:val="000000"/>
        </w:rPr>
        <w:t>.)</w:t>
      </w:r>
      <w:r w:rsidR="001E7ACB">
        <w:rPr>
          <w:rFonts w:ascii="Calibri"/>
          <w:b/>
          <w:color w:val="000000"/>
          <w:vertAlign w:val="superscript"/>
        </w:rPr>
        <w:t>*</w:t>
      </w:r>
      <w:r w:rsidR="001E7ACB">
        <w:rPr>
          <w:color w:val="000000"/>
        </w:rPr>
        <w:t xml:space="preserve"> </w:t>
      </w:r>
      <w:r>
        <w:rPr>
          <w:color w:val="000000"/>
        </w:rPr>
        <w:t>ili</w:t>
      </w:r>
      <w:r w:rsidR="001E7ACB">
        <w:rPr>
          <w:color w:val="000000"/>
        </w:rPr>
        <w:t xml:space="preserve"> </w:t>
      </w:r>
      <w:r>
        <w:rPr>
          <w:color w:val="000000"/>
        </w:rPr>
        <w:t>kada</w:t>
      </w:r>
      <w:r w:rsidR="001E7ACB">
        <w:rPr>
          <w:color w:val="000000"/>
        </w:rPr>
        <w:t xml:space="preserve"> </w:t>
      </w:r>
      <w:r>
        <w:rPr>
          <w:color w:val="000000"/>
        </w:rPr>
        <w:t>ne</w:t>
      </w:r>
      <w:r w:rsidR="001E7ACB">
        <w:rPr>
          <w:color w:val="000000"/>
        </w:rPr>
        <w:t xml:space="preserve"> </w:t>
      </w:r>
      <w:r>
        <w:rPr>
          <w:color w:val="000000"/>
        </w:rPr>
        <w:t>prolaze</w:t>
      </w:r>
      <w:r w:rsidR="001E7ACB">
        <w:rPr>
          <w:color w:val="000000"/>
        </w:rPr>
        <w:t xml:space="preserve"> </w:t>
      </w:r>
      <w:r>
        <w:rPr>
          <w:color w:val="000000"/>
        </w:rPr>
        <w:t>kroz</w:t>
      </w:r>
      <w:r w:rsidR="001E7ACB">
        <w:rPr>
          <w:color w:val="000000"/>
        </w:rPr>
        <w:t xml:space="preserve"> </w:t>
      </w:r>
      <w:r>
        <w:rPr>
          <w:color w:val="000000"/>
        </w:rPr>
        <w:t>međuprostor</w:t>
      </w:r>
      <w:r w:rsidR="001E7ACB">
        <w:rPr>
          <w:color w:val="000000"/>
        </w:rPr>
        <w:t xml:space="preserve"> </w:t>
      </w:r>
      <w:r>
        <w:rPr>
          <w:color w:val="000000"/>
        </w:rPr>
        <w:t>iznad</w:t>
      </w:r>
      <w:r w:rsidR="001E7ACB">
        <w:rPr>
          <w:color w:val="000000"/>
        </w:rPr>
        <w:t xml:space="preserve"> </w:t>
      </w:r>
      <w:r>
        <w:rPr>
          <w:color w:val="000000"/>
        </w:rPr>
        <w:t>spuštenih</w:t>
      </w:r>
      <w:r w:rsidR="001E7ACB">
        <w:rPr>
          <w:color w:val="000000"/>
        </w:rPr>
        <w:t xml:space="preserve"> </w:t>
      </w:r>
      <w:r>
        <w:rPr>
          <w:color w:val="000000"/>
        </w:rPr>
        <w:t>plafona</w:t>
      </w:r>
      <w:r w:rsidR="001E7ACB">
        <w:rPr>
          <w:color w:val="000000"/>
        </w:rPr>
        <w:t xml:space="preserve"> </w:t>
      </w:r>
      <w:r>
        <w:rPr>
          <w:color w:val="000000"/>
        </w:rPr>
        <w:t>koji</w:t>
      </w:r>
      <w:r w:rsidR="001E7ACB">
        <w:rPr>
          <w:color w:val="000000"/>
        </w:rPr>
        <w:t xml:space="preserve"> </w:t>
      </w:r>
      <w:r>
        <w:rPr>
          <w:color w:val="000000"/>
        </w:rPr>
        <w:t>su</w:t>
      </w:r>
      <w:r w:rsidR="001E7ACB">
        <w:rPr>
          <w:color w:val="000000"/>
        </w:rPr>
        <w:t xml:space="preserve"> </w:t>
      </w:r>
      <w:r>
        <w:rPr>
          <w:color w:val="000000"/>
        </w:rPr>
        <w:t>sastavni</w:t>
      </w:r>
      <w:r w:rsidR="001E7ACB">
        <w:rPr>
          <w:color w:val="000000"/>
        </w:rPr>
        <w:t xml:space="preserve"> </w:t>
      </w:r>
      <w:r>
        <w:rPr>
          <w:color w:val="000000"/>
        </w:rPr>
        <w:t>deo</w:t>
      </w:r>
      <w:r w:rsidR="001E7ACB">
        <w:rPr>
          <w:color w:val="000000"/>
        </w:rPr>
        <w:t xml:space="preserve"> </w:t>
      </w:r>
      <w:r>
        <w:rPr>
          <w:color w:val="000000"/>
        </w:rPr>
        <w:t>zaštite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požara</w:t>
      </w:r>
      <w:r w:rsidR="001E7ACB">
        <w:rPr>
          <w:color w:val="000000"/>
        </w:rPr>
        <w:t xml:space="preserve"> </w:t>
      </w:r>
      <w:r>
        <w:rPr>
          <w:color w:val="000000"/>
        </w:rPr>
        <w:t>građevinske</w:t>
      </w:r>
      <w:r w:rsidR="001E7ACB">
        <w:rPr>
          <w:color w:val="000000"/>
        </w:rPr>
        <w:t xml:space="preserve"> </w:t>
      </w:r>
      <w:r>
        <w:rPr>
          <w:color w:val="000000"/>
        </w:rPr>
        <w:t>konstrukcije</w:t>
      </w:r>
      <w:r w:rsidR="001E7ACB">
        <w:rPr>
          <w:color w:val="000000"/>
        </w:rPr>
        <w:t xml:space="preserve"> </w:t>
      </w:r>
      <w:r>
        <w:rPr>
          <w:color w:val="000000"/>
        </w:rPr>
        <w:t>objekta</w:t>
      </w:r>
      <w:r w:rsidR="001E7ACB">
        <w:rPr>
          <w:color w:val="000000"/>
        </w:rPr>
        <w:t>.</w:t>
      </w:r>
    </w:p>
    <w:p w:rsidR="009D088E" w:rsidRDefault="001E7ACB">
      <w:pPr>
        <w:spacing w:after="150"/>
      </w:pPr>
      <w:r>
        <w:rPr>
          <w:color w:val="000000"/>
        </w:rPr>
        <w:t>*</w:t>
      </w:r>
      <w:r w:rsidR="00973768">
        <w:rPr>
          <w:color w:val="000000"/>
        </w:rPr>
        <w:t>Službeni</w:t>
      </w:r>
      <w:r>
        <w:rPr>
          <w:color w:val="000000"/>
        </w:rPr>
        <w:t xml:space="preserve"> </w:t>
      </w:r>
      <w:r w:rsidR="00973768">
        <w:rPr>
          <w:color w:val="000000"/>
        </w:rPr>
        <w:t>glasnik</w:t>
      </w:r>
      <w:r>
        <w:rPr>
          <w:color w:val="000000"/>
        </w:rPr>
        <w:t xml:space="preserve"> </w:t>
      </w:r>
      <w:r w:rsidR="00973768">
        <w:rPr>
          <w:color w:val="000000"/>
        </w:rPr>
        <w:t>RS</w:t>
      </w:r>
      <w:r>
        <w:rPr>
          <w:color w:val="000000"/>
        </w:rPr>
        <w:t xml:space="preserve">", </w:t>
      </w:r>
      <w:r w:rsidR="00973768">
        <w:rPr>
          <w:color w:val="000000"/>
        </w:rPr>
        <w:t>broj</w:t>
      </w:r>
      <w:r>
        <w:rPr>
          <w:color w:val="000000"/>
        </w:rPr>
        <w:t xml:space="preserve"> 103/2018</w:t>
      </w:r>
    </w:p>
    <w:p w:rsidR="009D088E" w:rsidRDefault="00973768">
      <w:pPr>
        <w:spacing w:after="120"/>
        <w:jc w:val="center"/>
      </w:pPr>
      <w:r>
        <w:rPr>
          <w:color w:val="000000"/>
        </w:rPr>
        <w:t>Član</w:t>
      </w:r>
      <w:r w:rsidR="001E7ACB">
        <w:rPr>
          <w:color w:val="000000"/>
        </w:rPr>
        <w:t xml:space="preserve"> 29.</w:t>
      </w:r>
    </w:p>
    <w:p w:rsidR="009D088E" w:rsidRDefault="00973768">
      <w:pPr>
        <w:spacing w:after="150"/>
      </w:pPr>
      <w:r>
        <w:rPr>
          <w:color w:val="000000"/>
        </w:rPr>
        <w:t>Horizontalni</w:t>
      </w:r>
      <w:r w:rsidR="001E7ACB">
        <w:rPr>
          <w:color w:val="000000"/>
        </w:rPr>
        <w:t xml:space="preserve"> </w:t>
      </w:r>
      <w:r>
        <w:rPr>
          <w:color w:val="000000"/>
        </w:rPr>
        <w:t>kanali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koje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postavlјaju</w:t>
      </w:r>
      <w:r w:rsidR="001E7ACB">
        <w:rPr>
          <w:color w:val="000000"/>
        </w:rPr>
        <w:t xml:space="preserve"> </w:t>
      </w:r>
      <w:r>
        <w:rPr>
          <w:color w:val="000000"/>
        </w:rPr>
        <w:t>instalacije</w:t>
      </w:r>
      <w:r w:rsidR="001E7ACB">
        <w:rPr>
          <w:color w:val="000000"/>
        </w:rPr>
        <w:t xml:space="preserve"> </w:t>
      </w:r>
      <w:r>
        <w:rPr>
          <w:color w:val="000000"/>
        </w:rPr>
        <w:t>moraju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provetravati</w:t>
      </w:r>
      <w:r w:rsidR="001E7ACB">
        <w:rPr>
          <w:color w:val="000000"/>
        </w:rPr>
        <w:t xml:space="preserve">.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provetravanje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ne</w:t>
      </w:r>
      <w:r w:rsidR="001E7ACB">
        <w:rPr>
          <w:color w:val="000000"/>
        </w:rPr>
        <w:t xml:space="preserve"> </w:t>
      </w:r>
      <w:r>
        <w:rPr>
          <w:color w:val="000000"/>
        </w:rPr>
        <w:t>smeju</w:t>
      </w:r>
      <w:r w:rsidR="001E7ACB">
        <w:rPr>
          <w:color w:val="000000"/>
        </w:rPr>
        <w:t xml:space="preserve"> </w:t>
      </w:r>
      <w:r>
        <w:rPr>
          <w:color w:val="000000"/>
        </w:rPr>
        <w:t>upotreblјavati</w:t>
      </w:r>
      <w:r w:rsidR="001E7ACB">
        <w:rPr>
          <w:color w:val="000000"/>
        </w:rPr>
        <w:t xml:space="preserve"> </w:t>
      </w:r>
      <w:r>
        <w:rPr>
          <w:color w:val="000000"/>
        </w:rPr>
        <w:t>stepenišni</w:t>
      </w:r>
      <w:r w:rsidR="001E7ACB">
        <w:rPr>
          <w:color w:val="000000"/>
        </w:rPr>
        <w:t xml:space="preserve"> </w:t>
      </w:r>
      <w:r>
        <w:rPr>
          <w:color w:val="000000"/>
        </w:rPr>
        <w:t>prostor</w:t>
      </w:r>
      <w:r w:rsidR="001E7ACB">
        <w:rPr>
          <w:color w:val="000000"/>
        </w:rPr>
        <w:t xml:space="preserve"> </w:t>
      </w:r>
      <w:r>
        <w:rPr>
          <w:color w:val="000000"/>
        </w:rPr>
        <w:t>niti</w:t>
      </w:r>
      <w:r w:rsidR="001E7ACB">
        <w:rPr>
          <w:color w:val="000000"/>
        </w:rPr>
        <w:t xml:space="preserve"> </w:t>
      </w:r>
      <w:r>
        <w:rPr>
          <w:color w:val="000000"/>
        </w:rPr>
        <w:t>prostorije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objektu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kojima</w:t>
      </w:r>
      <w:r w:rsidR="001E7ACB">
        <w:rPr>
          <w:color w:val="000000"/>
        </w:rPr>
        <w:t xml:space="preserve"> </w:t>
      </w:r>
      <w:r>
        <w:rPr>
          <w:color w:val="000000"/>
        </w:rPr>
        <w:t>borave</w:t>
      </w:r>
      <w:r w:rsidR="001E7ACB">
        <w:rPr>
          <w:color w:val="000000"/>
        </w:rPr>
        <w:t xml:space="preserve"> </w:t>
      </w:r>
      <w:r>
        <w:rPr>
          <w:color w:val="000000"/>
        </w:rPr>
        <w:t>lјudi</w:t>
      </w:r>
      <w:r w:rsidR="001E7ACB">
        <w:rPr>
          <w:color w:val="000000"/>
        </w:rPr>
        <w:t xml:space="preserve"> </w:t>
      </w:r>
      <w:r>
        <w:rPr>
          <w:color w:val="000000"/>
        </w:rPr>
        <w:t>ili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kojima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nalazi</w:t>
      </w:r>
      <w:r w:rsidR="001E7ACB">
        <w:rPr>
          <w:color w:val="000000"/>
        </w:rPr>
        <w:t xml:space="preserve"> </w:t>
      </w:r>
      <w:r>
        <w:rPr>
          <w:color w:val="000000"/>
        </w:rPr>
        <w:t>zapalјiv</w:t>
      </w:r>
      <w:r w:rsidR="001E7ACB">
        <w:rPr>
          <w:color w:val="000000"/>
        </w:rPr>
        <w:t xml:space="preserve"> </w:t>
      </w:r>
      <w:r>
        <w:rPr>
          <w:color w:val="000000"/>
        </w:rPr>
        <w:t>materijal</w:t>
      </w:r>
      <w:r w:rsidR="001E7ACB">
        <w:rPr>
          <w:color w:val="000000"/>
        </w:rPr>
        <w:t>.</w:t>
      </w:r>
    </w:p>
    <w:p w:rsidR="009D088E" w:rsidRDefault="00973768">
      <w:pPr>
        <w:spacing w:after="120"/>
        <w:jc w:val="center"/>
      </w:pPr>
      <w:r>
        <w:rPr>
          <w:color w:val="000000"/>
        </w:rPr>
        <w:t>Član</w:t>
      </w:r>
      <w:r w:rsidR="001E7ACB">
        <w:rPr>
          <w:color w:val="000000"/>
        </w:rPr>
        <w:t xml:space="preserve"> 30.</w:t>
      </w:r>
    </w:p>
    <w:p w:rsidR="009D088E" w:rsidRDefault="00973768">
      <w:pPr>
        <w:spacing w:after="150"/>
      </w:pPr>
      <w:r>
        <w:rPr>
          <w:color w:val="000000"/>
        </w:rPr>
        <w:t>Vertikalni</w:t>
      </w:r>
      <w:r w:rsidR="001E7ACB">
        <w:rPr>
          <w:color w:val="000000"/>
        </w:rPr>
        <w:t xml:space="preserve"> </w:t>
      </w:r>
      <w:r>
        <w:rPr>
          <w:color w:val="000000"/>
        </w:rPr>
        <w:t>kanali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odvođenje</w:t>
      </w:r>
      <w:r w:rsidR="001E7ACB">
        <w:rPr>
          <w:color w:val="000000"/>
        </w:rPr>
        <w:t xml:space="preserve"> </w:t>
      </w:r>
      <w:r>
        <w:rPr>
          <w:color w:val="000000"/>
        </w:rPr>
        <w:t>otpadaka</w:t>
      </w:r>
      <w:r w:rsidR="001E7ACB">
        <w:rPr>
          <w:color w:val="000000"/>
        </w:rPr>
        <w:t xml:space="preserve"> </w:t>
      </w:r>
      <w:r>
        <w:rPr>
          <w:color w:val="000000"/>
        </w:rPr>
        <w:t>sa</w:t>
      </w:r>
      <w:r w:rsidR="001E7ACB">
        <w:rPr>
          <w:color w:val="000000"/>
        </w:rPr>
        <w:t xml:space="preserve"> </w:t>
      </w:r>
      <w:r>
        <w:rPr>
          <w:color w:val="000000"/>
        </w:rPr>
        <w:t>pojedinih</w:t>
      </w:r>
      <w:r w:rsidR="001E7ACB">
        <w:rPr>
          <w:color w:val="000000"/>
        </w:rPr>
        <w:t xml:space="preserve"> </w:t>
      </w:r>
      <w:r>
        <w:rPr>
          <w:color w:val="000000"/>
        </w:rPr>
        <w:t>spratova</w:t>
      </w:r>
      <w:r w:rsidR="001E7ACB">
        <w:rPr>
          <w:color w:val="000000"/>
        </w:rPr>
        <w:t xml:space="preserve"> </w:t>
      </w:r>
      <w:r>
        <w:rPr>
          <w:color w:val="000000"/>
        </w:rPr>
        <w:t>moraju</w:t>
      </w:r>
      <w:r w:rsidR="001E7ACB">
        <w:rPr>
          <w:color w:val="000000"/>
        </w:rPr>
        <w:t xml:space="preserve"> </w:t>
      </w:r>
      <w:r>
        <w:rPr>
          <w:color w:val="000000"/>
        </w:rPr>
        <w:t>imati</w:t>
      </w:r>
      <w:r w:rsidR="001E7ACB">
        <w:rPr>
          <w:color w:val="000000"/>
        </w:rPr>
        <w:t xml:space="preserve"> </w:t>
      </w:r>
      <w:r>
        <w:rPr>
          <w:color w:val="000000"/>
        </w:rPr>
        <w:t>svoj</w:t>
      </w:r>
      <w:r w:rsidR="001E7ACB">
        <w:rPr>
          <w:color w:val="000000"/>
        </w:rPr>
        <w:t xml:space="preserve"> </w:t>
      </w:r>
      <w:r>
        <w:rPr>
          <w:color w:val="000000"/>
        </w:rPr>
        <w:t>provetravani</w:t>
      </w:r>
      <w:r w:rsidR="001E7ACB">
        <w:rPr>
          <w:color w:val="000000"/>
        </w:rPr>
        <w:t xml:space="preserve"> </w:t>
      </w:r>
      <w:r>
        <w:rPr>
          <w:color w:val="000000"/>
        </w:rPr>
        <w:t>pretprostor</w:t>
      </w:r>
      <w:r w:rsidR="001E7ACB">
        <w:rPr>
          <w:color w:val="000000"/>
        </w:rPr>
        <w:t xml:space="preserve">, </w:t>
      </w:r>
      <w:r>
        <w:rPr>
          <w:color w:val="000000"/>
        </w:rPr>
        <w:t>osim</w:t>
      </w:r>
      <w:r w:rsidR="001E7ACB">
        <w:rPr>
          <w:color w:val="000000"/>
        </w:rPr>
        <w:t xml:space="preserve"> </w:t>
      </w:r>
      <w:r>
        <w:rPr>
          <w:color w:val="000000"/>
        </w:rPr>
        <w:t>ako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otvor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ubacivanje</w:t>
      </w:r>
      <w:r w:rsidR="001E7ACB">
        <w:rPr>
          <w:color w:val="000000"/>
        </w:rPr>
        <w:t xml:space="preserve"> </w:t>
      </w:r>
      <w:r>
        <w:rPr>
          <w:color w:val="000000"/>
        </w:rPr>
        <w:t>otpadaka</w:t>
      </w:r>
      <w:r w:rsidR="001E7ACB">
        <w:rPr>
          <w:color w:val="000000"/>
        </w:rPr>
        <w:t xml:space="preserve">, </w:t>
      </w:r>
      <w:r>
        <w:rPr>
          <w:color w:val="000000"/>
        </w:rPr>
        <w:t>sa</w:t>
      </w:r>
      <w:r w:rsidR="001E7ACB">
        <w:rPr>
          <w:color w:val="000000"/>
        </w:rPr>
        <w:t xml:space="preserve"> </w:t>
      </w:r>
      <w:r>
        <w:rPr>
          <w:color w:val="000000"/>
        </w:rPr>
        <w:t>poklopcem</w:t>
      </w:r>
      <w:r w:rsidR="001E7ACB">
        <w:rPr>
          <w:color w:val="000000"/>
        </w:rPr>
        <w:t xml:space="preserve">, </w:t>
      </w:r>
      <w:r>
        <w:rPr>
          <w:color w:val="000000"/>
        </w:rPr>
        <w:t>nalazi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spolјnjem</w:t>
      </w:r>
      <w:r w:rsidR="001E7ACB">
        <w:rPr>
          <w:color w:val="000000"/>
        </w:rPr>
        <w:t xml:space="preserve"> </w:t>
      </w:r>
      <w:r>
        <w:rPr>
          <w:color w:val="000000"/>
        </w:rPr>
        <w:t>zidu</w:t>
      </w:r>
      <w:r w:rsidR="001E7ACB">
        <w:rPr>
          <w:color w:val="000000"/>
        </w:rPr>
        <w:t>.</w:t>
      </w:r>
    </w:p>
    <w:p w:rsidR="009D088E" w:rsidRDefault="00973768">
      <w:pPr>
        <w:spacing w:after="150"/>
      </w:pPr>
      <w:r>
        <w:rPr>
          <w:color w:val="000000"/>
        </w:rPr>
        <w:t>Kanal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odvođenje</w:t>
      </w:r>
      <w:r w:rsidR="001E7ACB">
        <w:rPr>
          <w:color w:val="000000"/>
        </w:rPr>
        <w:t xml:space="preserve"> </w:t>
      </w:r>
      <w:r>
        <w:rPr>
          <w:color w:val="000000"/>
        </w:rPr>
        <w:t>otpadaka</w:t>
      </w:r>
      <w:r w:rsidR="001E7ACB">
        <w:rPr>
          <w:color w:val="000000"/>
        </w:rPr>
        <w:t xml:space="preserve"> </w:t>
      </w:r>
      <w:r>
        <w:rPr>
          <w:color w:val="000000"/>
        </w:rPr>
        <w:t>ne</w:t>
      </w:r>
      <w:r w:rsidR="001E7ACB">
        <w:rPr>
          <w:color w:val="000000"/>
        </w:rPr>
        <w:t xml:space="preserve"> </w:t>
      </w:r>
      <w:r>
        <w:rPr>
          <w:color w:val="000000"/>
        </w:rPr>
        <w:t>sme</w:t>
      </w:r>
      <w:r w:rsidR="001E7ACB">
        <w:rPr>
          <w:color w:val="000000"/>
        </w:rPr>
        <w:t xml:space="preserve"> </w:t>
      </w:r>
      <w:r>
        <w:rPr>
          <w:color w:val="000000"/>
        </w:rPr>
        <w:t>biti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neposrednoj</w:t>
      </w:r>
      <w:r w:rsidR="001E7ACB">
        <w:rPr>
          <w:color w:val="000000"/>
        </w:rPr>
        <w:t xml:space="preserve"> </w:t>
      </w:r>
      <w:r>
        <w:rPr>
          <w:color w:val="000000"/>
        </w:rPr>
        <w:t>vezi</w:t>
      </w:r>
      <w:r w:rsidR="001E7ACB">
        <w:rPr>
          <w:color w:val="000000"/>
        </w:rPr>
        <w:t xml:space="preserve"> </w:t>
      </w:r>
      <w:r>
        <w:rPr>
          <w:color w:val="000000"/>
        </w:rPr>
        <w:t>sa</w:t>
      </w:r>
      <w:r w:rsidR="001E7ACB">
        <w:rPr>
          <w:color w:val="000000"/>
        </w:rPr>
        <w:t xml:space="preserve"> </w:t>
      </w:r>
      <w:r>
        <w:rPr>
          <w:color w:val="000000"/>
        </w:rPr>
        <w:t>stepenišnim</w:t>
      </w:r>
      <w:r w:rsidR="001E7ACB">
        <w:rPr>
          <w:color w:val="000000"/>
        </w:rPr>
        <w:t xml:space="preserve"> </w:t>
      </w:r>
      <w:r>
        <w:rPr>
          <w:color w:val="000000"/>
        </w:rPr>
        <w:t>prostorom</w:t>
      </w:r>
      <w:r w:rsidR="001E7ACB">
        <w:rPr>
          <w:color w:val="000000"/>
        </w:rPr>
        <w:t>.</w:t>
      </w:r>
    </w:p>
    <w:p w:rsidR="009D088E" w:rsidRDefault="00973768">
      <w:pPr>
        <w:spacing w:after="150"/>
      </w:pPr>
      <w:r>
        <w:rPr>
          <w:color w:val="000000"/>
        </w:rPr>
        <w:t>Unutrašnja</w:t>
      </w:r>
      <w:r w:rsidR="001E7ACB">
        <w:rPr>
          <w:color w:val="000000"/>
        </w:rPr>
        <w:t xml:space="preserve"> </w:t>
      </w:r>
      <w:r>
        <w:rPr>
          <w:color w:val="000000"/>
        </w:rPr>
        <w:t>površina</w:t>
      </w:r>
      <w:r w:rsidR="001E7ACB">
        <w:rPr>
          <w:color w:val="000000"/>
        </w:rPr>
        <w:t xml:space="preserve"> </w:t>
      </w:r>
      <w:r>
        <w:rPr>
          <w:color w:val="000000"/>
        </w:rPr>
        <w:t>kanala</w:t>
      </w:r>
      <w:r w:rsidR="001E7ACB">
        <w:rPr>
          <w:color w:val="000000"/>
        </w:rPr>
        <w:t xml:space="preserve"> </w:t>
      </w:r>
      <w:r>
        <w:rPr>
          <w:color w:val="000000"/>
        </w:rPr>
        <w:t>mora</w:t>
      </w:r>
      <w:r w:rsidR="001E7ACB">
        <w:rPr>
          <w:color w:val="000000"/>
        </w:rPr>
        <w:t xml:space="preserve"> </w:t>
      </w:r>
      <w:r>
        <w:rPr>
          <w:color w:val="000000"/>
        </w:rPr>
        <w:t>biti</w:t>
      </w:r>
      <w:r w:rsidR="001E7ACB">
        <w:rPr>
          <w:color w:val="000000"/>
        </w:rPr>
        <w:t xml:space="preserve"> </w:t>
      </w:r>
      <w:r>
        <w:rPr>
          <w:color w:val="000000"/>
        </w:rPr>
        <w:t>glatka</w:t>
      </w:r>
      <w:r w:rsidR="001E7ACB">
        <w:rPr>
          <w:color w:val="000000"/>
        </w:rPr>
        <w:t>.</w:t>
      </w:r>
    </w:p>
    <w:p w:rsidR="009D088E" w:rsidRDefault="00973768">
      <w:pPr>
        <w:spacing w:after="120"/>
        <w:jc w:val="center"/>
      </w:pPr>
      <w:r>
        <w:rPr>
          <w:color w:val="000000"/>
        </w:rPr>
        <w:lastRenderedPageBreak/>
        <w:t>Član</w:t>
      </w:r>
      <w:r w:rsidR="001E7ACB">
        <w:rPr>
          <w:color w:val="000000"/>
        </w:rPr>
        <w:t xml:space="preserve"> 31.</w:t>
      </w:r>
    </w:p>
    <w:p w:rsidR="009D088E" w:rsidRDefault="00973768">
      <w:pPr>
        <w:spacing w:after="150"/>
      </w:pPr>
      <w:r>
        <w:rPr>
          <w:color w:val="000000"/>
        </w:rPr>
        <w:t>Zidovi</w:t>
      </w:r>
      <w:r w:rsidR="001E7ACB">
        <w:rPr>
          <w:color w:val="000000"/>
        </w:rPr>
        <w:t xml:space="preserve"> </w:t>
      </w:r>
      <w:r>
        <w:rPr>
          <w:color w:val="000000"/>
        </w:rPr>
        <w:t>vertikalnih</w:t>
      </w:r>
      <w:r w:rsidR="001E7ACB">
        <w:rPr>
          <w:color w:val="000000"/>
        </w:rPr>
        <w:t xml:space="preserve"> </w:t>
      </w:r>
      <w:r>
        <w:rPr>
          <w:color w:val="000000"/>
        </w:rPr>
        <w:t>kanala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odvođenje</w:t>
      </w:r>
      <w:r w:rsidR="001E7ACB">
        <w:rPr>
          <w:color w:val="000000"/>
        </w:rPr>
        <w:t xml:space="preserve"> </w:t>
      </w:r>
      <w:r>
        <w:rPr>
          <w:color w:val="000000"/>
        </w:rPr>
        <w:t>otpadaka</w:t>
      </w:r>
      <w:r w:rsidR="001E7ACB">
        <w:rPr>
          <w:color w:val="000000"/>
        </w:rPr>
        <w:t xml:space="preserve"> </w:t>
      </w:r>
      <w:r>
        <w:rPr>
          <w:color w:val="000000"/>
        </w:rPr>
        <w:t>moraju</w:t>
      </w:r>
      <w:r w:rsidR="001E7ACB">
        <w:rPr>
          <w:color w:val="000000"/>
        </w:rPr>
        <w:t xml:space="preserve"> </w:t>
      </w:r>
      <w:r>
        <w:rPr>
          <w:color w:val="000000"/>
        </w:rPr>
        <w:t>biti</w:t>
      </w:r>
      <w:r w:rsidR="001E7ACB">
        <w:rPr>
          <w:color w:val="000000"/>
        </w:rPr>
        <w:t xml:space="preserve"> </w:t>
      </w:r>
      <w:r>
        <w:rPr>
          <w:color w:val="000000"/>
        </w:rPr>
        <w:t>otporni</w:t>
      </w:r>
      <w:r w:rsidR="001E7ACB">
        <w:rPr>
          <w:color w:val="000000"/>
        </w:rPr>
        <w:t xml:space="preserve"> </w:t>
      </w:r>
      <w:r>
        <w:rPr>
          <w:color w:val="000000"/>
        </w:rPr>
        <w:t>prema</w:t>
      </w:r>
      <w:r w:rsidR="001E7ACB">
        <w:rPr>
          <w:color w:val="000000"/>
        </w:rPr>
        <w:t xml:space="preserve"> </w:t>
      </w:r>
      <w:r>
        <w:rPr>
          <w:color w:val="000000"/>
        </w:rPr>
        <w:t>požaru</w:t>
      </w:r>
      <w:r w:rsidR="001E7ACB">
        <w:rPr>
          <w:color w:val="000000"/>
        </w:rPr>
        <w:t xml:space="preserve"> </w:t>
      </w:r>
      <w:r>
        <w:rPr>
          <w:color w:val="000000"/>
        </w:rPr>
        <w:t>najmanje</w:t>
      </w:r>
      <w:r w:rsidR="001E7ACB">
        <w:rPr>
          <w:color w:val="000000"/>
        </w:rPr>
        <w:t xml:space="preserve"> 1,5 h (EI 90) </w:t>
      </w:r>
      <w:r>
        <w:rPr>
          <w:color w:val="000000"/>
        </w:rPr>
        <w:t>izvedeni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građevinskih</w:t>
      </w:r>
      <w:r w:rsidR="001E7ACB">
        <w:rPr>
          <w:color w:val="000000"/>
        </w:rPr>
        <w:t xml:space="preserve"> </w:t>
      </w:r>
      <w:r>
        <w:rPr>
          <w:color w:val="000000"/>
        </w:rPr>
        <w:t>materijala</w:t>
      </w:r>
      <w:r w:rsidR="001E7ACB">
        <w:rPr>
          <w:color w:val="000000"/>
        </w:rPr>
        <w:t xml:space="preserve"> </w:t>
      </w:r>
      <w:r>
        <w:rPr>
          <w:color w:val="000000"/>
        </w:rPr>
        <w:t>karakteristike</w:t>
      </w:r>
      <w:r w:rsidR="001E7ACB">
        <w:rPr>
          <w:color w:val="000000"/>
        </w:rPr>
        <w:t xml:space="preserve"> </w:t>
      </w:r>
      <w:r>
        <w:rPr>
          <w:color w:val="000000"/>
        </w:rPr>
        <w:t>reakcije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požar</w:t>
      </w:r>
      <w:r w:rsidR="001E7ACB">
        <w:rPr>
          <w:color w:val="000000"/>
        </w:rPr>
        <w:t xml:space="preserve"> </w:t>
      </w:r>
      <w:r>
        <w:rPr>
          <w:color w:val="000000"/>
        </w:rPr>
        <w:t>najmanje</w:t>
      </w:r>
      <w:r w:rsidR="001E7ACB">
        <w:rPr>
          <w:color w:val="000000"/>
        </w:rPr>
        <w:t xml:space="preserve"> </w:t>
      </w:r>
      <w:r>
        <w:rPr>
          <w:color w:val="000000"/>
        </w:rPr>
        <w:t>klase</w:t>
      </w:r>
      <w:r w:rsidR="001E7ACB">
        <w:rPr>
          <w:color w:val="000000"/>
        </w:rPr>
        <w:t xml:space="preserve"> A2s1d0 </w:t>
      </w:r>
      <w:r>
        <w:rPr>
          <w:color w:val="000000"/>
        </w:rPr>
        <w:t>prema</w:t>
      </w:r>
      <w:r w:rsidR="001E7ACB">
        <w:rPr>
          <w:color w:val="000000"/>
        </w:rPr>
        <w:t xml:space="preserve"> </w:t>
      </w:r>
      <w:r>
        <w:rPr>
          <w:color w:val="000000"/>
        </w:rPr>
        <w:t>standardu</w:t>
      </w:r>
      <w:r w:rsidR="001E7ACB">
        <w:rPr>
          <w:color w:val="000000"/>
        </w:rPr>
        <w:t xml:space="preserve"> SRPS EN 13501-1.</w:t>
      </w:r>
    </w:p>
    <w:p w:rsidR="009D088E" w:rsidRDefault="00973768">
      <w:pPr>
        <w:spacing w:after="150"/>
      </w:pPr>
      <w:r>
        <w:rPr>
          <w:color w:val="000000"/>
        </w:rPr>
        <w:t>Otvori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ubacivanje</w:t>
      </w:r>
      <w:r w:rsidR="001E7ACB">
        <w:rPr>
          <w:color w:val="000000"/>
        </w:rPr>
        <w:t xml:space="preserve"> </w:t>
      </w:r>
      <w:r>
        <w:rPr>
          <w:color w:val="000000"/>
        </w:rPr>
        <w:t>otpadaka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vertikalne</w:t>
      </w:r>
      <w:r w:rsidR="001E7ACB">
        <w:rPr>
          <w:color w:val="000000"/>
        </w:rPr>
        <w:t xml:space="preserve"> </w:t>
      </w:r>
      <w:r>
        <w:rPr>
          <w:color w:val="000000"/>
        </w:rPr>
        <w:t>kanale</w:t>
      </w:r>
      <w:r w:rsidR="001E7ACB">
        <w:rPr>
          <w:color w:val="000000"/>
        </w:rPr>
        <w:t xml:space="preserve"> </w:t>
      </w:r>
      <w:r>
        <w:rPr>
          <w:color w:val="000000"/>
        </w:rPr>
        <w:t>moraju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nalaziti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posebnoj</w:t>
      </w:r>
      <w:r w:rsidR="001E7ACB">
        <w:rPr>
          <w:color w:val="000000"/>
        </w:rPr>
        <w:t xml:space="preserve"> </w:t>
      </w:r>
      <w:r>
        <w:rPr>
          <w:color w:val="000000"/>
        </w:rPr>
        <w:t>prostoriji</w:t>
      </w:r>
      <w:r w:rsidR="001E7ACB">
        <w:rPr>
          <w:color w:val="000000"/>
        </w:rPr>
        <w:t xml:space="preserve">, </w:t>
      </w:r>
      <w:r>
        <w:rPr>
          <w:color w:val="000000"/>
        </w:rPr>
        <w:t>čija</w:t>
      </w:r>
      <w:r w:rsidR="001E7ACB">
        <w:rPr>
          <w:color w:val="000000"/>
        </w:rPr>
        <w:t xml:space="preserve"> </w:t>
      </w:r>
      <w:r>
        <w:rPr>
          <w:color w:val="000000"/>
        </w:rPr>
        <w:t>površina</w:t>
      </w:r>
      <w:r w:rsidR="001E7ACB">
        <w:rPr>
          <w:color w:val="000000"/>
        </w:rPr>
        <w:t xml:space="preserve"> </w:t>
      </w:r>
      <w:r>
        <w:rPr>
          <w:color w:val="000000"/>
        </w:rPr>
        <w:t>ne</w:t>
      </w:r>
      <w:r w:rsidR="001E7ACB">
        <w:rPr>
          <w:color w:val="000000"/>
        </w:rPr>
        <w:t xml:space="preserve"> </w:t>
      </w:r>
      <w:r>
        <w:rPr>
          <w:color w:val="000000"/>
        </w:rPr>
        <w:t>sme</w:t>
      </w:r>
      <w:r w:rsidR="001E7ACB">
        <w:rPr>
          <w:color w:val="000000"/>
        </w:rPr>
        <w:t xml:space="preserve"> </w:t>
      </w:r>
      <w:r>
        <w:rPr>
          <w:color w:val="000000"/>
        </w:rPr>
        <w:t>biti</w:t>
      </w:r>
      <w:r w:rsidR="001E7ACB">
        <w:rPr>
          <w:color w:val="000000"/>
        </w:rPr>
        <w:t xml:space="preserve"> </w:t>
      </w:r>
      <w:r>
        <w:rPr>
          <w:color w:val="000000"/>
        </w:rPr>
        <w:t>manja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2 m²,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koja</w:t>
      </w:r>
      <w:r w:rsidR="001E7ACB">
        <w:rPr>
          <w:color w:val="000000"/>
        </w:rPr>
        <w:t xml:space="preserve"> </w:t>
      </w:r>
      <w:r>
        <w:rPr>
          <w:color w:val="000000"/>
        </w:rPr>
        <w:t>mora</w:t>
      </w:r>
      <w:r w:rsidR="001E7ACB">
        <w:rPr>
          <w:color w:val="000000"/>
        </w:rPr>
        <w:t xml:space="preserve"> </w:t>
      </w:r>
      <w:r>
        <w:rPr>
          <w:color w:val="000000"/>
        </w:rPr>
        <w:t>imati</w:t>
      </w:r>
      <w:r w:rsidR="001E7ACB">
        <w:rPr>
          <w:color w:val="000000"/>
        </w:rPr>
        <w:t xml:space="preserve"> </w:t>
      </w:r>
      <w:r>
        <w:rPr>
          <w:color w:val="000000"/>
        </w:rPr>
        <w:t>posebno</w:t>
      </w:r>
      <w:r w:rsidR="001E7ACB">
        <w:rPr>
          <w:color w:val="000000"/>
        </w:rPr>
        <w:t xml:space="preserve"> </w:t>
      </w:r>
      <w:r>
        <w:rPr>
          <w:color w:val="000000"/>
        </w:rPr>
        <w:t>provetravanje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odvojena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komunikacija</w:t>
      </w:r>
      <w:r w:rsidR="001E7ACB">
        <w:rPr>
          <w:color w:val="000000"/>
        </w:rPr>
        <w:t xml:space="preserve"> </w:t>
      </w:r>
      <w:r>
        <w:rPr>
          <w:color w:val="000000"/>
        </w:rPr>
        <w:t>vratima</w:t>
      </w:r>
      <w:r w:rsidR="001E7ACB">
        <w:rPr>
          <w:color w:val="000000"/>
        </w:rPr>
        <w:t xml:space="preserve"> </w:t>
      </w:r>
      <w:r>
        <w:rPr>
          <w:color w:val="000000"/>
        </w:rPr>
        <w:t>otpornim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požar</w:t>
      </w:r>
      <w:r w:rsidR="001E7ACB">
        <w:rPr>
          <w:color w:val="000000"/>
        </w:rPr>
        <w:t xml:space="preserve"> 0,5 h (EI 30) </w:t>
      </w:r>
      <w:r>
        <w:rPr>
          <w:color w:val="000000"/>
        </w:rPr>
        <w:t>izvedenim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građevinskih</w:t>
      </w:r>
      <w:r w:rsidR="001E7ACB">
        <w:rPr>
          <w:color w:val="000000"/>
        </w:rPr>
        <w:t xml:space="preserve"> </w:t>
      </w:r>
      <w:r>
        <w:rPr>
          <w:color w:val="000000"/>
        </w:rPr>
        <w:t>materijala</w:t>
      </w:r>
      <w:r w:rsidR="001E7ACB">
        <w:rPr>
          <w:color w:val="000000"/>
        </w:rPr>
        <w:t xml:space="preserve"> </w:t>
      </w:r>
      <w:r>
        <w:rPr>
          <w:color w:val="000000"/>
        </w:rPr>
        <w:t>karakteristike</w:t>
      </w:r>
      <w:r w:rsidR="001E7ACB">
        <w:rPr>
          <w:color w:val="000000"/>
        </w:rPr>
        <w:t xml:space="preserve"> </w:t>
      </w:r>
      <w:r>
        <w:rPr>
          <w:color w:val="000000"/>
        </w:rPr>
        <w:t>reakcije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požar</w:t>
      </w:r>
      <w:r w:rsidR="001E7ACB">
        <w:rPr>
          <w:color w:val="000000"/>
        </w:rPr>
        <w:t xml:space="preserve"> </w:t>
      </w:r>
      <w:r>
        <w:rPr>
          <w:color w:val="000000"/>
        </w:rPr>
        <w:t>najmanje</w:t>
      </w:r>
      <w:r w:rsidR="001E7ACB">
        <w:rPr>
          <w:color w:val="000000"/>
        </w:rPr>
        <w:t xml:space="preserve"> </w:t>
      </w:r>
      <w:r>
        <w:rPr>
          <w:color w:val="000000"/>
        </w:rPr>
        <w:t>klase</w:t>
      </w:r>
      <w:r w:rsidR="001E7ACB">
        <w:rPr>
          <w:color w:val="000000"/>
        </w:rPr>
        <w:t xml:space="preserve"> A2s1d0 </w:t>
      </w:r>
      <w:r>
        <w:rPr>
          <w:color w:val="000000"/>
        </w:rPr>
        <w:t>prema</w:t>
      </w:r>
      <w:r w:rsidR="001E7ACB">
        <w:rPr>
          <w:color w:val="000000"/>
        </w:rPr>
        <w:t xml:space="preserve"> </w:t>
      </w:r>
      <w:r>
        <w:rPr>
          <w:color w:val="000000"/>
        </w:rPr>
        <w:t>standardu</w:t>
      </w:r>
      <w:r w:rsidR="001E7ACB">
        <w:rPr>
          <w:color w:val="000000"/>
        </w:rPr>
        <w:t xml:space="preserve"> SRPS EN 13501-1.</w:t>
      </w:r>
    </w:p>
    <w:p w:rsidR="009D088E" w:rsidRDefault="00973768">
      <w:pPr>
        <w:spacing w:after="150"/>
      </w:pPr>
      <w:r>
        <w:rPr>
          <w:color w:val="000000"/>
        </w:rPr>
        <w:t>Poklopac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otvoru</w:t>
      </w:r>
      <w:r w:rsidR="001E7ACB">
        <w:rPr>
          <w:color w:val="000000"/>
        </w:rPr>
        <w:t xml:space="preserve"> </w:t>
      </w:r>
      <w:r>
        <w:rPr>
          <w:color w:val="000000"/>
        </w:rPr>
        <w:t>kroz</w:t>
      </w:r>
      <w:r w:rsidR="001E7ACB">
        <w:rPr>
          <w:color w:val="000000"/>
        </w:rPr>
        <w:t xml:space="preserve"> </w:t>
      </w:r>
      <w:r>
        <w:rPr>
          <w:color w:val="000000"/>
        </w:rPr>
        <w:t>koji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ubacuju</w:t>
      </w:r>
      <w:r w:rsidR="001E7ACB">
        <w:rPr>
          <w:color w:val="000000"/>
        </w:rPr>
        <w:t xml:space="preserve"> </w:t>
      </w:r>
      <w:r>
        <w:rPr>
          <w:color w:val="000000"/>
        </w:rPr>
        <w:t>otpaci</w:t>
      </w:r>
      <w:r w:rsidR="001E7ACB">
        <w:rPr>
          <w:color w:val="000000"/>
        </w:rPr>
        <w:t xml:space="preserve"> </w:t>
      </w:r>
      <w:r>
        <w:rPr>
          <w:color w:val="000000"/>
        </w:rPr>
        <w:t>mora</w:t>
      </w:r>
      <w:r w:rsidR="001E7ACB">
        <w:rPr>
          <w:color w:val="000000"/>
        </w:rPr>
        <w:t xml:space="preserve"> </w:t>
      </w:r>
      <w:r>
        <w:rPr>
          <w:color w:val="000000"/>
        </w:rPr>
        <w:t>biti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negorivog</w:t>
      </w:r>
      <w:r w:rsidR="001E7ACB">
        <w:rPr>
          <w:color w:val="000000"/>
        </w:rPr>
        <w:t xml:space="preserve"> </w:t>
      </w:r>
      <w:r>
        <w:rPr>
          <w:color w:val="000000"/>
        </w:rPr>
        <w:t>materijala</w:t>
      </w:r>
      <w:r w:rsidR="001E7ACB">
        <w:rPr>
          <w:color w:val="000000"/>
        </w:rPr>
        <w:t xml:space="preserve"> </w:t>
      </w:r>
      <w:r>
        <w:rPr>
          <w:color w:val="000000"/>
        </w:rPr>
        <w:t>karakteristike</w:t>
      </w:r>
      <w:r w:rsidR="001E7ACB">
        <w:rPr>
          <w:color w:val="000000"/>
        </w:rPr>
        <w:t xml:space="preserve"> </w:t>
      </w:r>
      <w:r>
        <w:rPr>
          <w:color w:val="000000"/>
        </w:rPr>
        <w:t>reakcije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požar</w:t>
      </w:r>
      <w:r w:rsidR="001E7ACB">
        <w:rPr>
          <w:color w:val="000000"/>
        </w:rPr>
        <w:t xml:space="preserve"> </w:t>
      </w:r>
      <w:r>
        <w:rPr>
          <w:color w:val="000000"/>
        </w:rPr>
        <w:t>klase</w:t>
      </w:r>
      <w:r w:rsidR="001E7ACB">
        <w:rPr>
          <w:color w:val="000000"/>
        </w:rPr>
        <w:t xml:space="preserve"> A1 </w:t>
      </w:r>
      <w:r>
        <w:rPr>
          <w:color w:val="000000"/>
        </w:rPr>
        <w:t>prema</w:t>
      </w:r>
      <w:r w:rsidR="001E7ACB">
        <w:rPr>
          <w:color w:val="000000"/>
        </w:rPr>
        <w:t xml:space="preserve"> </w:t>
      </w:r>
      <w:r>
        <w:rPr>
          <w:color w:val="000000"/>
        </w:rPr>
        <w:t>standardu</w:t>
      </w:r>
      <w:r w:rsidR="001E7ACB">
        <w:rPr>
          <w:color w:val="000000"/>
        </w:rPr>
        <w:t xml:space="preserve"> SRPS EN 13501-1, </w:t>
      </w:r>
      <w:r>
        <w:rPr>
          <w:color w:val="000000"/>
        </w:rPr>
        <w:t>uvek</w:t>
      </w:r>
      <w:r w:rsidR="001E7ACB">
        <w:rPr>
          <w:color w:val="000000"/>
        </w:rPr>
        <w:t xml:space="preserve"> </w:t>
      </w:r>
      <w:r>
        <w:rPr>
          <w:color w:val="000000"/>
        </w:rPr>
        <w:t>zatvoren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dobro</w:t>
      </w:r>
      <w:r w:rsidR="001E7ACB">
        <w:rPr>
          <w:color w:val="000000"/>
        </w:rPr>
        <w:t xml:space="preserve"> </w:t>
      </w:r>
      <w:r>
        <w:rPr>
          <w:color w:val="000000"/>
        </w:rPr>
        <w:t>zaptiven</w:t>
      </w:r>
      <w:r w:rsidR="001E7ACB">
        <w:rPr>
          <w:color w:val="000000"/>
        </w:rPr>
        <w:t>.</w:t>
      </w:r>
    </w:p>
    <w:p w:rsidR="009D088E" w:rsidRDefault="00973768">
      <w:pPr>
        <w:spacing w:after="120"/>
        <w:jc w:val="center"/>
      </w:pPr>
      <w:r>
        <w:rPr>
          <w:color w:val="000000"/>
        </w:rPr>
        <w:t>Član</w:t>
      </w:r>
      <w:r w:rsidR="001E7ACB">
        <w:rPr>
          <w:color w:val="000000"/>
        </w:rPr>
        <w:t xml:space="preserve"> 32.</w:t>
      </w:r>
    </w:p>
    <w:p w:rsidR="009D088E" w:rsidRDefault="00973768">
      <w:pPr>
        <w:spacing w:after="150"/>
      </w:pPr>
      <w:r>
        <w:rPr>
          <w:color w:val="000000"/>
        </w:rPr>
        <w:t>Zidovi</w:t>
      </w:r>
      <w:r w:rsidR="001E7ACB">
        <w:rPr>
          <w:color w:val="000000"/>
        </w:rPr>
        <w:t xml:space="preserve"> </w:t>
      </w:r>
      <w:r>
        <w:rPr>
          <w:color w:val="000000"/>
        </w:rPr>
        <w:t>prostorije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sakuplјanje</w:t>
      </w:r>
      <w:r w:rsidR="001E7ACB">
        <w:rPr>
          <w:color w:val="000000"/>
        </w:rPr>
        <w:t xml:space="preserve"> </w:t>
      </w:r>
      <w:r>
        <w:rPr>
          <w:color w:val="000000"/>
        </w:rPr>
        <w:t>otpadaka</w:t>
      </w:r>
      <w:r w:rsidR="001E7ACB">
        <w:rPr>
          <w:color w:val="000000"/>
        </w:rPr>
        <w:t xml:space="preserve"> </w:t>
      </w:r>
      <w:r>
        <w:rPr>
          <w:color w:val="000000"/>
        </w:rPr>
        <w:t>iz</w:t>
      </w:r>
      <w:r w:rsidR="001E7ACB">
        <w:rPr>
          <w:color w:val="000000"/>
        </w:rPr>
        <w:t xml:space="preserve"> </w:t>
      </w:r>
      <w:r>
        <w:rPr>
          <w:color w:val="000000"/>
        </w:rPr>
        <w:t>vertikalnih</w:t>
      </w:r>
      <w:r w:rsidR="001E7ACB">
        <w:rPr>
          <w:color w:val="000000"/>
        </w:rPr>
        <w:t xml:space="preserve"> </w:t>
      </w:r>
      <w:r>
        <w:rPr>
          <w:color w:val="000000"/>
        </w:rPr>
        <w:t>kanala</w:t>
      </w:r>
      <w:r w:rsidR="001E7ACB">
        <w:rPr>
          <w:color w:val="000000"/>
        </w:rPr>
        <w:t xml:space="preserve"> </w:t>
      </w:r>
      <w:r>
        <w:rPr>
          <w:color w:val="000000"/>
        </w:rPr>
        <w:t>moraju</w:t>
      </w:r>
      <w:r w:rsidR="001E7ACB">
        <w:rPr>
          <w:color w:val="000000"/>
        </w:rPr>
        <w:t xml:space="preserve"> </w:t>
      </w:r>
      <w:r>
        <w:rPr>
          <w:color w:val="000000"/>
        </w:rPr>
        <w:t>biti</w:t>
      </w:r>
      <w:r w:rsidR="001E7ACB">
        <w:rPr>
          <w:color w:val="000000"/>
        </w:rPr>
        <w:t xml:space="preserve"> </w:t>
      </w:r>
      <w:r>
        <w:rPr>
          <w:color w:val="000000"/>
        </w:rPr>
        <w:t>otporni</w:t>
      </w:r>
      <w:r w:rsidR="001E7ACB">
        <w:rPr>
          <w:color w:val="000000"/>
        </w:rPr>
        <w:t xml:space="preserve"> </w:t>
      </w:r>
      <w:r>
        <w:rPr>
          <w:color w:val="000000"/>
        </w:rPr>
        <w:t>prema</w:t>
      </w:r>
      <w:r w:rsidR="001E7ACB">
        <w:rPr>
          <w:color w:val="000000"/>
        </w:rPr>
        <w:t xml:space="preserve"> </w:t>
      </w:r>
      <w:r>
        <w:rPr>
          <w:color w:val="000000"/>
        </w:rPr>
        <w:t>požaru</w:t>
      </w:r>
      <w:r w:rsidR="001E7ACB">
        <w:rPr>
          <w:color w:val="000000"/>
        </w:rPr>
        <w:t xml:space="preserve"> </w:t>
      </w:r>
      <w:r>
        <w:rPr>
          <w:color w:val="000000"/>
        </w:rPr>
        <w:t>najmanje</w:t>
      </w:r>
      <w:r w:rsidR="001E7ACB">
        <w:rPr>
          <w:color w:val="000000"/>
        </w:rPr>
        <w:t xml:space="preserve"> 1,5 h (EI 90) </w:t>
      </w:r>
      <w:r>
        <w:rPr>
          <w:color w:val="000000"/>
        </w:rPr>
        <w:t>izvedeni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građevinskih</w:t>
      </w:r>
      <w:r w:rsidR="001E7ACB">
        <w:rPr>
          <w:color w:val="000000"/>
        </w:rPr>
        <w:t xml:space="preserve"> </w:t>
      </w:r>
      <w:r>
        <w:rPr>
          <w:color w:val="000000"/>
        </w:rPr>
        <w:t>materijala</w:t>
      </w:r>
      <w:r w:rsidR="001E7ACB">
        <w:rPr>
          <w:color w:val="000000"/>
        </w:rPr>
        <w:t xml:space="preserve"> </w:t>
      </w:r>
      <w:r>
        <w:rPr>
          <w:color w:val="000000"/>
        </w:rPr>
        <w:t>karakteristike</w:t>
      </w:r>
      <w:r w:rsidR="001E7ACB">
        <w:rPr>
          <w:color w:val="000000"/>
        </w:rPr>
        <w:t xml:space="preserve"> </w:t>
      </w:r>
      <w:r>
        <w:rPr>
          <w:color w:val="000000"/>
        </w:rPr>
        <w:t>reakcije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požar</w:t>
      </w:r>
      <w:r w:rsidR="001E7ACB">
        <w:rPr>
          <w:color w:val="000000"/>
        </w:rPr>
        <w:t xml:space="preserve"> </w:t>
      </w:r>
      <w:r>
        <w:rPr>
          <w:color w:val="000000"/>
        </w:rPr>
        <w:t>najmanje</w:t>
      </w:r>
      <w:r w:rsidR="001E7ACB">
        <w:rPr>
          <w:color w:val="000000"/>
        </w:rPr>
        <w:t xml:space="preserve"> </w:t>
      </w:r>
      <w:r>
        <w:rPr>
          <w:color w:val="000000"/>
        </w:rPr>
        <w:t>klase</w:t>
      </w:r>
      <w:r w:rsidR="001E7ACB">
        <w:rPr>
          <w:color w:val="000000"/>
        </w:rPr>
        <w:t xml:space="preserve"> A2s1d0 </w:t>
      </w:r>
      <w:r>
        <w:rPr>
          <w:color w:val="000000"/>
        </w:rPr>
        <w:t>prema</w:t>
      </w:r>
      <w:r w:rsidR="001E7ACB">
        <w:rPr>
          <w:color w:val="000000"/>
        </w:rPr>
        <w:t xml:space="preserve"> </w:t>
      </w:r>
      <w:r>
        <w:rPr>
          <w:color w:val="000000"/>
        </w:rPr>
        <w:t>standardu</w:t>
      </w:r>
      <w:r w:rsidR="001E7ACB">
        <w:rPr>
          <w:color w:val="000000"/>
        </w:rPr>
        <w:t xml:space="preserve"> SRPS EN 13501-1.</w:t>
      </w:r>
    </w:p>
    <w:p w:rsidR="009D088E" w:rsidRDefault="00973768">
      <w:pPr>
        <w:spacing w:after="150"/>
      </w:pPr>
      <w:r>
        <w:rPr>
          <w:color w:val="000000"/>
        </w:rPr>
        <w:t>Prostorija</w:t>
      </w:r>
      <w:r w:rsidR="001E7ACB">
        <w:rPr>
          <w:color w:val="000000"/>
        </w:rPr>
        <w:t xml:space="preserve"> </w:t>
      </w:r>
      <w:r>
        <w:rPr>
          <w:color w:val="000000"/>
        </w:rPr>
        <w:t>iz</w:t>
      </w:r>
      <w:r w:rsidR="001E7ACB">
        <w:rPr>
          <w:color w:val="000000"/>
        </w:rPr>
        <w:t xml:space="preserve"> </w:t>
      </w:r>
      <w:r>
        <w:rPr>
          <w:color w:val="000000"/>
        </w:rPr>
        <w:t>stava</w:t>
      </w:r>
      <w:r w:rsidR="001E7ACB">
        <w:rPr>
          <w:color w:val="000000"/>
        </w:rPr>
        <w:t xml:space="preserve"> 1. </w:t>
      </w:r>
      <w:r>
        <w:rPr>
          <w:color w:val="000000"/>
        </w:rPr>
        <w:t>ovog</w:t>
      </w:r>
      <w:r w:rsidR="001E7ACB">
        <w:rPr>
          <w:color w:val="000000"/>
        </w:rPr>
        <w:t xml:space="preserve"> </w:t>
      </w:r>
      <w:r>
        <w:rPr>
          <w:color w:val="000000"/>
        </w:rPr>
        <w:t>člana</w:t>
      </w:r>
      <w:r w:rsidR="001E7ACB">
        <w:rPr>
          <w:color w:val="000000"/>
        </w:rPr>
        <w:t xml:space="preserve"> </w:t>
      </w:r>
      <w:r>
        <w:rPr>
          <w:color w:val="000000"/>
        </w:rPr>
        <w:t>predstavlјa</w:t>
      </w:r>
      <w:r w:rsidR="001E7ACB">
        <w:rPr>
          <w:color w:val="000000"/>
        </w:rPr>
        <w:t xml:space="preserve"> </w:t>
      </w:r>
      <w:r>
        <w:rPr>
          <w:color w:val="000000"/>
        </w:rPr>
        <w:t>zaseban</w:t>
      </w:r>
      <w:r w:rsidR="001E7ACB">
        <w:rPr>
          <w:color w:val="000000"/>
        </w:rPr>
        <w:t xml:space="preserve"> </w:t>
      </w:r>
      <w:r>
        <w:rPr>
          <w:color w:val="000000"/>
        </w:rPr>
        <w:t>požarni</w:t>
      </w:r>
      <w:r w:rsidR="001E7ACB">
        <w:rPr>
          <w:color w:val="000000"/>
        </w:rPr>
        <w:t xml:space="preserve"> </w:t>
      </w:r>
      <w:r>
        <w:rPr>
          <w:color w:val="000000"/>
        </w:rPr>
        <w:t>sektor</w:t>
      </w:r>
      <w:r w:rsidR="001E7ACB">
        <w:rPr>
          <w:color w:val="000000"/>
        </w:rPr>
        <w:t>.</w:t>
      </w:r>
    </w:p>
    <w:p w:rsidR="009D088E" w:rsidRDefault="00973768">
      <w:pPr>
        <w:spacing w:after="150"/>
      </w:pPr>
      <w:r>
        <w:rPr>
          <w:color w:val="000000"/>
        </w:rPr>
        <w:t>Vrata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prostoriji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sakuplјanje</w:t>
      </w:r>
      <w:r w:rsidR="001E7ACB">
        <w:rPr>
          <w:color w:val="000000"/>
        </w:rPr>
        <w:t xml:space="preserve"> </w:t>
      </w:r>
      <w:r>
        <w:rPr>
          <w:color w:val="000000"/>
        </w:rPr>
        <w:t>otpadaka</w:t>
      </w:r>
      <w:r w:rsidR="001E7ACB">
        <w:rPr>
          <w:color w:val="000000"/>
        </w:rPr>
        <w:t xml:space="preserve"> </w:t>
      </w:r>
      <w:r>
        <w:rPr>
          <w:color w:val="000000"/>
        </w:rPr>
        <w:t>moraju</w:t>
      </w:r>
      <w:r w:rsidR="001E7ACB">
        <w:rPr>
          <w:color w:val="000000"/>
        </w:rPr>
        <w:t xml:space="preserve"> </w:t>
      </w:r>
      <w:r>
        <w:rPr>
          <w:color w:val="000000"/>
        </w:rPr>
        <w:t>biti</w:t>
      </w:r>
      <w:r w:rsidR="001E7ACB">
        <w:rPr>
          <w:color w:val="000000"/>
        </w:rPr>
        <w:t xml:space="preserve"> </w:t>
      </w:r>
      <w:r>
        <w:rPr>
          <w:color w:val="000000"/>
        </w:rPr>
        <w:t>otporna</w:t>
      </w:r>
      <w:r w:rsidR="001E7ACB">
        <w:rPr>
          <w:color w:val="000000"/>
        </w:rPr>
        <w:t xml:space="preserve"> </w:t>
      </w:r>
      <w:r>
        <w:rPr>
          <w:color w:val="000000"/>
        </w:rPr>
        <w:t>prema</w:t>
      </w:r>
      <w:r w:rsidR="001E7ACB">
        <w:rPr>
          <w:color w:val="000000"/>
        </w:rPr>
        <w:t xml:space="preserve"> </w:t>
      </w:r>
      <w:r>
        <w:rPr>
          <w:color w:val="000000"/>
        </w:rPr>
        <w:t>požaru</w:t>
      </w:r>
      <w:r w:rsidR="001E7ACB">
        <w:rPr>
          <w:color w:val="000000"/>
        </w:rPr>
        <w:t xml:space="preserve"> </w:t>
      </w:r>
      <w:r>
        <w:rPr>
          <w:color w:val="000000"/>
        </w:rPr>
        <w:t>najmanje</w:t>
      </w:r>
      <w:r w:rsidR="001E7ACB">
        <w:rPr>
          <w:color w:val="000000"/>
        </w:rPr>
        <w:t xml:space="preserve"> 1,5 h (EI 90) </w:t>
      </w:r>
      <w:r>
        <w:rPr>
          <w:color w:val="000000"/>
        </w:rPr>
        <w:t>izvedeni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građevinskih</w:t>
      </w:r>
      <w:r w:rsidR="001E7ACB">
        <w:rPr>
          <w:color w:val="000000"/>
        </w:rPr>
        <w:t xml:space="preserve"> </w:t>
      </w:r>
      <w:r>
        <w:rPr>
          <w:color w:val="000000"/>
        </w:rPr>
        <w:t>materijala</w:t>
      </w:r>
      <w:r w:rsidR="001E7ACB">
        <w:rPr>
          <w:color w:val="000000"/>
        </w:rPr>
        <w:t xml:space="preserve"> </w:t>
      </w:r>
      <w:r>
        <w:rPr>
          <w:color w:val="000000"/>
        </w:rPr>
        <w:t>karakteristike</w:t>
      </w:r>
      <w:r w:rsidR="001E7ACB">
        <w:rPr>
          <w:color w:val="000000"/>
        </w:rPr>
        <w:t xml:space="preserve"> </w:t>
      </w:r>
      <w:r>
        <w:rPr>
          <w:color w:val="000000"/>
        </w:rPr>
        <w:t>reakcije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požar</w:t>
      </w:r>
      <w:r w:rsidR="001E7ACB">
        <w:rPr>
          <w:color w:val="000000"/>
        </w:rPr>
        <w:t xml:space="preserve"> </w:t>
      </w:r>
      <w:r>
        <w:rPr>
          <w:color w:val="000000"/>
        </w:rPr>
        <w:t>najmanje</w:t>
      </w:r>
      <w:r w:rsidR="001E7ACB">
        <w:rPr>
          <w:color w:val="000000"/>
        </w:rPr>
        <w:t xml:space="preserve"> </w:t>
      </w:r>
      <w:r>
        <w:rPr>
          <w:color w:val="000000"/>
        </w:rPr>
        <w:t>klase</w:t>
      </w:r>
      <w:r w:rsidR="001E7ACB">
        <w:rPr>
          <w:color w:val="000000"/>
        </w:rPr>
        <w:t xml:space="preserve"> A2s1d0 </w:t>
      </w:r>
      <w:r>
        <w:rPr>
          <w:color w:val="000000"/>
        </w:rPr>
        <w:t>prema</w:t>
      </w:r>
      <w:r w:rsidR="001E7ACB">
        <w:rPr>
          <w:color w:val="000000"/>
        </w:rPr>
        <w:t xml:space="preserve"> </w:t>
      </w:r>
      <w:r>
        <w:rPr>
          <w:color w:val="000000"/>
        </w:rPr>
        <w:t>standardu</w:t>
      </w:r>
      <w:r w:rsidR="001E7ACB">
        <w:rPr>
          <w:color w:val="000000"/>
        </w:rPr>
        <w:t xml:space="preserve"> SRPS EN 13501-1.</w:t>
      </w:r>
    </w:p>
    <w:p w:rsidR="009D088E" w:rsidRDefault="00973768">
      <w:pPr>
        <w:spacing w:after="150"/>
      </w:pPr>
      <w:r>
        <w:rPr>
          <w:color w:val="000000"/>
        </w:rPr>
        <w:t>Prostorija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sakuplјanje</w:t>
      </w:r>
      <w:r w:rsidR="001E7ACB">
        <w:rPr>
          <w:color w:val="000000"/>
        </w:rPr>
        <w:t xml:space="preserve"> </w:t>
      </w:r>
      <w:r>
        <w:rPr>
          <w:color w:val="000000"/>
        </w:rPr>
        <w:t>otpadaka</w:t>
      </w:r>
      <w:r w:rsidR="001E7ACB">
        <w:rPr>
          <w:color w:val="000000"/>
        </w:rPr>
        <w:t xml:space="preserve"> </w:t>
      </w:r>
      <w:r>
        <w:rPr>
          <w:color w:val="000000"/>
        </w:rPr>
        <w:t>mora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provetravati</w:t>
      </w:r>
      <w:r w:rsidR="001E7ACB">
        <w:rPr>
          <w:color w:val="000000"/>
        </w:rPr>
        <w:t>.</w:t>
      </w:r>
    </w:p>
    <w:p w:rsidR="009D088E" w:rsidRDefault="001E7ACB">
      <w:pPr>
        <w:spacing w:after="120"/>
        <w:jc w:val="center"/>
      </w:pPr>
      <w:r>
        <w:rPr>
          <w:color w:val="000000"/>
        </w:rPr>
        <w:t xml:space="preserve">VI. </w:t>
      </w:r>
      <w:r w:rsidR="00973768">
        <w:rPr>
          <w:color w:val="000000"/>
        </w:rPr>
        <w:t>EVAKUACIONI</w:t>
      </w:r>
      <w:r>
        <w:rPr>
          <w:color w:val="000000"/>
        </w:rPr>
        <w:t xml:space="preserve"> </w:t>
      </w:r>
      <w:r w:rsidR="00973768">
        <w:rPr>
          <w:color w:val="000000"/>
        </w:rPr>
        <w:t>PUTEVI</w:t>
      </w:r>
    </w:p>
    <w:p w:rsidR="009D088E" w:rsidRDefault="00973768">
      <w:pPr>
        <w:spacing w:after="120"/>
        <w:jc w:val="center"/>
      </w:pPr>
      <w:r>
        <w:rPr>
          <w:color w:val="000000"/>
        </w:rPr>
        <w:t>Član</w:t>
      </w:r>
      <w:r w:rsidR="001E7ACB">
        <w:rPr>
          <w:color w:val="000000"/>
        </w:rPr>
        <w:t xml:space="preserve"> 33.</w:t>
      </w:r>
    </w:p>
    <w:p w:rsidR="009D088E" w:rsidRDefault="00973768">
      <w:pPr>
        <w:spacing w:after="150"/>
      </w:pPr>
      <w:r>
        <w:rPr>
          <w:color w:val="000000"/>
        </w:rPr>
        <w:t>Svaki</w:t>
      </w:r>
      <w:r w:rsidR="001E7ACB">
        <w:rPr>
          <w:color w:val="000000"/>
        </w:rPr>
        <w:t xml:space="preserve"> </w:t>
      </w:r>
      <w:r>
        <w:rPr>
          <w:color w:val="000000"/>
        </w:rPr>
        <w:t>požarni</w:t>
      </w:r>
      <w:r w:rsidR="001E7ACB">
        <w:rPr>
          <w:color w:val="000000"/>
        </w:rPr>
        <w:t xml:space="preserve"> </w:t>
      </w:r>
      <w:r>
        <w:rPr>
          <w:color w:val="000000"/>
        </w:rPr>
        <w:t>sektor</w:t>
      </w:r>
      <w:r w:rsidR="001E7ACB">
        <w:rPr>
          <w:color w:val="000000"/>
        </w:rPr>
        <w:t xml:space="preserve"> </w:t>
      </w:r>
      <w:r>
        <w:rPr>
          <w:color w:val="000000"/>
        </w:rPr>
        <w:t>objekta</w:t>
      </w:r>
      <w:r w:rsidR="001E7ACB">
        <w:rPr>
          <w:color w:val="000000"/>
        </w:rPr>
        <w:t xml:space="preserve"> </w:t>
      </w:r>
      <w:r>
        <w:rPr>
          <w:color w:val="000000"/>
        </w:rPr>
        <w:t>mora</w:t>
      </w:r>
      <w:r w:rsidR="001E7ACB">
        <w:rPr>
          <w:color w:val="000000"/>
        </w:rPr>
        <w:t xml:space="preserve"> </w:t>
      </w:r>
      <w:r>
        <w:rPr>
          <w:color w:val="000000"/>
        </w:rPr>
        <w:t>biti</w:t>
      </w:r>
      <w:r w:rsidR="001E7ACB">
        <w:rPr>
          <w:color w:val="000000"/>
        </w:rPr>
        <w:t xml:space="preserve"> </w:t>
      </w:r>
      <w:r>
        <w:rPr>
          <w:color w:val="000000"/>
        </w:rPr>
        <w:t>dostupan</w:t>
      </w:r>
      <w:r w:rsidR="001E7ACB">
        <w:rPr>
          <w:color w:val="000000"/>
        </w:rPr>
        <w:t xml:space="preserve"> </w:t>
      </w:r>
      <w:r>
        <w:rPr>
          <w:color w:val="000000"/>
        </w:rPr>
        <w:t>preko</w:t>
      </w:r>
      <w:r w:rsidR="001E7ACB">
        <w:rPr>
          <w:color w:val="000000"/>
        </w:rPr>
        <w:t xml:space="preserve"> </w:t>
      </w:r>
      <w:r>
        <w:rPr>
          <w:color w:val="000000"/>
        </w:rPr>
        <w:t>najmanje</w:t>
      </w:r>
      <w:r w:rsidR="001E7ACB">
        <w:rPr>
          <w:color w:val="000000"/>
        </w:rPr>
        <w:t xml:space="preserve"> </w:t>
      </w:r>
      <w:r>
        <w:rPr>
          <w:color w:val="000000"/>
        </w:rPr>
        <w:t>jednog</w:t>
      </w:r>
      <w:r w:rsidR="001E7ACB">
        <w:rPr>
          <w:color w:val="000000"/>
        </w:rPr>
        <w:t xml:space="preserve"> </w:t>
      </w:r>
      <w:r>
        <w:rPr>
          <w:color w:val="000000"/>
        </w:rPr>
        <w:t>sigurnosnog</w:t>
      </w:r>
      <w:r w:rsidR="001E7ACB">
        <w:rPr>
          <w:color w:val="000000"/>
        </w:rPr>
        <w:t xml:space="preserve"> </w:t>
      </w:r>
      <w:r>
        <w:rPr>
          <w:color w:val="000000"/>
        </w:rPr>
        <w:t>stepeništa</w:t>
      </w:r>
      <w:r w:rsidR="001E7ACB">
        <w:rPr>
          <w:color w:val="000000"/>
        </w:rPr>
        <w:t xml:space="preserve">, </w:t>
      </w:r>
      <w:r>
        <w:rPr>
          <w:color w:val="000000"/>
        </w:rPr>
        <w:t>a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objekte</w:t>
      </w:r>
      <w:r w:rsidR="001E7ACB">
        <w:rPr>
          <w:color w:val="000000"/>
        </w:rPr>
        <w:t xml:space="preserve"> </w:t>
      </w:r>
      <w:r>
        <w:rPr>
          <w:color w:val="000000"/>
        </w:rPr>
        <w:t>čija</w:t>
      </w:r>
      <w:r w:rsidR="001E7ACB">
        <w:rPr>
          <w:color w:val="000000"/>
        </w:rPr>
        <w:t xml:space="preserve"> </w:t>
      </w:r>
      <w:r>
        <w:rPr>
          <w:color w:val="000000"/>
        </w:rPr>
        <w:t>je</w:t>
      </w:r>
      <w:r w:rsidR="001E7ACB">
        <w:rPr>
          <w:color w:val="000000"/>
        </w:rPr>
        <w:t xml:space="preserve"> </w:t>
      </w:r>
      <w:r>
        <w:rPr>
          <w:color w:val="000000"/>
        </w:rPr>
        <w:t>visina</w:t>
      </w:r>
      <w:r w:rsidR="001E7ACB">
        <w:rPr>
          <w:color w:val="000000"/>
        </w:rPr>
        <w:t xml:space="preserve"> </w:t>
      </w:r>
      <w:r>
        <w:rPr>
          <w:color w:val="000000"/>
        </w:rPr>
        <w:t>preko</w:t>
      </w:r>
      <w:r w:rsidR="001E7ACB">
        <w:rPr>
          <w:color w:val="000000"/>
        </w:rPr>
        <w:t xml:space="preserve"> 40 m, </w:t>
      </w:r>
      <w:r>
        <w:rPr>
          <w:color w:val="000000"/>
        </w:rPr>
        <w:t>preko</w:t>
      </w:r>
      <w:r w:rsidR="001E7ACB">
        <w:rPr>
          <w:color w:val="000000"/>
        </w:rPr>
        <w:t xml:space="preserve"> </w:t>
      </w:r>
      <w:r>
        <w:rPr>
          <w:color w:val="000000"/>
        </w:rPr>
        <w:t>dva</w:t>
      </w:r>
      <w:r w:rsidR="001E7ACB">
        <w:rPr>
          <w:color w:val="000000"/>
        </w:rPr>
        <w:t xml:space="preserve"> </w:t>
      </w:r>
      <w:r>
        <w:rPr>
          <w:color w:val="000000"/>
        </w:rPr>
        <w:t>sigurnosna</w:t>
      </w:r>
      <w:r w:rsidR="001E7ACB">
        <w:rPr>
          <w:color w:val="000000"/>
        </w:rPr>
        <w:t xml:space="preserve"> </w:t>
      </w:r>
      <w:r>
        <w:rPr>
          <w:color w:val="000000"/>
        </w:rPr>
        <w:t>stepeništa</w:t>
      </w:r>
      <w:r w:rsidR="001E7ACB">
        <w:rPr>
          <w:color w:val="000000"/>
        </w:rPr>
        <w:t xml:space="preserve"> </w:t>
      </w:r>
      <w:r>
        <w:rPr>
          <w:color w:val="000000"/>
        </w:rPr>
        <w:t>koja</w:t>
      </w:r>
      <w:r w:rsidR="001E7ACB">
        <w:rPr>
          <w:color w:val="000000"/>
        </w:rPr>
        <w:t xml:space="preserve"> </w:t>
      </w:r>
      <w:r>
        <w:rPr>
          <w:color w:val="000000"/>
        </w:rPr>
        <w:t>vode</w:t>
      </w:r>
      <w:r w:rsidR="001E7ACB">
        <w:rPr>
          <w:color w:val="000000"/>
        </w:rPr>
        <w:t xml:space="preserve"> </w:t>
      </w:r>
      <w:r>
        <w:rPr>
          <w:color w:val="000000"/>
        </w:rPr>
        <w:t>direktno</w:t>
      </w:r>
      <w:r w:rsidR="001E7ACB">
        <w:rPr>
          <w:color w:val="000000"/>
        </w:rPr>
        <w:t xml:space="preserve"> </w:t>
      </w:r>
      <w:r>
        <w:rPr>
          <w:color w:val="000000"/>
        </w:rPr>
        <w:t>do</w:t>
      </w:r>
      <w:r w:rsidR="001E7ACB">
        <w:rPr>
          <w:color w:val="000000"/>
        </w:rPr>
        <w:t xml:space="preserve"> </w:t>
      </w:r>
      <w:r>
        <w:rPr>
          <w:color w:val="000000"/>
        </w:rPr>
        <w:t>nivoa</w:t>
      </w:r>
      <w:r w:rsidR="001E7ACB">
        <w:rPr>
          <w:color w:val="000000"/>
        </w:rPr>
        <w:t xml:space="preserve"> </w:t>
      </w:r>
      <w:r>
        <w:rPr>
          <w:color w:val="000000"/>
        </w:rPr>
        <w:t>prizemlјa</w:t>
      </w:r>
      <w:r w:rsidR="001E7ACB">
        <w:rPr>
          <w:color w:val="000000"/>
        </w:rPr>
        <w:t xml:space="preserve">, </w:t>
      </w:r>
      <w:r>
        <w:rPr>
          <w:color w:val="000000"/>
        </w:rPr>
        <w:t>odnosno</w:t>
      </w:r>
      <w:r w:rsidR="001E7ACB">
        <w:rPr>
          <w:color w:val="000000"/>
        </w:rPr>
        <w:t xml:space="preserve"> </w:t>
      </w:r>
      <w:r>
        <w:rPr>
          <w:color w:val="000000"/>
        </w:rPr>
        <w:t>do</w:t>
      </w:r>
      <w:r w:rsidR="001E7ACB">
        <w:rPr>
          <w:color w:val="000000"/>
        </w:rPr>
        <w:t xml:space="preserve"> </w:t>
      </w:r>
      <w:r>
        <w:rPr>
          <w:color w:val="000000"/>
        </w:rPr>
        <w:t>krajnjeg</w:t>
      </w:r>
      <w:r w:rsidR="001E7ACB">
        <w:rPr>
          <w:color w:val="000000"/>
        </w:rPr>
        <w:t xml:space="preserve"> </w:t>
      </w:r>
      <w:r>
        <w:rPr>
          <w:color w:val="000000"/>
        </w:rPr>
        <w:t>izlaza</w:t>
      </w:r>
      <w:r w:rsidR="001E7ACB">
        <w:rPr>
          <w:color w:val="000000"/>
        </w:rPr>
        <w:t xml:space="preserve"> </w:t>
      </w:r>
      <w:r>
        <w:rPr>
          <w:color w:val="000000"/>
        </w:rPr>
        <w:t>iz</w:t>
      </w:r>
      <w:r w:rsidR="001E7ACB">
        <w:rPr>
          <w:color w:val="000000"/>
        </w:rPr>
        <w:t xml:space="preserve"> </w:t>
      </w:r>
      <w:r>
        <w:rPr>
          <w:color w:val="000000"/>
        </w:rPr>
        <w:t>objekta</w:t>
      </w:r>
      <w:r w:rsidR="001E7ACB">
        <w:rPr>
          <w:color w:val="000000"/>
        </w:rPr>
        <w:t>.</w:t>
      </w:r>
    </w:p>
    <w:p w:rsidR="009D088E" w:rsidRDefault="00973768">
      <w:pPr>
        <w:spacing w:after="150"/>
      </w:pP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objekte</w:t>
      </w:r>
      <w:r w:rsidR="001E7ACB">
        <w:rPr>
          <w:color w:val="000000"/>
        </w:rPr>
        <w:t xml:space="preserve"> </w:t>
      </w:r>
      <w:r>
        <w:rPr>
          <w:color w:val="000000"/>
        </w:rPr>
        <w:t>visine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40 m </w:t>
      </w:r>
      <w:r>
        <w:rPr>
          <w:color w:val="000000"/>
        </w:rPr>
        <w:t>do</w:t>
      </w:r>
      <w:r w:rsidR="001E7ACB">
        <w:rPr>
          <w:color w:val="000000"/>
        </w:rPr>
        <w:t xml:space="preserve"> 75 m </w:t>
      </w:r>
      <w:r>
        <w:rPr>
          <w:color w:val="000000"/>
        </w:rPr>
        <w:t>jedno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dva</w:t>
      </w:r>
      <w:r w:rsidR="001E7ACB">
        <w:rPr>
          <w:color w:val="000000"/>
        </w:rPr>
        <w:t xml:space="preserve"> </w:t>
      </w:r>
      <w:r>
        <w:rPr>
          <w:color w:val="000000"/>
        </w:rPr>
        <w:t>sigurnosna</w:t>
      </w:r>
      <w:r w:rsidR="001E7ACB">
        <w:rPr>
          <w:color w:val="000000"/>
        </w:rPr>
        <w:t xml:space="preserve"> </w:t>
      </w:r>
      <w:r>
        <w:rPr>
          <w:color w:val="000000"/>
        </w:rPr>
        <w:t>stepeništa</w:t>
      </w:r>
      <w:r w:rsidR="001E7ACB">
        <w:rPr>
          <w:color w:val="000000"/>
        </w:rPr>
        <w:t xml:space="preserve"> </w:t>
      </w:r>
      <w:r>
        <w:rPr>
          <w:color w:val="000000"/>
        </w:rPr>
        <w:t>mora</w:t>
      </w:r>
      <w:r w:rsidR="001E7ACB">
        <w:rPr>
          <w:color w:val="000000"/>
        </w:rPr>
        <w:t xml:space="preserve"> </w:t>
      </w:r>
      <w:r>
        <w:rPr>
          <w:color w:val="000000"/>
        </w:rPr>
        <w:t>ispunjavati</w:t>
      </w:r>
      <w:r w:rsidR="001E7ACB">
        <w:rPr>
          <w:color w:val="000000"/>
        </w:rPr>
        <w:t xml:space="preserve"> </w:t>
      </w:r>
      <w:r>
        <w:rPr>
          <w:color w:val="000000"/>
        </w:rPr>
        <w:t>uslove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potrebe</w:t>
      </w:r>
      <w:r w:rsidR="001E7ACB">
        <w:rPr>
          <w:color w:val="000000"/>
        </w:rPr>
        <w:t xml:space="preserve"> </w:t>
      </w:r>
      <w:r>
        <w:rPr>
          <w:color w:val="000000"/>
        </w:rPr>
        <w:t>intervencije</w:t>
      </w:r>
      <w:r w:rsidR="001E7ACB">
        <w:rPr>
          <w:color w:val="000000"/>
        </w:rPr>
        <w:t xml:space="preserve"> </w:t>
      </w:r>
      <w:r>
        <w:rPr>
          <w:color w:val="000000"/>
        </w:rPr>
        <w:t>gašenja</w:t>
      </w:r>
      <w:r w:rsidR="001E7ACB">
        <w:rPr>
          <w:color w:val="000000"/>
        </w:rPr>
        <w:t xml:space="preserve"> </w:t>
      </w:r>
      <w:r>
        <w:rPr>
          <w:color w:val="000000"/>
        </w:rPr>
        <w:t>požara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spasavanja</w:t>
      </w:r>
      <w:r w:rsidR="001E7ACB">
        <w:rPr>
          <w:color w:val="000000"/>
        </w:rPr>
        <w:t>.</w:t>
      </w:r>
    </w:p>
    <w:p w:rsidR="009D088E" w:rsidRDefault="00973768">
      <w:pPr>
        <w:spacing w:after="150"/>
      </w:pPr>
      <w:r>
        <w:rPr>
          <w:color w:val="000000"/>
        </w:rPr>
        <w:t>Izuzetno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stava</w:t>
      </w:r>
      <w:r w:rsidR="001E7ACB">
        <w:rPr>
          <w:color w:val="000000"/>
        </w:rPr>
        <w:t xml:space="preserve"> 1. </w:t>
      </w:r>
      <w:r>
        <w:rPr>
          <w:color w:val="000000"/>
        </w:rPr>
        <w:t>ovog</w:t>
      </w:r>
      <w:r w:rsidR="001E7ACB">
        <w:rPr>
          <w:color w:val="000000"/>
        </w:rPr>
        <w:t xml:space="preserve"> </w:t>
      </w:r>
      <w:r>
        <w:rPr>
          <w:color w:val="000000"/>
        </w:rPr>
        <w:t>člana</w:t>
      </w:r>
      <w:r w:rsidR="001E7ACB">
        <w:rPr>
          <w:color w:val="000000"/>
        </w:rPr>
        <w:t xml:space="preserve">, </w:t>
      </w:r>
      <w:r>
        <w:rPr>
          <w:color w:val="000000"/>
        </w:rPr>
        <w:t>jedno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sigurnosnih</w:t>
      </w:r>
      <w:r w:rsidR="001E7ACB">
        <w:rPr>
          <w:color w:val="000000"/>
        </w:rPr>
        <w:t xml:space="preserve"> </w:t>
      </w:r>
      <w:r>
        <w:rPr>
          <w:color w:val="000000"/>
        </w:rPr>
        <w:t>stepeništa</w:t>
      </w:r>
      <w:r w:rsidR="001E7ACB">
        <w:rPr>
          <w:color w:val="000000"/>
        </w:rPr>
        <w:t xml:space="preserve"> </w:t>
      </w:r>
      <w:r>
        <w:rPr>
          <w:color w:val="000000"/>
        </w:rPr>
        <w:t>ne</w:t>
      </w:r>
      <w:r w:rsidR="001E7ACB">
        <w:rPr>
          <w:color w:val="000000"/>
        </w:rPr>
        <w:t xml:space="preserve"> </w:t>
      </w:r>
      <w:r>
        <w:rPr>
          <w:color w:val="000000"/>
        </w:rPr>
        <w:t>mora</w:t>
      </w:r>
      <w:r w:rsidR="001E7ACB">
        <w:rPr>
          <w:color w:val="000000"/>
        </w:rPr>
        <w:t xml:space="preserve"> </w:t>
      </w:r>
      <w:r>
        <w:rPr>
          <w:color w:val="000000"/>
        </w:rPr>
        <w:t>da</w:t>
      </w:r>
      <w:r w:rsidR="001E7ACB">
        <w:rPr>
          <w:color w:val="000000"/>
        </w:rPr>
        <w:t xml:space="preserve"> </w:t>
      </w:r>
      <w:r>
        <w:rPr>
          <w:color w:val="000000"/>
        </w:rPr>
        <w:t>vodi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prizemlјe</w:t>
      </w:r>
      <w:r w:rsidR="001E7ACB">
        <w:rPr>
          <w:color w:val="000000"/>
        </w:rPr>
        <w:t xml:space="preserve">, </w:t>
      </w:r>
      <w:r>
        <w:rPr>
          <w:color w:val="000000"/>
        </w:rPr>
        <w:t>ako</w:t>
      </w:r>
      <w:r w:rsidR="001E7ACB">
        <w:rPr>
          <w:color w:val="000000"/>
        </w:rPr>
        <w:t xml:space="preserve"> </w:t>
      </w:r>
      <w:r>
        <w:rPr>
          <w:color w:val="000000"/>
        </w:rPr>
        <w:t>vodi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deo</w:t>
      </w:r>
      <w:r w:rsidR="001E7ACB">
        <w:rPr>
          <w:color w:val="000000"/>
        </w:rPr>
        <w:t xml:space="preserve"> </w:t>
      </w:r>
      <w:r>
        <w:rPr>
          <w:color w:val="000000"/>
        </w:rPr>
        <w:t>predmetnog</w:t>
      </w:r>
      <w:r w:rsidR="001E7ACB">
        <w:rPr>
          <w:color w:val="000000"/>
        </w:rPr>
        <w:t xml:space="preserve"> </w:t>
      </w:r>
      <w:r>
        <w:rPr>
          <w:color w:val="000000"/>
        </w:rPr>
        <w:t>objekta</w:t>
      </w:r>
      <w:r w:rsidR="001E7ACB">
        <w:rPr>
          <w:color w:val="000000"/>
        </w:rPr>
        <w:t xml:space="preserve"> </w:t>
      </w:r>
      <w:r>
        <w:rPr>
          <w:color w:val="000000"/>
        </w:rPr>
        <w:t>koji</w:t>
      </w:r>
      <w:r w:rsidR="001E7ACB">
        <w:rPr>
          <w:color w:val="000000"/>
        </w:rPr>
        <w:t xml:space="preserve"> </w:t>
      </w:r>
      <w:r>
        <w:rPr>
          <w:color w:val="000000"/>
        </w:rPr>
        <w:t>ima</w:t>
      </w:r>
      <w:r w:rsidR="001E7ACB">
        <w:rPr>
          <w:color w:val="000000"/>
        </w:rPr>
        <w:t xml:space="preserve"> </w:t>
      </w:r>
      <w:r>
        <w:rPr>
          <w:color w:val="000000"/>
        </w:rPr>
        <w:t>sopstveno</w:t>
      </w:r>
      <w:r w:rsidR="001E7ACB">
        <w:rPr>
          <w:color w:val="000000"/>
        </w:rPr>
        <w:t xml:space="preserve"> </w:t>
      </w:r>
      <w:r>
        <w:rPr>
          <w:color w:val="000000"/>
        </w:rPr>
        <w:t>sigurnosno</w:t>
      </w:r>
      <w:r w:rsidR="001E7ACB">
        <w:rPr>
          <w:color w:val="000000"/>
        </w:rPr>
        <w:t xml:space="preserve"> </w:t>
      </w:r>
      <w:r>
        <w:rPr>
          <w:color w:val="000000"/>
        </w:rPr>
        <w:t>stepenište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čija</w:t>
      </w:r>
      <w:r w:rsidR="001E7ACB">
        <w:rPr>
          <w:color w:val="000000"/>
        </w:rPr>
        <w:t xml:space="preserve"> </w:t>
      </w:r>
      <w:r>
        <w:rPr>
          <w:color w:val="000000"/>
        </w:rPr>
        <w:t>je</w:t>
      </w:r>
      <w:r w:rsidR="001E7ACB">
        <w:rPr>
          <w:color w:val="000000"/>
        </w:rPr>
        <w:t xml:space="preserve"> </w:t>
      </w:r>
      <w:r>
        <w:rPr>
          <w:color w:val="000000"/>
        </w:rPr>
        <w:t>najviša</w:t>
      </w:r>
      <w:r w:rsidR="001E7ACB">
        <w:rPr>
          <w:color w:val="000000"/>
        </w:rPr>
        <w:t xml:space="preserve"> </w:t>
      </w:r>
      <w:r>
        <w:rPr>
          <w:color w:val="000000"/>
        </w:rPr>
        <w:t>kota</w:t>
      </w:r>
      <w:r w:rsidR="001E7ACB">
        <w:rPr>
          <w:color w:val="000000"/>
        </w:rPr>
        <w:t xml:space="preserve"> </w:t>
      </w:r>
      <w:r>
        <w:rPr>
          <w:color w:val="000000"/>
        </w:rPr>
        <w:t>krova</w:t>
      </w:r>
      <w:r w:rsidR="001E7ACB">
        <w:rPr>
          <w:color w:val="000000"/>
        </w:rPr>
        <w:t xml:space="preserve"> </w:t>
      </w:r>
      <w:r>
        <w:rPr>
          <w:color w:val="000000"/>
        </w:rPr>
        <w:t>niža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22 m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odnosu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pristup</w:t>
      </w:r>
      <w:r w:rsidR="001E7ACB">
        <w:rPr>
          <w:color w:val="000000"/>
        </w:rPr>
        <w:t xml:space="preserve"> </w:t>
      </w:r>
      <w:r>
        <w:rPr>
          <w:color w:val="000000"/>
        </w:rPr>
        <w:t>iz</w:t>
      </w:r>
      <w:r w:rsidR="001E7ACB">
        <w:rPr>
          <w:color w:val="000000"/>
        </w:rPr>
        <w:t xml:space="preserve"> </w:t>
      </w:r>
      <w:r>
        <w:rPr>
          <w:color w:val="000000"/>
        </w:rPr>
        <w:t>člana</w:t>
      </w:r>
      <w:r w:rsidR="001E7ACB">
        <w:rPr>
          <w:color w:val="000000"/>
        </w:rPr>
        <w:t xml:space="preserve"> 6. </w:t>
      </w:r>
      <w:r>
        <w:rPr>
          <w:color w:val="000000"/>
        </w:rPr>
        <w:t>ovog</w:t>
      </w:r>
      <w:r w:rsidR="001E7ACB">
        <w:rPr>
          <w:color w:val="000000"/>
        </w:rPr>
        <w:t xml:space="preserve"> </w:t>
      </w:r>
      <w:r>
        <w:rPr>
          <w:color w:val="000000"/>
        </w:rPr>
        <w:t>pravilnika</w:t>
      </w:r>
      <w:r w:rsidR="001E7ACB">
        <w:rPr>
          <w:color w:val="000000"/>
        </w:rPr>
        <w:t xml:space="preserve">, </w:t>
      </w:r>
      <w:r>
        <w:rPr>
          <w:color w:val="000000"/>
        </w:rPr>
        <w:t>kako</w:t>
      </w:r>
      <w:r w:rsidR="001E7ACB">
        <w:rPr>
          <w:color w:val="000000"/>
        </w:rPr>
        <w:t xml:space="preserve"> </w:t>
      </w:r>
      <w:r>
        <w:rPr>
          <w:color w:val="000000"/>
        </w:rPr>
        <w:t>je</w:t>
      </w:r>
      <w:r w:rsidR="001E7ACB">
        <w:rPr>
          <w:color w:val="000000"/>
        </w:rPr>
        <w:t xml:space="preserve"> </w:t>
      </w:r>
      <w:r>
        <w:rPr>
          <w:color w:val="000000"/>
        </w:rPr>
        <w:t>prikazano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slici</w:t>
      </w:r>
      <w:r w:rsidR="001E7ACB">
        <w:rPr>
          <w:color w:val="000000"/>
        </w:rPr>
        <w:t xml:space="preserve"> 8, </w:t>
      </w:r>
      <w:r>
        <w:rPr>
          <w:color w:val="000000"/>
        </w:rPr>
        <w:t>koja</w:t>
      </w:r>
      <w:r w:rsidR="001E7ACB">
        <w:rPr>
          <w:color w:val="000000"/>
        </w:rPr>
        <w:t xml:space="preserve"> </w:t>
      </w:r>
      <w:r>
        <w:rPr>
          <w:color w:val="000000"/>
        </w:rPr>
        <w:t>je</w:t>
      </w:r>
      <w:r w:rsidR="001E7ACB">
        <w:rPr>
          <w:color w:val="000000"/>
        </w:rPr>
        <w:t xml:space="preserve"> </w:t>
      </w:r>
      <w:r>
        <w:rPr>
          <w:color w:val="000000"/>
        </w:rPr>
        <w:t>odštampana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Prilogu</w:t>
      </w:r>
      <w:r w:rsidR="001E7ACB">
        <w:rPr>
          <w:color w:val="000000"/>
        </w:rPr>
        <w:t xml:space="preserve"> </w:t>
      </w:r>
      <w:r>
        <w:rPr>
          <w:color w:val="000000"/>
        </w:rPr>
        <w:t>ovog</w:t>
      </w:r>
      <w:r w:rsidR="001E7ACB">
        <w:rPr>
          <w:color w:val="000000"/>
        </w:rPr>
        <w:t xml:space="preserve"> </w:t>
      </w:r>
      <w:r>
        <w:rPr>
          <w:color w:val="000000"/>
        </w:rPr>
        <w:t>pravilnika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koja</w:t>
      </w:r>
      <w:r w:rsidR="001E7ACB">
        <w:rPr>
          <w:color w:val="000000"/>
        </w:rPr>
        <w:t xml:space="preserve"> </w:t>
      </w:r>
      <w:r>
        <w:rPr>
          <w:color w:val="000000"/>
        </w:rPr>
        <w:t>čini</w:t>
      </w:r>
      <w:r w:rsidR="001E7ACB">
        <w:rPr>
          <w:color w:val="000000"/>
        </w:rPr>
        <w:t xml:space="preserve"> </w:t>
      </w:r>
      <w:r>
        <w:rPr>
          <w:color w:val="000000"/>
        </w:rPr>
        <w:t>njegov</w:t>
      </w:r>
      <w:r w:rsidR="001E7ACB">
        <w:rPr>
          <w:color w:val="000000"/>
        </w:rPr>
        <w:t xml:space="preserve"> </w:t>
      </w:r>
      <w:r>
        <w:rPr>
          <w:color w:val="000000"/>
        </w:rPr>
        <w:t>sastavni</w:t>
      </w:r>
      <w:r w:rsidR="001E7ACB">
        <w:rPr>
          <w:color w:val="000000"/>
        </w:rPr>
        <w:t xml:space="preserve"> </w:t>
      </w:r>
      <w:r>
        <w:rPr>
          <w:color w:val="000000"/>
        </w:rPr>
        <w:t>deo</w:t>
      </w:r>
      <w:r w:rsidR="001E7ACB">
        <w:rPr>
          <w:color w:val="000000"/>
        </w:rPr>
        <w:t>.</w:t>
      </w:r>
    </w:p>
    <w:p w:rsidR="009D088E" w:rsidRDefault="00973768">
      <w:pPr>
        <w:spacing w:after="150"/>
      </w:pPr>
      <w:r>
        <w:rPr>
          <w:color w:val="000000"/>
        </w:rPr>
        <w:lastRenderedPageBreak/>
        <w:t>Sigurnosno</w:t>
      </w:r>
      <w:r w:rsidR="001E7ACB">
        <w:rPr>
          <w:color w:val="000000"/>
        </w:rPr>
        <w:t xml:space="preserve"> </w:t>
      </w:r>
      <w:r>
        <w:rPr>
          <w:color w:val="000000"/>
        </w:rPr>
        <w:t>stepenište</w:t>
      </w:r>
      <w:r w:rsidR="001E7ACB">
        <w:rPr>
          <w:color w:val="000000"/>
        </w:rPr>
        <w:t xml:space="preserve"> </w:t>
      </w:r>
      <w:r>
        <w:rPr>
          <w:color w:val="000000"/>
        </w:rPr>
        <w:t>mora</w:t>
      </w:r>
      <w:r w:rsidR="001E7ACB">
        <w:rPr>
          <w:color w:val="000000"/>
        </w:rPr>
        <w:t xml:space="preserve"> </w:t>
      </w:r>
      <w:r>
        <w:rPr>
          <w:color w:val="000000"/>
        </w:rPr>
        <w:t>biti</w:t>
      </w:r>
      <w:r w:rsidR="001E7ACB">
        <w:rPr>
          <w:color w:val="000000"/>
        </w:rPr>
        <w:t xml:space="preserve"> </w:t>
      </w:r>
      <w:r>
        <w:rPr>
          <w:color w:val="000000"/>
        </w:rPr>
        <w:t>obezbeđeno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požara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mora</w:t>
      </w:r>
      <w:r w:rsidR="001E7ACB">
        <w:rPr>
          <w:color w:val="000000"/>
        </w:rPr>
        <w:t xml:space="preserve"> </w:t>
      </w:r>
      <w:r>
        <w:rPr>
          <w:color w:val="000000"/>
        </w:rPr>
        <w:t>biti</w:t>
      </w:r>
      <w:r w:rsidR="001E7ACB">
        <w:rPr>
          <w:color w:val="000000"/>
        </w:rPr>
        <w:t xml:space="preserve"> </w:t>
      </w:r>
      <w:r>
        <w:rPr>
          <w:color w:val="000000"/>
        </w:rPr>
        <w:t>dostupno</w:t>
      </w:r>
      <w:r w:rsidR="001E7ACB">
        <w:rPr>
          <w:color w:val="000000"/>
        </w:rPr>
        <w:t xml:space="preserve"> </w:t>
      </w:r>
      <w:r>
        <w:rPr>
          <w:color w:val="000000"/>
        </w:rPr>
        <w:t>iz</w:t>
      </w:r>
      <w:r w:rsidR="001E7ACB">
        <w:rPr>
          <w:color w:val="000000"/>
        </w:rPr>
        <w:t xml:space="preserve"> </w:t>
      </w:r>
      <w:r>
        <w:rPr>
          <w:color w:val="000000"/>
        </w:rPr>
        <w:t>svakog</w:t>
      </w:r>
      <w:r w:rsidR="001E7ACB">
        <w:rPr>
          <w:color w:val="000000"/>
        </w:rPr>
        <w:t xml:space="preserve"> </w:t>
      </w:r>
      <w:r>
        <w:rPr>
          <w:color w:val="000000"/>
        </w:rPr>
        <w:t>požarnog</w:t>
      </w:r>
      <w:r w:rsidR="001E7ACB">
        <w:rPr>
          <w:color w:val="000000"/>
        </w:rPr>
        <w:t xml:space="preserve"> </w:t>
      </w:r>
      <w:r>
        <w:rPr>
          <w:color w:val="000000"/>
        </w:rPr>
        <w:t>sektora</w:t>
      </w:r>
      <w:r w:rsidR="001E7ACB">
        <w:rPr>
          <w:color w:val="000000"/>
        </w:rPr>
        <w:t xml:space="preserve"> </w:t>
      </w:r>
      <w:r>
        <w:rPr>
          <w:color w:val="000000"/>
        </w:rPr>
        <w:t>putevima</w:t>
      </w:r>
      <w:r w:rsidR="001E7ACB">
        <w:rPr>
          <w:color w:val="000000"/>
        </w:rPr>
        <w:t xml:space="preserve"> </w:t>
      </w:r>
      <w:r>
        <w:rPr>
          <w:color w:val="000000"/>
        </w:rPr>
        <w:t>koji</w:t>
      </w:r>
      <w:r w:rsidR="001E7ACB">
        <w:rPr>
          <w:color w:val="000000"/>
        </w:rPr>
        <w:t xml:space="preserve"> </w:t>
      </w:r>
      <w:r>
        <w:rPr>
          <w:color w:val="000000"/>
        </w:rPr>
        <w:t>nisu</w:t>
      </w:r>
      <w:r w:rsidR="001E7ACB">
        <w:rPr>
          <w:color w:val="000000"/>
        </w:rPr>
        <w:t xml:space="preserve"> </w:t>
      </w:r>
      <w:r>
        <w:rPr>
          <w:color w:val="000000"/>
        </w:rPr>
        <w:t>ugroženi</w:t>
      </w:r>
      <w:r w:rsidR="001E7ACB">
        <w:rPr>
          <w:color w:val="000000"/>
        </w:rPr>
        <w:t xml:space="preserve"> </w:t>
      </w:r>
      <w:r>
        <w:rPr>
          <w:color w:val="000000"/>
        </w:rPr>
        <w:t>požarom</w:t>
      </w:r>
      <w:r w:rsidR="001E7ACB">
        <w:rPr>
          <w:color w:val="000000"/>
        </w:rPr>
        <w:t>.</w:t>
      </w:r>
    </w:p>
    <w:p w:rsidR="009D088E" w:rsidRDefault="00973768">
      <w:pPr>
        <w:spacing w:after="150"/>
      </w:pPr>
      <w:r>
        <w:rPr>
          <w:color w:val="000000"/>
        </w:rPr>
        <w:t>Dostupnost</w:t>
      </w:r>
      <w:r w:rsidR="001E7ACB">
        <w:rPr>
          <w:color w:val="000000"/>
        </w:rPr>
        <w:t xml:space="preserve"> </w:t>
      </w:r>
      <w:r>
        <w:rPr>
          <w:color w:val="000000"/>
        </w:rPr>
        <w:t>iz</w:t>
      </w:r>
      <w:r w:rsidR="001E7ACB">
        <w:rPr>
          <w:color w:val="000000"/>
        </w:rPr>
        <w:t xml:space="preserve"> </w:t>
      </w:r>
      <w:r>
        <w:rPr>
          <w:color w:val="000000"/>
        </w:rPr>
        <w:t>stava</w:t>
      </w:r>
      <w:r w:rsidR="001E7ACB">
        <w:rPr>
          <w:color w:val="000000"/>
        </w:rPr>
        <w:t xml:space="preserve"> 1. </w:t>
      </w:r>
      <w:r>
        <w:rPr>
          <w:color w:val="000000"/>
        </w:rPr>
        <w:t>ovog</w:t>
      </w:r>
      <w:r w:rsidR="001E7ACB">
        <w:rPr>
          <w:color w:val="000000"/>
        </w:rPr>
        <w:t xml:space="preserve"> </w:t>
      </w:r>
      <w:r>
        <w:rPr>
          <w:color w:val="000000"/>
        </w:rPr>
        <w:t>člana</w:t>
      </w:r>
      <w:r w:rsidR="001E7ACB">
        <w:rPr>
          <w:color w:val="000000"/>
        </w:rPr>
        <w:t xml:space="preserve"> </w:t>
      </w:r>
      <w:r>
        <w:rPr>
          <w:color w:val="000000"/>
        </w:rPr>
        <w:t>ne</w:t>
      </w:r>
      <w:r w:rsidR="001E7ACB">
        <w:rPr>
          <w:color w:val="000000"/>
        </w:rPr>
        <w:t xml:space="preserve"> </w:t>
      </w:r>
      <w:r>
        <w:rPr>
          <w:color w:val="000000"/>
        </w:rPr>
        <w:t>odnosi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pojedinačno</w:t>
      </w:r>
      <w:r w:rsidR="001E7ACB">
        <w:rPr>
          <w:color w:val="000000"/>
        </w:rPr>
        <w:t xml:space="preserve"> </w:t>
      </w:r>
      <w:r>
        <w:rPr>
          <w:color w:val="000000"/>
        </w:rPr>
        <w:t>izdvojene</w:t>
      </w:r>
      <w:r w:rsidR="001E7ACB">
        <w:rPr>
          <w:color w:val="000000"/>
        </w:rPr>
        <w:t xml:space="preserve"> </w:t>
      </w:r>
      <w:r>
        <w:rPr>
          <w:color w:val="000000"/>
        </w:rPr>
        <w:t>prostorije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požarni</w:t>
      </w:r>
      <w:r w:rsidR="001E7ACB">
        <w:rPr>
          <w:color w:val="000000"/>
        </w:rPr>
        <w:t xml:space="preserve"> </w:t>
      </w:r>
      <w:r>
        <w:rPr>
          <w:color w:val="000000"/>
        </w:rPr>
        <w:t>sektor</w:t>
      </w:r>
      <w:r w:rsidR="001E7ACB">
        <w:rPr>
          <w:color w:val="000000"/>
        </w:rPr>
        <w:t>.</w:t>
      </w:r>
    </w:p>
    <w:p w:rsidR="009D088E" w:rsidRDefault="00973768">
      <w:pPr>
        <w:spacing w:after="120"/>
        <w:jc w:val="center"/>
      </w:pPr>
      <w:r>
        <w:rPr>
          <w:color w:val="000000"/>
        </w:rPr>
        <w:t>Član</w:t>
      </w:r>
      <w:r w:rsidR="001E7ACB">
        <w:rPr>
          <w:color w:val="000000"/>
        </w:rPr>
        <w:t xml:space="preserve"> 34.</w:t>
      </w:r>
    </w:p>
    <w:p w:rsidR="009D088E" w:rsidRDefault="00973768">
      <w:pPr>
        <w:spacing w:after="150"/>
      </w:pPr>
      <w:r>
        <w:rPr>
          <w:color w:val="000000"/>
        </w:rPr>
        <w:t>Prostor</w:t>
      </w:r>
      <w:r w:rsidR="001E7ACB">
        <w:rPr>
          <w:color w:val="000000"/>
        </w:rPr>
        <w:t xml:space="preserve"> </w:t>
      </w:r>
      <w:r>
        <w:rPr>
          <w:color w:val="000000"/>
        </w:rPr>
        <w:t>sigurnosnog</w:t>
      </w:r>
      <w:r w:rsidR="001E7ACB">
        <w:rPr>
          <w:color w:val="000000"/>
        </w:rPr>
        <w:t xml:space="preserve"> </w:t>
      </w:r>
      <w:r>
        <w:rPr>
          <w:color w:val="000000"/>
        </w:rPr>
        <w:t>stepeništa</w:t>
      </w:r>
      <w:r w:rsidR="001E7ACB">
        <w:rPr>
          <w:color w:val="000000"/>
        </w:rPr>
        <w:t xml:space="preserve">, </w:t>
      </w:r>
      <w:r>
        <w:rPr>
          <w:color w:val="000000"/>
        </w:rPr>
        <w:t>radi</w:t>
      </w:r>
      <w:r w:rsidR="001E7ACB">
        <w:rPr>
          <w:color w:val="000000"/>
        </w:rPr>
        <w:t xml:space="preserve"> </w:t>
      </w:r>
      <w:r>
        <w:rPr>
          <w:color w:val="000000"/>
        </w:rPr>
        <w:t>odvođenja</w:t>
      </w:r>
      <w:r w:rsidR="001E7ACB">
        <w:rPr>
          <w:color w:val="000000"/>
        </w:rPr>
        <w:t xml:space="preserve"> </w:t>
      </w:r>
      <w:r>
        <w:rPr>
          <w:color w:val="000000"/>
        </w:rPr>
        <w:t>dima</w:t>
      </w:r>
      <w:r w:rsidR="001E7ACB">
        <w:rPr>
          <w:color w:val="000000"/>
        </w:rPr>
        <w:t xml:space="preserve">, </w:t>
      </w:r>
      <w:r>
        <w:rPr>
          <w:color w:val="000000"/>
        </w:rPr>
        <w:t>mora</w:t>
      </w:r>
      <w:r w:rsidR="001E7ACB">
        <w:rPr>
          <w:color w:val="000000"/>
        </w:rPr>
        <w:t xml:space="preserve"> </w:t>
      </w:r>
      <w:r>
        <w:rPr>
          <w:color w:val="000000"/>
        </w:rPr>
        <w:t>imati</w:t>
      </w:r>
      <w:r w:rsidR="001E7ACB">
        <w:rPr>
          <w:color w:val="000000"/>
        </w:rPr>
        <w:t xml:space="preserve"> </w:t>
      </w:r>
      <w:r>
        <w:rPr>
          <w:color w:val="000000"/>
        </w:rPr>
        <w:t>otvore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prirodno</w:t>
      </w:r>
      <w:r w:rsidR="001E7ACB">
        <w:rPr>
          <w:color w:val="000000"/>
        </w:rPr>
        <w:t xml:space="preserve"> </w:t>
      </w:r>
      <w:r>
        <w:rPr>
          <w:color w:val="000000"/>
        </w:rPr>
        <w:t>provetravanje</w:t>
      </w:r>
      <w:r w:rsidR="001E7ACB">
        <w:rPr>
          <w:color w:val="000000"/>
        </w:rPr>
        <w:t xml:space="preserve"> </w:t>
      </w:r>
      <w:r>
        <w:rPr>
          <w:color w:val="000000"/>
        </w:rPr>
        <w:t>ili</w:t>
      </w:r>
      <w:r w:rsidR="001E7ACB">
        <w:rPr>
          <w:color w:val="000000"/>
        </w:rPr>
        <w:t xml:space="preserve"> </w:t>
      </w:r>
      <w:r>
        <w:rPr>
          <w:color w:val="000000"/>
        </w:rPr>
        <w:t>sisteme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prinudno</w:t>
      </w:r>
      <w:r w:rsidR="001E7ACB">
        <w:rPr>
          <w:color w:val="000000"/>
        </w:rPr>
        <w:t xml:space="preserve"> </w:t>
      </w:r>
      <w:r>
        <w:rPr>
          <w:color w:val="000000"/>
        </w:rPr>
        <w:t>provetravanje</w:t>
      </w:r>
      <w:r w:rsidR="001E7ACB">
        <w:rPr>
          <w:color w:val="000000"/>
        </w:rPr>
        <w:t xml:space="preserve"> </w:t>
      </w:r>
      <w:r>
        <w:rPr>
          <w:color w:val="000000"/>
        </w:rPr>
        <w:t>koji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uklјučuju</w:t>
      </w:r>
      <w:r w:rsidR="001E7ACB">
        <w:rPr>
          <w:color w:val="000000"/>
        </w:rPr>
        <w:t xml:space="preserve"> </w:t>
      </w:r>
      <w:r>
        <w:rPr>
          <w:color w:val="000000"/>
        </w:rPr>
        <w:t>automatski</w:t>
      </w:r>
      <w:r w:rsidR="001E7ACB">
        <w:rPr>
          <w:color w:val="000000"/>
        </w:rPr>
        <w:t>.</w:t>
      </w:r>
    </w:p>
    <w:p w:rsidR="009D088E" w:rsidRDefault="00973768">
      <w:pPr>
        <w:spacing w:after="150"/>
      </w:pPr>
      <w:r>
        <w:rPr>
          <w:color w:val="000000"/>
        </w:rPr>
        <w:t>Gornja</w:t>
      </w:r>
      <w:r w:rsidR="001E7ACB">
        <w:rPr>
          <w:color w:val="000000"/>
        </w:rPr>
        <w:t xml:space="preserve"> </w:t>
      </w:r>
      <w:r>
        <w:rPr>
          <w:color w:val="000000"/>
        </w:rPr>
        <w:t>ivica</w:t>
      </w:r>
      <w:r w:rsidR="001E7ACB">
        <w:rPr>
          <w:color w:val="000000"/>
        </w:rPr>
        <w:t xml:space="preserve"> </w:t>
      </w:r>
      <w:r>
        <w:rPr>
          <w:color w:val="000000"/>
        </w:rPr>
        <w:t>otvora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prirodno</w:t>
      </w:r>
      <w:r w:rsidR="001E7ACB">
        <w:rPr>
          <w:color w:val="000000"/>
        </w:rPr>
        <w:t xml:space="preserve"> </w:t>
      </w:r>
      <w:r>
        <w:rPr>
          <w:color w:val="000000"/>
        </w:rPr>
        <w:t>provetravanje</w:t>
      </w:r>
      <w:r w:rsidR="001E7ACB">
        <w:rPr>
          <w:color w:val="000000"/>
        </w:rPr>
        <w:t xml:space="preserve"> </w:t>
      </w:r>
      <w:r>
        <w:rPr>
          <w:color w:val="000000"/>
        </w:rPr>
        <w:t>mora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nalaziti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visini</w:t>
      </w:r>
      <w:r w:rsidR="001E7ACB">
        <w:rPr>
          <w:color w:val="000000"/>
        </w:rPr>
        <w:t xml:space="preserve"> </w:t>
      </w:r>
      <w:r>
        <w:rPr>
          <w:color w:val="000000"/>
        </w:rPr>
        <w:t>koja</w:t>
      </w:r>
      <w:r w:rsidR="001E7ACB">
        <w:rPr>
          <w:color w:val="000000"/>
        </w:rPr>
        <w:t xml:space="preserve"> </w:t>
      </w:r>
      <w:r>
        <w:rPr>
          <w:color w:val="000000"/>
        </w:rPr>
        <w:t>ne</w:t>
      </w:r>
      <w:r w:rsidR="001E7ACB">
        <w:rPr>
          <w:color w:val="000000"/>
        </w:rPr>
        <w:t xml:space="preserve"> </w:t>
      </w:r>
      <w:r>
        <w:rPr>
          <w:color w:val="000000"/>
        </w:rPr>
        <w:t>sme</w:t>
      </w:r>
      <w:r w:rsidR="001E7ACB">
        <w:rPr>
          <w:color w:val="000000"/>
        </w:rPr>
        <w:t xml:space="preserve"> </w:t>
      </w:r>
      <w:r>
        <w:rPr>
          <w:color w:val="000000"/>
        </w:rPr>
        <w:t>biti</w:t>
      </w:r>
      <w:r w:rsidR="001E7ACB">
        <w:rPr>
          <w:color w:val="000000"/>
        </w:rPr>
        <w:t xml:space="preserve"> </w:t>
      </w:r>
      <w:r>
        <w:rPr>
          <w:color w:val="000000"/>
        </w:rPr>
        <w:t>niža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2 m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odnosu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podest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ravni</w:t>
      </w:r>
      <w:r w:rsidR="001E7ACB">
        <w:rPr>
          <w:color w:val="000000"/>
        </w:rPr>
        <w:t xml:space="preserve"> </w:t>
      </w:r>
      <w:r>
        <w:rPr>
          <w:color w:val="000000"/>
        </w:rPr>
        <w:t>kote</w:t>
      </w:r>
      <w:r w:rsidR="001E7ACB">
        <w:rPr>
          <w:color w:val="000000"/>
        </w:rPr>
        <w:t xml:space="preserve"> </w:t>
      </w:r>
      <w:r>
        <w:rPr>
          <w:color w:val="000000"/>
        </w:rPr>
        <w:t>poda</w:t>
      </w:r>
      <w:r w:rsidR="001E7ACB">
        <w:rPr>
          <w:color w:val="000000"/>
        </w:rPr>
        <w:t xml:space="preserve"> </w:t>
      </w:r>
      <w:r>
        <w:rPr>
          <w:color w:val="000000"/>
        </w:rPr>
        <w:t>najvišeg</w:t>
      </w:r>
      <w:r w:rsidR="001E7ACB">
        <w:rPr>
          <w:color w:val="000000"/>
        </w:rPr>
        <w:t xml:space="preserve"> </w:t>
      </w:r>
      <w:r>
        <w:rPr>
          <w:color w:val="000000"/>
        </w:rPr>
        <w:t>nivoa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kome</w:t>
      </w:r>
      <w:r w:rsidR="001E7ACB">
        <w:rPr>
          <w:color w:val="000000"/>
        </w:rPr>
        <w:t xml:space="preserve"> </w:t>
      </w:r>
      <w:r>
        <w:rPr>
          <w:color w:val="000000"/>
        </w:rPr>
        <w:t>borave</w:t>
      </w:r>
      <w:r w:rsidR="001E7ACB">
        <w:rPr>
          <w:color w:val="000000"/>
        </w:rPr>
        <w:t xml:space="preserve"> </w:t>
      </w:r>
      <w:r>
        <w:rPr>
          <w:color w:val="000000"/>
        </w:rPr>
        <w:t>lica</w:t>
      </w:r>
      <w:r w:rsidR="001E7ACB">
        <w:rPr>
          <w:color w:val="000000"/>
        </w:rPr>
        <w:t>.</w:t>
      </w:r>
    </w:p>
    <w:p w:rsidR="009D088E" w:rsidRDefault="00973768">
      <w:pPr>
        <w:spacing w:after="150"/>
      </w:pPr>
      <w:r>
        <w:rPr>
          <w:color w:val="000000"/>
        </w:rPr>
        <w:t>Ukupna</w:t>
      </w:r>
      <w:r w:rsidR="001E7ACB">
        <w:rPr>
          <w:color w:val="000000"/>
        </w:rPr>
        <w:t xml:space="preserve"> </w:t>
      </w:r>
      <w:r>
        <w:rPr>
          <w:color w:val="000000"/>
        </w:rPr>
        <w:t>površina</w:t>
      </w:r>
      <w:r w:rsidR="001E7ACB">
        <w:rPr>
          <w:color w:val="000000"/>
        </w:rPr>
        <w:t xml:space="preserve"> </w:t>
      </w:r>
      <w:r>
        <w:rPr>
          <w:color w:val="000000"/>
        </w:rPr>
        <w:t>otvora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prirodno</w:t>
      </w:r>
      <w:r w:rsidR="001E7ACB">
        <w:rPr>
          <w:color w:val="000000"/>
        </w:rPr>
        <w:t xml:space="preserve"> </w:t>
      </w:r>
      <w:r>
        <w:rPr>
          <w:color w:val="000000"/>
        </w:rPr>
        <w:t>provetravanje</w:t>
      </w:r>
      <w:r w:rsidR="001E7ACB">
        <w:rPr>
          <w:color w:val="000000"/>
        </w:rPr>
        <w:t xml:space="preserve"> </w:t>
      </w:r>
      <w:r>
        <w:rPr>
          <w:color w:val="000000"/>
        </w:rPr>
        <w:t>mora</w:t>
      </w:r>
      <w:r w:rsidR="001E7ACB">
        <w:rPr>
          <w:color w:val="000000"/>
        </w:rPr>
        <w:t xml:space="preserve"> </w:t>
      </w:r>
      <w:r>
        <w:rPr>
          <w:color w:val="000000"/>
        </w:rPr>
        <w:t>biti</w:t>
      </w:r>
      <w:r w:rsidR="001E7ACB">
        <w:rPr>
          <w:color w:val="000000"/>
        </w:rPr>
        <w:t xml:space="preserve"> </w:t>
      </w:r>
      <w:r>
        <w:rPr>
          <w:color w:val="000000"/>
        </w:rPr>
        <w:t>najmanje</w:t>
      </w:r>
      <w:r w:rsidR="001E7ACB">
        <w:rPr>
          <w:color w:val="000000"/>
        </w:rPr>
        <w:t xml:space="preserve"> 5% </w:t>
      </w:r>
      <w:r>
        <w:rPr>
          <w:color w:val="000000"/>
        </w:rPr>
        <w:t>površine</w:t>
      </w:r>
      <w:r w:rsidR="001E7ACB">
        <w:rPr>
          <w:color w:val="000000"/>
        </w:rPr>
        <w:t xml:space="preserve"> </w:t>
      </w:r>
      <w:r>
        <w:rPr>
          <w:color w:val="000000"/>
        </w:rPr>
        <w:t>horizontalnog</w:t>
      </w:r>
      <w:r w:rsidR="001E7ACB">
        <w:rPr>
          <w:color w:val="000000"/>
        </w:rPr>
        <w:t xml:space="preserve"> </w:t>
      </w:r>
      <w:r>
        <w:rPr>
          <w:color w:val="000000"/>
        </w:rPr>
        <w:t>preseka</w:t>
      </w:r>
      <w:r w:rsidR="001E7ACB">
        <w:rPr>
          <w:color w:val="000000"/>
        </w:rPr>
        <w:t xml:space="preserve"> </w:t>
      </w:r>
      <w:r>
        <w:rPr>
          <w:color w:val="000000"/>
        </w:rPr>
        <w:t>stepenišnog</w:t>
      </w:r>
      <w:r w:rsidR="001E7ACB">
        <w:rPr>
          <w:color w:val="000000"/>
        </w:rPr>
        <w:t xml:space="preserve"> </w:t>
      </w:r>
      <w:r>
        <w:rPr>
          <w:color w:val="000000"/>
        </w:rPr>
        <w:t>šahta</w:t>
      </w:r>
      <w:r w:rsidR="001E7ACB">
        <w:rPr>
          <w:color w:val="000000"/>
        </w:rPr>
        <w:t xml:space="preserve"> </w:t>
      </w:r>
      <w:r>
        <w:rPr>
          <w:color w:val="000000"/>
        </w:rPr>
        <w:t>kome</w:t>
      </w:r>
      <w:r w:rsidR="001E7ACB">
        <w:rPr>
          <w:color w:val="000000"/>
        </w:rPr>
        <w:t xml:space="preserve"> </w:t>
      </w:r>
      <w:r>
        <w:rPr>
          <w:color w:val="000000"/>
        </w:rPr>
        <w:t>otvori</w:t>
      </w:r>
      <w:r w:rsidR="001E7ACB">
        <w:rPr>
          <w:color w:val="000000"/>
        </w:rPr>
        <w:t xml:space="preserve"> </w:t>
      </w:r>
      <w:r>
        <w:rPr>
          <w:color w:val="000000"/>
        </w:rPr>
        <w:t>pripadaju</w:t>
      </w:r>
      <w:r w:rsidR="001E7ACB">
        <w:rPr>
          <w:color w:val="000000"/>
        </w:rPr>
        <w:t xml:space="preserve">, </w:t>
      </w:r>
      <w:r>
        <w:rPr>
          <w:color w:val="000000"/>
        </w:rPr>
        <w:t>ali</w:t>
      </w:r>
      <w:r w:rsidR="001E7ACB">
        <w:rPr>
          <w:color w:val="000000"/>
        </w:rPr>
        <w:t xml:space="preserve"> </w:t>
      </w:r>
      <w:r>
        <w:rPr>
          <w:color w:val="000000"/>
        </w:rPr>
        <w:t>ne</w:t>
      </w:r>
      <w:r w:rsidR="001E7ACB">
        <w:rPr>
          <w:color w:val="000000"/>
        </w:rPr>
        <w:t xml:space="preserve"> </w:t>
      </w:r>
      <w:r>
        <w:rPr>
          <w:color w:val="000000"/>
        </w:rPr>
        <w:t>manje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0,5 m².</w:t>
      </w:r>
    </w:p>
    <w:p w:rsidR="009D088E" w:rsidRDefault="00973768">
      <w:pPr>
        <w:spacing w:after="150"/>
      </w:pPr>
      <w:r>
        <w:rPr>
          <w:color w:val="000000"/>
        </w:rPr>
        <w:t>Uređaj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otvaranje</w:t>
      </w:r>
      <w:r w:rsidR="001E7ACB">
        <w:rPr>
          <w:color w:val="000000"/>
        </w:rPr>
        <w:t xml:space="preserve"> </w:t>
      </w:r>
      <w:r>
        <w:rPr>
          <w:color w:val="000000"/>
        </w:rPr>
        <w:t>prozora</w:t>
      </w:r>
      <w:r w:rsidR="001E7ACB">
        <w:rPr>
          <w:color w:val="000000"/>
        </w:rPr>
        <w:t xml:space="preserve"> </w:t>
      </w:r>
      <w:r>
        <w:rPr>
          <w:color w:val="000000"/>
        </w:rPr>
        <w:t>ili</w:t>
      </w:r>
      <w:r w:rsidR="001E7ACB">
        <w:rPr>
          <w:color w:val="000000"/>
        </w:rPr>
        <w:t xml:space="preserve"> </w:t>
      </w:r>
      <w:r>
        <w:rPr>
          <w:color w:val="000000"/>
        </w:rPr>
        <w:t>uređaj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prinudno</w:t>
      </w:r>
      <w:r w:rsidR="001E7ACB">
        <w:rPr>
          <w:color w:val="000000"/>
        </w:rPr>
        <w:t xml:space="preserve"> </w:t>
      </w:r>
      <w:r>
        <w:rPr>
          <w:color w:val="000000"/>
        </w:rPr>
        <w:t>provetravanje</w:t>
      </w:r>
      <w:r w:rsidR="001E7ACB">
        <w:rPr>
          <w:color w:val="000000"/>
        </w:rPr>
        <w:t xml:space="preserve"> </w:t>
      </w:r>
      <w:r>
        <w:rPr>
          <w:color w:val="000000"/>
        </w:rPr>
        <w:t>uklјučuje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automatski</w:t>
      </w:r>
      <w:r w:rsidR="001E7ACB">
        <w:rPr>
          <w:color w:val="000000"/>
        </w:rPr>
        <w:t xml:space="preserve"> </w:t>
      </w:r>
      <w:r>
        <w:rPr>
          <w:color w:val="000000"/>
        </w:rPr>
        <w:t>preko</w:t>
      </w:r>
      <w:r w:rsidR="001E7ACB">
        <w:rPr>
          <w:color w:val="000000"/>
        </w:rPr>
        <w:t xml:space="preserve"> </w:t>
      </w:r>
      <w:r>
        <w:rPr>
          <w:color w:val="000000"/>
        </w:rPr>
        <w:t>stabilnih</w:t>
      </w:r>
      <w:r w:rsidR="001E7ACB">
        <w:rPr>
          <w:color w:val="000000"/>
        </w:rPr>
        <w:t xml:space="preserve"> </w:t>
      </w:r>
      <w:r>
        <w:rPr>
          <w:color w:val="000000"/>
        </w:rPr>
        <w:t>sistema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otkrivanje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dojavu</w:t>
      </w:r>
      <w:r w:rsidR="001E7ACB">
        <w:rPr>
          <w:color w:val="000000"/>
        </w:rPr>
        <w:t xml:space="preserve"> </w:t>
      </w:r>
      <w:r>
        <w:rPr>
          <w:color w:val="000000"/>
        </w:rPr>
        <w:t>požara</w:t>
      </w:r>
      <w:r w:rsidR="001E7ACB">
        <w:rPr>
          <w:color w:val="000000"/>
        </w:rPr>
        <w:t>.</w:t>
      </w:r>
    </w:p>
    <w:p w:rsidR="009D088E" w:rsidRDefault="00973768">
      <w:pPr>
        <w:spacing w:after="150"/>
      </w:pPr>
      <w:r>
        <w:rPr>
          <w:color w:val="000000"/>
        </w:rPr>
        <w:t>Uklјučivanje</w:t>
      </w:r>
      <w:r w:rsidR="001E7ACB">
        <w:rPr>
          <w:color w:val="000000"/>
        </w:rPr>
        <w:t xml:space="preserve"> </w:t>
      </w:r>
      <w:r>
        <w:rPr>
          <w:color w:val="000000"/>
        </w:rPr>
        <w:t>uređaja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otvaranje</w:t>
      </w:r>
      <w:r w:rsidR="001E7ACB">
        <w:rPr>
          <w:color w:val="000000"/>
        </w:rPr>
        <w:t xml:space="preserve"> </w:t>
      </w:r>
      <w:r>
        <w:rPr>
          <w:color w:val="000000"/>
        </w:rPr>
        <w:t>prozora</w:t>
      </w:r>
      <w:r w:rsidR="001E7ACB">
        <w:rPr>
          <w:color w:val="000000"/>
        </w:rPr>
        <w:t xml:space="preserve"> </w:t>
      </w:r>
      <w:r>
        <w:rPr>
          <w:color w:val="000000"/>
        </w:rPr>
        <w:t>ili</w:t>
      </w:r>
      <w:r w:rsidR="001E7ACB">
        <w:rPr>
          <w:color w:val="000000"/>
        </w:rPr>
        <w:t xml:space="preserve"> </w:t>
      </w:r>
      <w:r>
        <w:rPr>
          <w:color w:val="000000"/>
        </w:rPr>
        <w:t>uređaja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prinudno</w:t>
      </w:r>
      <w:r w:rsidR="001E7ACB">
        <w:rPr>
          <w:color w:val="000000"/>
        </w:rPr>
        <w:t xml:space="preserve"> </w:t>
      </w:r>
      <w:r>
        <w:rPr>
          <w:color w:val="000000"/>
        </w:rPr>
        <w:t>provetravanje</w:t>
      </w:r>
      <w:r w:rsidR="001E7ACB">
        <w:rPr>
          <w:color w:val="000000"/>
        </w:rPr>
        <w:t xml:space="preserve"> </w:t>
      </w:r>
      <w:r>
        <w:rPr>
          <w:color w:val="000000"/>
        </w:rPr>
        <w:t>mora</w:t>
      </w:r>
      <w:r w:rsidR="001E7ACB">
        <w:rPr>
          <w:color w:val="000000"/>
        </w:rPr>
        <w:t xml:space="preserve"> </w:t>
      </w:r>
      <w:r>
        <w:rPr>
          <w:color w:val="000000"/>
        </w:rPr>
        <w:t>biti</w:t>
      </w:r>
      <w:r w:rsidR="001E7ACB">
        <w:rPr>
          <w:color w:val="000000"/>
        </w:rPr>
        <w:t xml:space="preserve"> </w:t>
      </w:r>
      <w:r>
        <w:rPr>
          <w:color w:val="000000"/>
        </w:rPr>
        <w:t>obezbeđeno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ručno</w:t>
      </w:r>
      <w:r w:rsidR="001E7ACB">
        <w:rPr>
          <w:color w:val="000000"/>
        </w:rPr>
        <w:t xml:space="preserve"> </w:t>
      </w:r>
      <w:r>
        <w:rPr>
          <w:color w:val="000000"/>
        </w:rPr>
        <w:t>sa</w:t>
      </w:r>
      <w:r w:rsidR="001E7ACB">
        <w:rPr>
          <w:color w:val="000000"/>
        </w:rPr>
        <w:t xml:space="preserve"> </w:t>
      </w:r>
      <w:r>
        <w:rPr>
          <w:color w:val="000000"/>
        </w:rPr>
        <w:t>mesta</w:t>
      </w:r>
      <w:r w:rsidR="001E7ACB">
        <w:rPr>
          <w:color w:val="000000"/>
        </w:rPr>
        <w:t xml:space="preserve"> </w:t>
      </w:r>
      <w:r>
        <w:rPr>
          <w:color w:val="000000"/>
        </w:rPr>
        <w:t>bezbednog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požara</w:t>
      </w:r>
      <w:r w:rsidR="001E7ACB">
        <w:rPr>
          <w:color w:val="000000"/>
        </w:rPr>
        <w:t>.</w:t>
      </w:r>
    </w:p>
    <w:p w:rsidR="009D088E" w:rsidRDefault="00973768">
      <w:pPr>
        <w:spacing w:after="120"/>
        <w:jc w:val="center"/>
      </w:pPr>
      <w:r>
        <w:rPr>
          <w:color w:val="000000"/>
        </w:rPr>
        <w:t>Član</w:t>
      </w:r>
      <w:r w:rsidR="001E7ACB">
        <w:rPr>
          <w:color w:val="000000"/>
        </w:rPr>
        <w:t xml:space="preserve"> 35.</w:t>
      </w:r>
    </w:p>
    <w:p w:rsidR="009D088E" w:rsidRDefault="00973768">
      <w:pPr>
        <w:spacing w:after="150"/>
      </w:pPr>
      <w:r>
        <w:rPr>
          <w:color w:val="000000"/>
        </w:rPr>
        <w:t>Najduži</w:t>
      </w:r>
      <w:r w:rsidR="001E7ACB">
        <w:rPr>
          <w:color w:val="000000"/>
        </w:rPr>
        <w:t xml:space="preserve"> </w:t>
      </w:r>
      <w:r>
        <w:rPr>
          <w:color w:val="000000"/>
        </w:rPr>
        <w:t>evakuacioni</w:t>
      </w:r>
      <w:r w:rsidR="001E7ACB">
        <w:rPr>
          <w:color w:val="000000"/>
        </w:rPr>
        <w:t xml:space="preserve"> </w:t>
      </w:r>
      <w:r>
        <w:rPr>
          <w:color w:val="000000"/>
        </w:rPr>
        <w:t>put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prvog</w:t>
      </w:r>
      <w:r w:rsidR="001E7ACB">
        <w:rPr>
          <w:color w:val="000000"/>
        </w:rPr>
        <w:t xml:space="preserve"> </w:t>
      </w:r>
      <w:r>
        <w:rPr>
          <w:color w:val="000000"/>
        </w:rPr>
        <w:t>izlaza</w:t>
      </w:r>
      <w:r w:rsidR="001E7ACB">
        <w:rPr>
          <w:color w:val="000000"/>
        </w:rPr>
        <w:t xml:space="preserve"> </w:t>
      </w:r>
      <w:r>
        <w:rPr>
          <w:color w:val="000000"/>
        </w:rPr>
        <w:t>iz</w:t>
      </w:r>
      <w:r w:rsidR="001E7ACB">
        <w:rPr>
          <w:color w:val="000000"/>
        </w:rPr>
        <w:t xml:space="preserve"> </w:t>
      </w:r>
      <w:r>
        <w:rPr>
          <w:color w:val="000000"/>
        </w:rPr>
        <w:t>prostorije</w:t>
      </w:r>
      <w:r w:rsidR="001E7ACB">
        <w:rPr>
          <w:color w:val="000000"/>
        </w:rPr>
        <w:t xml:space="preserve"> </w:t>
      </w:r>
      <w:r>
        <w:rPr>
          <w:color w:val="000000"/>
        </w:rPr>
        <w:t>do</w:t>
      </w:r>
      <w:r w:rsidR="001E7ACB">
        <w:rPr>
          <w:color w:val="000000"/>
        </w:rPr>
        <w:t xml:space="preserve"> </w:t>
      </w:r>
      <w:r>
        <w:rPr>
          <w:color w:val="000000"/>
        </w:rPr>
        <w:t>sigurnosnog</w:t>
      </w:r>
      <w:r w:rsidR="001E7ACB">
        <w:rPr>
          <w:color w:val="000000"/>
        </w:rPr>
        <w:t xml:space="preserve"> </w:t>
      </w:r>
      <w:r>
        <w:rPr>
          <w:color w:val="000000"/>
        </w:rPr>
        <w:t>stepeništa</w:t>
      </w:r>
      <w:r w:rsidR="001E7ACB">
        <w:rPr>
          <w:color w:val="000000"/>
        </w:rPr>
        <w:t xml:space="preserve">, </w:t>
      </w:r>
      <w:r>
        <w:rPr>
          <w:color w:val="000000"/>
        </w:rPr>
        <w:t>kroz</w:t>
      </w:r>
      <w:r w:rsidR="001E7ACB">
        <w:rPr>
          <w:color w:val="000000"/>
        </w:rPr>
        <w:t xml:space="preserve"> </w:t>
      </w:r>
      <w:r>
        <w:rPr>
          <w:color w:val="000000"/>
        </w:rPr>
        <w:t>hodnik</w:t>
      </w:r>
      <w:r w:rsidR="001E7ACB">
        <w:rPr>
          <w:color w:val="000000"/>
        </w:rPr>
        <w:t xml:space="preserve"> </w:t>
      </w:r>
      <w:r>
        <w:rPr>
          <w:color w:val="000000"/>
        </w:rPr>
        <w:t>sa</w:t>
      </w:r>
      <w:r w:rsidR="001E7ACB">
        <w:rPr>
          <w:color w:val="000000"/>
        </w:rPr>
        <w:t xml:space="preserve"> </w:t>
      </w:r>
      <w:r>
        <w:rPr>
          <w:color w:val="000000"/>
        </w:rPr>
        <w:t>mogućnošću</w:t>
      </w:r>
      <w:r w:rsidR="001E7ACB">
        <w:rPr>
          <w:color w:val="000000"/>
        </w:rPr>
        <w:t xml:space="preserve"> </w:t>
      </w:r>
      <w:r>
        <w:rPr>
          <w:color w:val="000000"/>
        </w:rPr>
        <w:t>evakuacije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dve</w:t>
      </w:r>
      <w:r w:rsidR="001E7ACB">
        <w:rPr>
          <w:color w:val="000000"/>
        </w:rPr>
        <w:t xml:space="preserve"> </w:t>
      </w:r>
      <w:r>
        <w:rPr>
          <w:color w:val="000000"/>
        </w:rPr>
        <w:t>strane</w:t>
      </w:r>
      <w:r w:rsidR="001E7ACB">
        <w:rPr>
          <w:color w:val="000000"/>
        </w:rPr>
        <w:t xml:space="preserve">,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objekte</w:t>
      </w:r>
      <w:r w:rsidR="001E7ACB">
        <w:rPr>
          <w:color w:val="000000"/>
        </w:rPr>
        <w:t xml:space="preserve"> </w:t>
      </w:r>
      <w:r>
        <w:rPr>
          <w:color w:val="000000"/>
        </w:rPr>
        <w:t>visine</w:t>
      </w:r>
      <w:r w:rsidR="001E7ACB">
        <w:rPr>
          <w:color w:val="000000"/>
        </w:rPr>
        <w:t xml:space="preserve"> </w:t>
      </w:r>
      <w:r>
        <w:rPr>
          <w:color w:val="000000"/>
        </w:rPr>
        <w:t>do</w:t>
      </w:r>
      <w:r w:rsidR="001E7ACB">
        <w:rPr>
          <w:color w:val="000000"/>
        </w:rPr>
        <w:t xml:space="preserve"> 75 m </w:t>
      </w:r>
      <w:r>
        <w:rPr>
          <w:color w:val="000000"/>
        </w:rPr>
        <w:t>ne</w:t>
      </w:r>
      <w:r w:rsidR="001E7ACB">
        <w:rPr>
          <w:color w:val="000000"/>
        </w:rPr>
        <w:t xml:space="preserve"> </w:t>
      </w:r>
      <w:r>
        <w:rPr>
          <w:color w:val="000000"/>
        </w:rPr>
        <w:t>sme</w:t>
      </w:r>
      <w:r w:rsidR="001E7ACB">
        <w:rPr>
          <w:color w:val="000000"/>
        </w:rPr>
        <w:t xml:space="preserve"> </w:t>
      </w:r>
      <w:r>
        <w:rPr>
          <w:color w:val="000000"/>
        </w:rPr>
        <w:t>biti</w:t>
      </w:r>
      <w:r w:rsidR="001E7ACB">
        <w:rPr>
          <w:color w:val="000000"/>
        </w:rPr>
        <w:t xml:space="preserve"> </w:t>
      </w:r>
      <w:r>
        <w:rPr>
          <w:color w:val="000000"/>
        </w:rPr>
        <w:t>duži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30 m, </w:t>
      </w:r>
      <w:r>
        <w:rPr>
          <w:color w:val="000000"/>
        </w:rPr>
        <w:t>a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objekte</w:t>
      </w:r>
      <w:r w:rsidR="001E7ACB">
        <w:rPr>
          <w:color w:val="000000"/>
        </w:rPr>
        <w:t xml:space="preserve"> </w:t>
      </w:r>
      <w:r>
        <w:rPr>
          <w:color w:val="000000"/>
        </w:rPr>
        <w:t>više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75 m </w:t>
      </w:r>
      <w:r>
        <w:rPr>
          <w:color w:val="000000"/>
        </w:rPr>
        <w:t>ne</w:t>
      </w:r>
      <w:r w:rsidR="001E7ACB">
        <w:rPr>
          <w:color w:val="000000"/>
        </w:rPr>
        <w:t xml:space="preserve"> </w:t>
      </w:r>
      <w:r>
        <w:rPr>
          <w:color w:val="000000"/>
        </w:rPr>
        <w:t>sme</w:t>
      </w:r>
      <w:r w:rsidR="001E7ACB">
        <w:rPr>
          <w:color w:val="000000"/>
        </w:rPr>
        <w:t xml:space="preserve"> </w:t>
      </w:r>
      <w:r>
        <w:rPr>
          <w:color w:val="000000"/>
        </w:rPr>
        <w:t>biti</w:t>
      </w:r>
      <w:r w:rsidR="001E7ACB">
        <w:rPr>
          <w:color w:val="000000"/>
        </w:rPr>
        <w:t xml:space="preserve"> </w:t>
      </w:r>
      <w:r>
        <w:rPr>
          <w:color w:val="000000"/>
        </w:rPr>
        <w:t>duži</w:t>
      </w:r>
      <w:r w:rsidR="001E7ACB">
        <w:rPr>
          <w:color w:val="000000"/>
        </w:rPr>
        <w:t xml:space="preserve"> 20 m.</w:t>
      </w:r>
    </w:p>
    <w:p w:rsidR="009D088E" w:rsidRDefault="00973768">
      <w:pPr>
        <w:spacing w:after="150"/>
      </w:pPr>
      <w:r>
        <w:rPr>
          <w:color w:val="000000"/>
        </w:rPr>
        <w:t>Izuzetno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stava</w:t>
      </w:r>
      <w:r w:rsidR="001E7ACB">
        <w:rPr>
          <w:color w:val="000000"/>
        </w:rPr>
        <w:t xml:space="preserve"> 1. </w:t>
      </w:r>
      <w:r>
        <w:rPr>
          <w:color w:val="000000"/>
        </w:rPr>
        <w:t>ovog</w:t>
      </w:r>
      <w:r w:rsidR="001E7ACB">
        <w:rPr>
          <w:color w:val="000000"/>
        </w:rPr>
        <w:t xml:space="preserve"> </w:t>
      </w:r>
      <w:r>
        <w:rPr>
          <w:color w:val="000000"/>
        </w:rPr>
        <w:t>člana</w:t>
      </w:r>
      <w:r w:rsidR="001E7ACB">
        <w:rPr>
          <w:color w:val="000000"/>
        </w:rPr>
        <w:t xml:space="preserve">, </w:t>
      </w:r>
      <w:r>
        <w:rPr>
          <w:color w:val="000000"/>
        </w:rPr>
        <w:t>najduži</w:t>
      </w:r>
      <w:r w:rsidR="001E7ACB">
        <w:rPr>
          <w:color w:val="000000"/>
        </w:rPr>
        <w:t xml:space="preserve"> </w:t>
      </w:r>
      <w:r>
        <w:rPr>
          <w:color w:val="000000"/>
        </w:rPr>
        <w:t>put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prvog</w:t>
      </w:r>
      <w:r w:rsidR="001E7ACB">
        <w:rPr>
          <w:color w:val="000000"/>
        </w:rPr>
        <w:t xml:space="preserve"> </w:t>
      </w:r>
      <w:r>
        <w:rPr>
          <w:color w:val="000000"/>
        </w:rPr>
        <w:t>izlaza</w:t>
      </w:r>
      <w:r w:rsidR="001E7ACB">
        <w:rPr>
          <w:color w:val="000000"/>
        </w:rPr>
        <w:t xml:space="preserve"> </w:t>
      </w:r>
      <w:r>
        <w:rPr>
          <w:color w:val="000000"/>
        </w:rPr>
        <w:t>iz</w:t>
      </w:r>
      <w:r w:rsidR="001E7ACB">
        <w:rPr>
          <w:color w:val="000000"/>
        </w:rPr>
        <w:t xml:space="preserve"> </w:t>
      </w:r>
      <w:r>
        <w:rPr>
          <w:color w:val="000000"/>
        </w:rPr>
        <w:t>prostorije</w:t>
      </w:r>
      <w:r w:rsidR="001E7ACB">
        <w:rPr>
          <w:color w:val="000000"/>
        </w:rPr>
        <w:t xml:space="preserve"> </w:t>
      </w:r>
      <w:r>
        <w:rPr>
          <w:color w:val="000000"/>
        </w:rPr>
        <w:t>do</w:t>
      </w:r>
      <w:r w:rsidR="001E7ACB">
        <w:rPr>
          <w:color w:val="000000"/>
        </w:rPr>
        <w:t xml:space="preserve"> </w:t>
      </w:r>
      <w:r>
        <w:rPr>
          <w:color w:val="000000"/>
        </w:rPr>
        <w:t>sigurnosnog</w:t>
      </w:r>
      <w:r w:rsidR="001E7ACB">
        <w:rPr>
          <w:color w:val="000000"/>
        </w:rPr>
        <w:t xml:space="preserve"> </w:t>
      </w:r>
      <w:r>
        <w:rPr>
          <w:color w:val="000000"/>
        </w:rPr>
        <w:t>stepeništa</w:t>
      </w:r>
      <w:r w:rsidR="001E7ACB">
        <w:rPr>
          <w:color w:val="000000"/>
        </w:rPr>
        <w:t xml:space="preserve">, </w:t>
      </w:r>
      <w:r>
        <w:rPr>
          <w:color w:val="000000"/>
        </w:rPr>
        <w:t>kroz</w:t>
      </w:r>
      <w:r w:rsidR="001E7ACB">
        <w:rPr>
          <w:color w:val="000000"/>
        </w:rPr>
        <w:t xml:space="preserve"> </w:t>
      </w:r>
      <w:r>
        <w:rPr>
          <w:color w:val="000000"/>
        </w:rPr>
        <w:t>slepi</w:t>
      </w:r>
      <w:r w:rsidR="001E7ACB">
        <w:rPr>
          <w:color w:val="000000"/>
        </w:rPr>
        <w:t xml:space="preserve"> </w:t>
      </w:r>
      <w:r>
        <w:rPr>
          <w:color w:val="000000"/>
        </w:rPr>
        <w:t>hodnik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objekte</w:t>
      </w:r>
      <w:r w:rsidR="001E7ACB">
        <w:rPr>
          <w:color w:val="000000"/>
        </w:rPr>
        <w:t xml:space="preserve"> </w:t>
      </w:r>
      <w:r>
        <w:rPr>
          <w:color w:val="000000"/>
        </w:rPr>
        <w:t>visine</w:t>
      </w:r>
      <w:r w:rsidR="001E7ACB">
        <w:rPr>
          <w:color w:val="000000"/>
        </w:rPr>
        <w:t xml:space="preserve"> </w:t>
      </w:r>
      <w:r>
        <w:rPr>
          <w:color w:val="000000"/>
        </w:rPr>
        <w:t>do</w:t>
      </w:r>
      <w:r w:rsidR="001E7ACB">
        <w:rPr>
          <w:color w:val="000000"/>
        </w:rPr>
        <w:t xml:space="preserve"> 75 m, </w:t>
      </w:r>
      <w:r>
        <w:rPr>
          <w:color w:val="000000"/>
        </w:rPr>
        <w:t>ne</w:t>
      </w:r>
      <w:r w:rsidR="001E7ACB">
        <w:rPr>
          <w:color w:val="000000"/>
        </w:rPr>
        <w:t xml:space="preserve"> </w:t>
      </w:r>
      <w:r>
        <w:rPr>
          <w:color w:val="000000"/>
        </w:rPr>
        <w:t>sme</w:t>
      </w:r>
      <w:r w:rsidR="001E7ACB">
        <w:rPr>
          <w:color w:val="000000"/>
        </w:rPr>
        <w:t xml:space="preserve"> </w:t>
      </w:r>
      <w:r>
        <w:rPr>
          <w:color w:val="000000"/>
        </w:rPr>
        <w:t>biti</w:t>
      </w:r>
      <w:r w:rsidR="001E7ACB">
        <w:rPr>
          <w:color w:val="000000"/>
        </w:rPr>
        <w:t xml:space="preserve"> </w:t>
      </w:r>
      <w:r>
        <w:rPr>
          <w:color w:val="000000"/>
        </w:rPr>
        <w:t>duži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15 m, </w:t>
      </w:r>
      <w:r>
        <w:rPr>
          <w:color w:val="000000"/>
        </w:rPr>
        <w:t>a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objekte</w:t>
      </w:r>
      <w:r w:rsidR="001E7ACB">
        <w:rPr>
          <w:color w:val="000000"/>
        </w:rPr>
        <w:t xml:space="preserve"> </w:t>
      </w:r>
      <w:r>
        <w:rPr>
          <w:color w:val="000000"/>
        </w:rPr>
        <w:t>više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75 m </w:t>
      </w:r>
      <w:r>
        <w:rPr>
          <w:color w:val="000000"/>
        </w:rPr>
        <w:t>ne</w:t>
      </w:r>
      <w:r w:rsidR="001E7ACB">
        <w:rPr>
          <w:color w:val="000000"/>
        </w:rPr>
        <w:t xml:space="preserve"> </w:t>
      </w:r>
      <w:r>
        <w:rPr>
          <w:color w:val="000000"/>
        </w:rPr>
        <w:t>sme</w:t>
      </w:r>
      <w:r w:rsidR="001E7ACB">
        <w:rPr>
          <w:color w:val="000000"/>
        </w:rPr>
        <w:t xml:space="preserve"> </w:t>
      </w:r>
      <w:r>
        <w:rPr>
          <w:color w:val="000000"/>
        </w:rPr>
        <w:t>biti</w:t>
      </w:r>
      <w:r w:rsidR="001E7ACB">
        <w:rPr>
          <w:color w:val="000000"/>
        </w:rPr>
        <w:t xml:space="preserve"> </w:t>
      </w:r>
      <w:r>
        <w:rPr>
          <w:color w:val="000000"/>
        </w:rPr>
        <w:t>duži</w:t>
      </w:r>
      <w:r w:rsidR="001E7ACB">
        <w:rPr>
          <w:color w:val="000000"/>
        </w:rPr>
        <w:t xml:space="preserve"> 10 m, </w:t>
      </w:r>
      <w:r>
        <w:rPr>
          <w:color w:val="000000"/>
        </w:rPr>
        <w:t>kako</w:t>
      </w:r>
      <w:r w:rsidR="001E7ACB">
        <w:rPr>
          <w:color w:val="000000"/>
        </w:rPr>
        <w:t xml:space="preserve"> </w:t>
      </w:r>
      <w:r>
        <w:rPr>
          <w:color w:val="000000"/>
        </w:rPr>
        <w:t>je</w:t>
      </w:r>
      <w:r w:rsidR="001E7ACB">
        <w:rPr>
          <w:color w:val="000000"/>
        </w:rPr>
        <w:t xml:space="preserve"> </w:t>
      </w:r>
      <w:r>
        <w:rPr>
          <w:color w:val="000000"/>
        </w:rPr>
        <w:t>prikazano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slici</w:t>
      </w:r>
      <w:r w:rsidR="001E7ACB">
        <w:rPr>
          <w:color w:val="000000"/>
        </w:rPr>
        <w:t xml:space="preserve"> 9, </w:t>
      </w:r>
      <w:r>
        <w:rPr>
          <w:color w:val="000000"/>
        </w:rPr>
        <w:t>koja</w:t>
      </w:r>
      <w:r w:rsidR="001E7ACB">
        <w:rPr>
          <w:color w:val="000000"/>
        </w:rPr>
        <w:t xml:space="preserve"> </w:t>
      </w:r>
      <w:r>
        <w:rPr>
          <w:color w:val="000000"/>
        </w:rPr>
        <w:t>je</w:t>
      </w:r>
      <w:r w:rsidR="001E7ACB">
        <w:rPr>
          <w:color w:val="000000"/>
        </w:rPr>
        <w:t xml:space="preserve"> </w:t>
      </w:r>
      <w:r>
        <w:rPr>
          <w:color w:val="000000"/>
        </w:rPr>
        <w:t>odštampana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Prilogu</w:t>
      </w:r>
      <w:r w:rsidR="001E7ACB">
        <w:rPr>
          <w:color w:val="000000"/>
        </w:rPr>
        <w:t xml:space="preserve"> </w:t>
      </w:r>
      <w:r>
        <w:rPr>
          <w:color w:val="000000"/>
        </w:rPr>
        <w:t>ovog</w:t>
      </w:r>
      <w:r w:rsidR="001E7ACB">
        <w:rPr>
          <w:color w:val="000000"/>
        </w:rPr>
        <w:t xml:space="preserve"> </w:t>
      </w:r>
      <w:r>
        <w:rPr>
          <w:color w:val="000000"/>
        </w:rPr>
        <w:t>pravilnika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koja</w:t>
      </w:r>
      <w:r w:rsidR="001E7ACB">
        <w:rPr>
          <w:color w:val="000000"/>
        </w:rPr>
        <w:t xml:space="preserve"> </w:t>
      </w:r>
      <w:r>
        <w:rPr>
          <w:color w:val="000000"/>
        </w:rPr>
        <w:t>čini</w:t>
      </w:r>
      <w:r w:rsidR="001E7ACB">
        <w:rPr>
          <w:color w:val="000000"/>
        </w:rPr>
        <w:t xml:space="preserve"> </w:t>
      </w:r>
      <w:r>
        <w:rPr>
          <w:color w:val="000000"/>
        </w:rPr>
        <w:t>njegov</w:t>
      </w:r>
      <w:r w:rsidR="001E7ACB">
        <w:rPr>
          <w:color w:val="000000"/>
        </w:rPr>
        <w:t xml:space="preserve"> </w:t>
      </w:r>
      <w:r>
        <w:rPr>
          <w:color w:val="000000"/>
        </w:rPr>
        <w:t>sastavni</w:t>
      </w:r>
      <w:r w:rsidR="001E7ACB">
        <w:rPr>
          <w:color w:val="000000"/>
        </w:rPr>
        <w:t xml:space="preserve"> </w:t>
      </w:r>
      <w:r>
        <w:rPr>
          <w:color w:val="000000"/>
        </w:rPr>
        <w:t>deo</w:t>
      </w:r>
      <w:r w:rsidR="001E7ACB">
        <w:rPr>
          <w:color w:val="000000"/>
        </w:rPr>
        <w:t>.</w:t>
      </w:r>
    </w:p>
    <w:p w:rsidR="009D088E" w:rsidRDefault="00973768">
      <w:pPr>
        <w:spacing w:after="120"/>
        <w:jc w:val="center"/>
      </w:pPr>
      <w:r>
        <w:rPr>
          <w:color w:val="000000"/>
        </w:rPr>
        <w:t>Član</w:t>
      </w:r>
      <w:r w:rsidR="001E7ACB">
        <w:rPr>
          <w:color w:val="000000"/>
        </w:rPr>
        <w:t xml:space="preserve"> 36.</w:t>
      </w:r>
    </w:p>
    <w:p w:rsidR="009D088E" w:rsidRDefault="00973768">
      <w:pPr>
        <w:spacing w:after="150"/>
      </w:pPr>
      <w:r>
        <w:rPr>
          <w:color w:val="000000"/>
        </w:rPr>
        <w:t>Unutrašnja</w:t>
      </w:r>
      <w:r w:rsidR="001E7ACB">
        <w:rPr>
          <w:color w:val="000000"/>
        </w:rPr>
        <w:t xml:space="preserve"> </w:t>
      </w:r>
      <w:r>
        <w:rPr>
          <w:color w:val="000000"/>
        </w:rPr>
        <w:t>sigurnosna</w:t>
      </w:r>
      <w:r w:rsidR="001E7ACB">
        <w:rPr>
          <w:color w:val="000000"/>
        </w:rPr>
        <w:t xml:space="preserve"> </w:t>
      </w:r>
      <w:r>
        <w:rPr>
          <w:color w:val="000000"/>
        </w:rPr>
        <w:t>stepeništa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objekte</w:t>
      </w:r>
      <w:r w:rsidR="001E7ACB">
        <w:rPr>
          <w:color w:val="000000"/>
        </w:rPr>
        <w:t xml:space="preserve"> </w:t>
      </w:r>
      <w:r>
        <w:rPr>
          <w:color w:val="000000"/>
        </w:rPr>
        <w:t>visine</w:t>
      </w:r>
      <w:r w:rsidR="001E7ACB">
        <w:rPr>
          <w:color w:val="000000"/>
        </w:rPr>
        <w:t xml:space="preserve"> </w:t>
      </w:r>
      <w:r>
        <w:rPr>
          <w:color w:val="000000"/>
        </w:rPr>
        <w:t>do</w:t>
      </w:r>
      <w:r w:rsidR="001E7ACB">
        <w:rPr>
          <w:color w:val="000000"/>
        </w:rPr>
        <w:t xml:space="preserve"> 40 m </w:t>
      </w:r>
      <w:r>
        <w:rPr>
          <w:color w:val="000000"/>
        </w:rPr>
        <w:t>moraju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prostorija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komunikaciju</w:t>
      </w:r>
      <w:r w:rsidR="001E7ACB">
        <w:rPr>
          <w:color w:val="000000"/>
        </w:rPr>
        <w:t xml:space="preserve">, </w:t>
      </w:r>
      <w:r>
        <w:rPr>
          <w:color w:val="000000"/>
        </w:rPr>
        <w:t>koje</w:t>
      </w:r>
      <w:r w:rsidR="001E7ACB">
        <w:rPr>
          <w:color w:val="000000"/>
        </w:rPr>
        <w:t xml:space="preserve"> </w:t>
      </w:r>
      <w:r>
        <w:rPr>
          <w:color w:val="000000"/>
        </w:rPr>
        <w:t>pripadaju</w:t>
      </w:r>
      <w:r w:rsidR="001E7ACB">
        <w:rPr>
          <w:color w:val="000000"/>
        </w:rPr>
        <w:t xml:space="preserve"> </w:t>
      </w:r>
      <w:r>
        <w:rPr>
          <w:color w:val="000000"/>
        </w:rPr>
        <w:t>koridoru</w:t>
      </w:r>
      <w:r w:rsidR="001E7ACB">
        <w:rPr>
          <w:color w:val="000000"/>
        </w:rPr>
        <w:t xml:space="preserve"> </w:t>
      </w:r>
      <w:r>
        <w:rPr>
          <w:color w:val="000000"/>
        </w:rPr>
        <w:t>evakuacije</w:t>
      </w:r>
      <w:r w:rsidR="001E7ACB">
        <w:rPr>
          <w:color w:val="000000"/>
        </w:rPr>
        <w:t xml:space="preserve"> </w:t>
      </w:r>
      <w:r>
        <w:rPr>
          <w:color w:val="000000"/>
        </w:rPr>
        <w:t>odvojiti</w:t>
      </w:r>
      <w:r w:rsidR="001E7ACB">
        <w:rPr>
          <w:color w:val="000000"/>
        </w:rPr>
        <w:t xml:space="preserve"> </w:t>
      </w:r>
      <w:r>
        <w:rPr>
          <w:color w:val="000000"/>
        </w:rPr>
        <w:t>vratima</w:t>
      </w:r>
      <w:r w:rsidR="001E7ACB">
        <w:rPr>
          <w:color w:val="000000"/>
        </w:rPr>
        <w:t xml:space="preserve"> </w:t>
      </w:r>
      <w:r>
        <w:rPr>
          <w:color w:val="000000"/>
        </w:rPr>
        <w:t>otpornim</w:t>
      </w:r>
      <w:r w:rsidR="001E7ACB">
        <w:rPr>
          <w:color w:val="000000"/>
        </w:rPr>
        <w:t xml:space="preserve"> </w:t>
      </w:r>
      <w:r>
        <w:rPr>
          <w:color w:val="000000"/>
        </w:rPr>
        <w:t>prema</w:t>
      </w:r>
      <w:r w:rsidR="001E7ACB">
        <w:rPr>
          <w:color w:val="000000"/>
        </w:rPr>
        <w:t xml:space="preserve"> </w:t>
      </w:r>
      <w:r>
        <w:rPr>
          <w:color w:val="000000"/>
        </w:rPr>
        <w:t>požaru</w:t>
      </w:r>
      <w:r w:rsidR="001E7ACB">
        <w:rPr>
          <w:color w:val="000000"/>
        </w:rPr>
        <w:t xml:space="preserve"> 1,5 h (EI 90) </w:t>
      </w:r>
      <w:r>
        <w:rPr>
          <w:b/>
          <w:color w:val="000000"/>
        </w:rPr>
        <w:t>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stepeništa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moraju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ispunjavati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zahteve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1E7ACB">
        <w:rPr>
          <w:b/>
          <w:color w:val="000000"/>
        </w:rPr>
        <w:t xml:space="preserve"> 34. </w:t>
      </w:r>
      <w:r>
        <w:rPr>
          <w:b/>
          <w:color w:val="000000"/>
        </w:rPr>
        <w:t>ovog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pravilnika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ili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moraju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opremlјena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sistemima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koji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ostvaruju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natpritisak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koji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prelazi</w:t>
      </w:r>
      <w:r w:rsidR="001E7ACB">
        <w:rPr>
          <w:b/>
          <w:color w:val="000000"/>
        </w:rPr>
        <w:t xml:space="preserve"> 50 Pa ±10% (</w:t>
      </w:r>
      <w:r>
        <w:rPr>
          <w:b/>
          <w:color w:val="000000"/>
        </w:rPr>
        <w:t>potrebna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sila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otvaranje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vrata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prelazi</w:t>
      </w:r>
      <w:r w:rsidR="001E7ACB">
        <w:rPr>
          <w:b/>
          <w:color w:val="000000"/>
        </w:rPr>
        <w:t xml:space="preserve"> 100 N) </w:t>
      </w:r>
      <w:r>
        <w:rPr>
          <w:b/>
          <w:color w:val="000000"/>
        </w:rPr>
        <w:t>projektovanim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skladu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zahtevima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standarda</w:t>
      </w:r>
      <w:r w:rsidR="001E7ACB">
        <w:rPr>
          <w:b/>
          <w:color w:val="000000"/>
        </w:rPr>
        <w:t xml:space="preserve"> SRPS EN 12101-6.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973768">
      <w:pPr>
        <w:spacing w:after="150"/>
      </w:pP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ulazu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sigurnosno</w:t>
      </w:r>
      <w:r w:rsidR="001E7ACB">
        <w:rPr>
          <w:color w:val="000000"/>
        </w:rPr>
        <w:t xml:space="preserve"> </w:t>
      </w:r>
      <w:r>
        <w:rPr>
          <w:color w:val="000000"/>
        </w:rPr>
        <w:t>stepenište</w:t>
      </w:r>
      <w:r w:rsidR="001E7ACB">
        <w:rPr>
          <w:color w:val="000000"/>
        </w:rPr>
        <w:t xml:space="preserve"> </w:t>
      </w:r>
      <w:r>
        <w:rPr>
          <w:color w:val="000000"/>
        </w:rPr>
        <w:t>moraju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postaviti</w:t>
      </w:r>
      <w:r w:rsidR="001E7ACB">
        <w:rPr>
          <w:color w:val="000000"/>
        </w:rPr>
        <w:t xml:space="preserve"> </w:t>
      </w:r>
      <w:r>
        <w:rPr>
          <w:color w:val="000000"/>
        </w:rPr>
        <w:t>zaokretna</w:t>
      </w:r>
      <w:r w:rsidR="001E7ACB">
        <w:rPr>
          <w:color w:val="000000"/>
        </w:rPr>
        <w:t xml:space="preserve"> </w:t>
      </w:r>
      <w:r>
        <w:rPr>
          <w:color w:val="000000"/>
        </w:rPr>
        <w:t>vrata</w:t>
      </w:r>
      <w:r w:rsidR="001E7ACB">
        <w:rPr>
          <w:color w:val="000000"/>
        </w:rPr>
        <w:t xml:space="preserve">, </w:t>
      </w:r>
      <w:r>
        <w:rPr>
          <w:color w:val="000000"/>
        </w:rPr>
        <w:t>koja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moraju</w:t>
      </w:r>
      <w:r w:rsidR="001E7ACB">
        <w:rPr>
          <w:color w:val="000000"/>
        </w:rPr>
        <w:t xml:space="preserve"> </w:t>
      </w:r>
      <w:r>
        <w:rPr>
          <w:color w:val="000000"/>
        </w:rPr>
        <w:t>otvarati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smeru</w:t>
      </w:r>
      <w:r w:rsidR="001E7ACB">
        <w:rPr>
          <w:color w:val="000000"/>
        </w:rPr>
        <w:t xml:space="preserve"> </w:t>
      </w:r>
      <w:r>
        <w:rPr>
          <w:color w:val="000000"/>
        </w:rPr>
        <w:t>evakuacije</w:t>
      </w:r>
      <w:r w:rsidR="001E7ACB">
        <w:rPr>
          <w:color w:val="000000"/>
        </w:rPr>
        <w:t>.</w:t>
      </w:r>
    </w:p>
    <w:p w:rsidR="009D088E" w:rsidRDefault="001E7ACB">
      <w:pPr>
        <w:spacing w:after="150"/>
      </w:pPr>
      <w:r>
        <w:rPr>
          <w:color w:val="000000"/>
        </w:rPr>
        <w:lastRenderedPageBreak/>
        <w:t>*</w:t>
      </w:r>
      <w:r w:rsidR="00973768">
        <w:rPr>
          <w:color w:val="000000"/>
        </w:rPr>
        <w:t>Službeni</w:t>
      </w:r>
      <w:r>
        <w:rPr>
          <w:color w:val="000000"/>
        </w:rPr>
        <w:t xml:space="preserve"> </w:t>
      </w:r>
      <w:r w:rsidR="00973768">
        <w:rPr>
          <w:color w:val="000000"/>
        </w:rPr>
        <w:t>glasnik</w:t>
      </w:r>
      <w:r>
        <w:rPr>
          <w:color w:val="000000"/>
        </w:rPr>
        <w:t xml:space="preserve"> </w:t>
      </w:r>
      <w:r w:rsidR="00973768">
        <w:rPr>
          <w:color w:val="000000"/>
        </w:rPr>
        <w:t>RS</w:t>
      </w:r>
      <w:r>
        <w:rPr>
          <w:color w:val="000000"/>
        </w:rPr>
        <w:t xml:space="preserve">", </w:t>
      </w:r>
      <w:r w:rsidR="00973768">
        <w:rPr>
          <w:color w:val="000000"/>
        </w:rPr>
        <w:t>broj</w:t>
      </w:r>
      <w:r>
        <w:rPr>
          <w:color w:val="000000"/>
        </w:rPr>
        <w:t xml:space="preserve"> 103/2018</w:t>
      </w:r>
    </w:p>
    <w:p w:rsidR="009D088E" w:rsidRDefault="00973768">
      <w:pPr>
        <w:spacing w:after="150"/>
        <w:jc w:val="center"/>
      </w:pPr>
      <w:r>
        <w:rPr>
          <w:b/>
          <w:color w:val="000000"/>
        </w:rPr>
        <w:t>Član</w:t>
      </w:r>
      <w:r w:rsidR="001E7ACB">
        <w:rPr>
          <w:b/>
          <w:color w:val="000000"/>
        </w:rPr>
        <w:t xml:space="preserve"> 36</w:t>
      </w:r>
      <w:r>
        <w:rPr>
          <w:b/>
          <w:color w:val="000000"/>
        </w:rPr>
        <w:t>a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973768">
      <w:pPr>
        <w:spacing w:after="150"/>
      </w:pPr>
      <w:r>
        <w:rPr>
          <w:b/>
          <w:color w:val="000000"/>
        </w:rPr>
        <w:t>Unutrašnja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sigurnosna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stepeništa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objekte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visine</w:t>
      </w:r>
      <w:r w:rsidR="001E7ACB">
        <w:rPr>
          <w:b/>
          <w:color w:val="000000"/>
        </w:rPr>
        <w:t xml:space="preserve"> 40 m </w:t>
      </w:r>
      <w:r>
        <w:rPr>
          <w:b/>
          <w:color w:val="000000"/>
        </w:rPr>
        <w:t>do</w:t>
      </w:r>
      <w:r w:rsidR="001E7ACB">
        <w:rPr>
          <w:b/>
          <w:color w:val="000000"/>
        </w:rPr>
        <w:t xml:space="preserve"> 75 m </w:t>
      </w:r>
      <w:r>
        <w:rPr>
          <w:b/>
          <w:color w:val="000000"/>
        </w:rPr>
        <w:t>moraju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opremlјena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sistemima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koji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ostvaruju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natpritisak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koji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prelazi</w:t>
      </w:r>
      <w:r w:rsidR="001E7ACB">
        <w:rPr>
          <w:b/>
          <w:color w:val="000000"/>
        </w:rPr>
        <w:t xml:space="preserve"> 50 Pa ±10% (</w:t>
      </w:r>
      <w:r>
        <w:rPr>
          <w:b/>
          <w:color w:val="000000"/>
        </w:rPr>
        <w:t>potrebna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sila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otvaranje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vrata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prelazi</w:t>
      </w:r>
      <w:r w:rsidR="001E7ACB">
        <w:rPr>
          <w:b/>
          <w:color w:val="000000"/>
        </w:rPr>
        <w:t xml:space="preserve"> 100 N) </w:t>
      </w:r>
      <w:r>
        <w:rPr>
          <w:b/>
          <w:color w:val="000000"/>
        </w:rPr>
        <w:t>projektovanim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skladu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zahtevima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standarda</w:t>
      </w:r>
      <w:r w:rsidR="001E7ACB">
        <w:rPr>
          <w:b/>
          <w:color w:val="000000"/>
        </w:rPr>
        <w:t xml:space="preserve"> SRPS EN 12101-6, </w:t>
      </w:r>
      <w:r>
        <w:rPr>
          <w:b/>
          <w:color w:val="000000"/>
        </w:rPr>
        <w:t>ili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stepeništa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moraju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ispunjavati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zahteve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1E7ACB">
        <w:rPr>
          <w:b/>
          <w:color w:val="000000"/>
        </w:rPr>
        <w:t xml:space="preserve"> 34. </w:t>
      </w:r>
      <w:r>
        <w:rPr>
          <w:b/>
          <w:color w:val="000000"/>
        </w:rPr>
        <w:t>ovog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pravilnika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moraju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odvojena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pretprostorom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koji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ispunjava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sledeće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uslove</w:t>
      </w:r>
      <w:r w:rsidR="001E7ACB">
        <w:rPr>
          <w:b/>
          <w:color w:val="000000"/>
        </w:rPr>
        <w:t>: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1E7ACB">
      <w:pPr>
        <w:spacing w:after="150"/>
      </w:pPr>
      <w:r>
        <w:rPr>
          <w:b/>
          <w:color w:val="000000"/>
        </w:rPr>
        <w:t xml:space="preserve">1) </w:t>
      </w:r>
      <w:r w:rsidR="00973768">
        <w:rPr>
          <w:b/>
          <w:color w:val="000000"/>
        </w:rPr>
        <w:t>pretprostor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mora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biti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odvojen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od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sigurnosnog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stepeništa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ostaklјenim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vratima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otpornim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prema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požaru</w:t>
      </w:r>
      <w:r>
        <w:rPr>
          <w:b/>
          <w:color w:val="000000"/>
        </w:rPr>
        <w:t xml:space="preserve"> 0,5 h (</w:t>
      </w:r>
      <w:r w:rsidR="00973768">
        <w:rPr>
          <w:b/>
          <w:color w:val="000000"/>
        </w:rPr>
        <w:t>E</w:t>
      </w:r>
      <w:r>
        <w:rPr>
          <w:b/>
          <w:color w:val="000000"/>
        </w:rPr>
        <w:t xml:space="preserve">I 30 </w:t>
      </w:r>
      <w:r w:rsidR="00973768">
        <w:rPr>
          <w:b/>
          <w:color w:val="000000"/>
        </w:rPr>
        <w:t>ili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E</w:t>
      </w:r>
      <w:r>
        <w:rPr>
          <w:b/>
          <w:color w:val="000000"/>
        </w:rPr>
        <w:t xml:space="preserve">W 30) </w:t>
      </w:r>
      <w:r w:rsidR="00973768">
        <w:rPr>
          <w:b/>
          <w:color w:val="000000"/>
        </w:rPr>
        <w:t>izvedenim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od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građevinskih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proizvoda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karakteristike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reakcije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na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požar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najmanje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klase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A</w:t>
      </w:r>
      <w:r>
        <w:rPr>
          <w:b/>
          <w:color w:val="000000"/>
        </w:rPr>
        <w:t xml:space="preserve">2s1d0 </w:t>
      </w:r>
      <w:r w:rsidR="00973768">
        <w:rPr>
          <w:b/>
          <w:color w:val="000000"/>
        </w:rPr>
        <w:t>prema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standardu</w:t>
      </w:r>
      <w:r>
        <w:rPr>
          <w:b/>
          <w:color w:val="000000"/>
        </w:rPr>
        <w:t xml:space="preserve"> SRPS EN 13501-1 </w:t>
      </w:r>
      <w:r w:rsidR="00973768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od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prostorija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za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komunikaciju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ostaklјenim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vratima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otpornim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prema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požaru</w:t>
      </w:r>
      <w:r>
        <w:rPr>
          <w:b/>
          <w:color w:val="000000"/>
        </w:rPr>
        <w:t xml:space="preserve"> 1,5 h (</w:t>
      </w:r>
      <w:r w:rsidR="00973768">
        <w:rPr>
          <w:b/>
          <w:color w:val="000000"/>
        </w:rPr>
        <w:t>E</w:t>
      </w:r>
      <w:r>
        <w:rPr>
          <w:b/>
          <w:color w:val="000000"/>
        </w:rPr>
        <w:t xml:space="preserve">I 90 </w:t>
      </w:r>
      <w:r w:rsidR="00973768">
        <w:rPr>
          <w:b/>
          <w:color w:val="000000"/>
        </w:rPr>
        <w:t>ili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E</w:t>
      </w:r>
      <w:r>
        <w:rPr>
          <w:b/>
          <w:color w:val="000000"/>
        </w:rPr>
        <w:t>W 90);</w:t>
      </w:r>
      <w:r>
        <w:rPr>
          <w:rFonts w:ascii="Calibri"/>
          <w:b/>
          <w:color w:val="000000"/>
          <w:vertAlign w:val="superscript"/>
        </w:rPr>
        <w:t>*</w:t>
      </w:r>
    </w:p>
    <w:p w:rsidR="009D088E" w:rsidRDefault="001E7ACB">
      <w:pPr>
        <w:spacing w:after="150"/>
      </w:pPr>
      <w:r>
        <w:rPr>
          <w:b/>
          <w:color w:val="000000"/>
        </w:rPr>
        <w:t xml:space="preserve">2) </w:t>
      </w:r>
      <w:r w:rsidR="00973768">
        <w:rPr>
          <w:b/>
          <w:color w:val="000000"/>
        </w:rPr>
        <w:t>površina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pretprostora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mora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iznositi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najmanje</w:t>
      </w:r>
      <w:r>
        <w:rPr>
          <w:b/>
          <w:color w:val="000000"/>
        </w:rPr>
        <w:t xml:space="preserve"> 5 m², </w:t>
      </w:r>
      <w:r w:rsidR="00973768">
        <w:rPr>
          <w:b/>
          <w:color w:val="000000"/>
        </w:rPr>
        <w:t>s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tim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da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pretprostor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ne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može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biti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uži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od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korisne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širine</w:t>
      </w:r>
      <w:r>
        <w:rPr>
          <w:b/>
          <w:color w:val="000000"/>
        </w:rPr>
        <w:t xml:space="preserve"> 1,25 m;</w:t>
      </w:r>
      <w:r>
        <w:rPr>
          <w:rFonts w:ascii="Calibri"/>
          <w:b/>
          <w:color w:val="000000"/>
          <w:vertAlign w:val="superscript"/>
        </w:rPr>
        <w:t>*</w:t>
      </w:r>
    </w:p>
    <w:p w:rsidR="009D088E" w:rsidRDefault="001E7ACB">
      <w:pPr>
        <w:spacing w:after="150"/>
      </w:pPr>
      <w:r>
        <w:rPr>
          <w:b/>
          <w:color w:val="000000"/>
        </w:rPr>
        <w:t xml:space="preserve">3) </w:t>
      </w:r>
      <w:r w:rsidR="00973768">
        <w:rPr>
          <w:b/>
          <w:color w:val="000000"/>
        </w:rPr>
        <w:t>vrata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na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ulazu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pretprostor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sigurnosno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stepenište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moraju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biti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zaokretna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moraju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otvarati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smeru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evakuacije</w:t>
      </w:r>
      <w:r>
        <w:rPr>
          <w:b/>
          <w:color w:val="000000"/>
        </w:rPr>
        <w:t>;</w:t>
      </w:r>
      <w:r>
        <w:rPr>
          <w:rFonts w:ascii="Calibri"/>
          <w:b/>
          <w:color w:val="000000"/>
          <w:vertAlign w:val="superscript"/>
        </w:rPr>
        <w:t>*</w:t>
      </w:r>
    </w:p>
    <w:p w:rsidR="009D088E" w:rsidRDefault="001E7ACB">
      <w:pPr>
        <w:spacing w:after="150"/>
      </w:pPr>
      <w:r>
        <w:rPr>
          <w:b/>
          <w:color w:val="000000"/>
        </w:rPr>
        <w:t xml:space="preserve">4) </w:t>
      </w:r>
      <w:r w:rsidR="00973768">
        <w:rPr>
          <w:b/>
          <w:color w:val="000000"/>
        </w:rPr>
        <w:t>pretprostor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mora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provetravati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najmanje</w:t>
      </w:r>
      <w:r>
        <w:rPr>
          <w:b/>
          <w:color w:val="000000"/>
        </w:rPr>
        <w:t xml:space="preserve"> 20 </w:t>
      </w:r>
      <w:r w:rsidR="00973768">
        <w:rPr>
          <w:b/>
          <w:color w:val="000000"/>
        </w:rPr>
        <w:t>izmena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vazduha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na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čas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prirodnim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ili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prinudnim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putem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ili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mora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biti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opremlјen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sistemom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koji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ostvaruje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natpritisak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koji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ne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prelazi</w:t>
      </w:r>
      <w:r>
        <w:rPr>
          <w:b/>
          <w:color w:val="000000"/>
        </w:rPr>
        <w:t xml:space="preserve"> 45 Pa ±10% (</w:t>
      </w:r>
      <w:r w:rsidR="00973768">
        <w:rPr>
          <w:b/>
          <w:color w:val="000000"/>
        </w:rPr>
        <w:t>potrebna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sila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za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otvaranje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vrata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ne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prelazi</w:t>
      </w:r>
      <w:r>
        <w:rPr>
          <w:b/>
          <w:color w:val="000000"/>
        </w:rPr>
        <w:t xml:space="preserve"> 100 N) </w:t>
      </w:r>
      <w:r w:rsidR="00973768">
        <w:rPr>
          <w:b/>
          <w:color w:val="000000"/>
        </w:rPr>
        <w:t>projektovanim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skladu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zahtevima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standarda</w:t>
      </w:r>
      <w:r>
        <w:rPr>
          <w:b/>
          <w:color w:val="000000"/>
        </w:rPr>
        <w:t xml:space="preserve"> SRPS EN 12101-6. </w:t>
      </w:r>
      <w:r w:rsidR="00973768">
        <w:rPr>
          <w:b/>
          <w:color w:val="000000"/>
        </w:rPr>
        <w:t>Provetravanje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pretprostora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mora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vršiti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na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svim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etažama</w:t>
      </w:r>
      <w:r>
        <w:rPr>
          <w:b/>
          <w:color w:val="000000"/>
        </w:rPr>
        <w:t xml:space="preserve">, </w:t>
      </w:r>
      <w:r w:rsidR="00973768">
        <w:rPr>
          <w:b/>
          <w:color w:val="000000"/>
        </w:rPr>
        <w:t>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natpritisak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ostvaruje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na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etaži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koja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je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ugrožena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požarom</w:t>
      </w:r>
      <w:r>
        <w:rPr>
          <w:b/>
          <w:color w:val="000000"/>
        </w:rPr>
        <w:t xml:space="preserve">, </w:t>
      </w:r>
      <w:r w:rsidR="00973768">
        <w:rPr>
          <w:b/>
          <w:color w:val="000000"/>
        </w:rPr>
        <w:t>kao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na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dve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etaže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iznad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jednoj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etaži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ispod</w:t>
      </w:r>
      <w:r>
        <w:rPr>
          <w:b/>
          <w:color w:val="000000"/>
        </w:rPr>
        <w:t>.</w:t>
      </w:r>
      <w:r>
        <w:rPr>
          <w:rFonts w:ascii="Calibri"/>
          <w:b/>
          <w:color w:val="000000"/>
          <w:vertAlign w:val="superscript"/>
        </w:rPr>
        <w:t>*</w:t>
      </w:r>
    </w:p>
    <w:p w:rsidR="009D088E" w:rsidRDefault="00973768">
      <w:pPr>
        <w:spacing w:after="150"/>
      </w:pPr>
      <w:r>
        <w:rPr>
          <w:b/>
          <w:color w:val="000000"/>
        </w:rPr>
        <w:t>Unutrašnja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sigurnosna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stepeništa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objekte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visine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preko</w:t>
      </w:r>
      <w:r w:rsidR="001E7ACB">
        <w:rPr>
          <w:b/>
          <w:color w:val="000000"/>
        </w:rPr>
        <w:t xml:space="preserve"> 75 m </w:t>
      </w:r>
      <w:r>
        <w:rPr>
          <w:b/>
          <w:color w:val="000000"/>
        </w:rPr>
        <w:t>moraju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ispunjavati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sledeće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uslove</w:t>
      </w:r>
      <w:r w:rsidR="001E7ACB">
        <w:rPr>
          <w:b/>
          <w:color w:val="000000"/>
        </w:rPr>
        <w:t>: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1E7ACB">
      <w:pPr>
        <w:spacing w:after="150"/>
      </w:pPr>
      <w:r>
        <w:rPr>
          <w:b/>
          <w:color w:val="000000"/>
        </w:rPr>
        <w:t xml:space="preserve">1) </w:t>
      </w:r>
      <w:r w:rsidR="00973768">
        <w:rPr>
          <w:b/>
          <w:color w:val="000000"/>
        </w:rPr>
        <w:t>moraju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biti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odvojena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pretprostorom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koji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ispunjava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uslove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iz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stava</w:t>
      </w:r>
      <w:r>
        <w:rPr>
          <w:b/>
          <w:color w:val="000000"/>
        </w:rPr>
        <w:t xml:space="preserve"> 1. </w:t>
      </w:r>
      <w:r w:rsidR="00973768">
        <w:rPr>
          <w:b/>
          <w:color w:val="000000"/>
        </w:rPr>
        <w:t>ovog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člana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stepeništa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moraju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biti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opremlјena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sistemima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koji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ostvaruju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natpritisak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koji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ne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prelazi</w:t>
      </w:r>
      <w:r>
        <w:rPr>
          <w:b/>
          <w:color w:val="000000"/>
        </w:rPr>
        <w:t xml:space="preserve"> 50 Pa ±10% (</w:t>
      </w:r>
      <w:r w:rsidR="00973768">
        <w:rPr>
          <w:b/>
          <w:color w:val="000000"/>
        </w:rPr>
        <w:t>potrebna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sila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za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otvaranje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vrata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ne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prelazi</w:t>
      </w:r>
      <w:r>
        <w:rPr>
          <w:b/>
          <w:color w:val="000000"/>
        </w:rPr>
        <w:t xml:space="preserve"> 100 N) </w:t>
      </w:r>
      <w:r w:rsidR="00973768">
        <w:rPr>
          <w:b/>
          <w:color w:val="000000"/>
        </w:rPr>
        <w:t>projektovanim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skladu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zahtevima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standarda</w:t>
      </w:r>
      <w:r>
        <w:rPr>
          <w:b/>
          <w:color w:val="000000"/>
        </w:rPr>
        <w:t xml:space="preserve"> SRPS EN 12101-6, </w:t>
      </w:r>
      <w:r w:rsidR="00973768">
        <w:rPr>
          <w:b/>
          <w:color w:val="000000"/>
        </w:rPr>
        <w:t>ili</w:t>
      </w:r>
      <w:r>
        <w:rPr>
          <w:rFonts w:ascii="Calibri"/>
          <w:b/>
          <w:color w:val="000000"/>
          <w:vertAlign w:val="superscript"/>
        </w:rPr>
        <w:t>*</w:t>
      </w:r>
    </w:p>
    <w:p w:rsidR="009D088E" w:rsidRDefault="001E7ACB">
      <w:pPr>
        <w:spacing w:after="150"/>
      </w:pPr>
      <w:r>
        <w:rPr>
          <w:b/>
          <w:color w:val="000000"/>
        </w:rPr>
        <w:t xml:space="preserve">2) </w:t>
      </w:r>
      <w:r w:rsidR="00973768">
        <w:rPr>
          <w:b/>
          <w:color w:val="000000"/>
        </w:rPr>
        <w:t>moraju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biti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odvojena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pretprostorom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koji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ispunjava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uslove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iz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stava</w:t>
      </w:r>
      <w:r>
        <w:rPr>
          <w:b/>
          <w:color w:val="000000"/>
        </w:rPr>
        <w:t xml:space="preserve"> 1. </w:t>
      </w:r>
      <w:r w:rsidR="00973768">
        <w:rPr>
          <w:b/>
          <w:color w:val="000000"/>
        </w:rPr>
        <w:t>tač</w:t>
      </w:r>
      <w:r>
        <w:rPr>
          <w:b/>
          <w:color w:val="000000"/>
        </w:rPr>
        <w:t xml:space="preserve">. 1), 2) </w:t>
      </w:r>
      <w:r w:rsidR="00973768">
        <w:rPr>
          <w:b/>
          <w:color w:val="000000"/>
        </w:rPr>
        <w:t>i</w:t>
      </w:r>
      <w:r>
        <w:rPr>
          <w:b/>
          <w:color w:val="000000"/>
        </w:rPr>
        <w:t xml:space="preserve"> 3) </w:t>
      </w:r>
      <w:r w:rsidR="00973768">
        <w:rPr>
          <w:b/>
          <w:color w:val="000000"/>
        </w:rPr>
        <w:t>ovog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člana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koji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je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opremlјen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sistemom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za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natpritisak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na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etaži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koja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je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ugrožena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požarom</w:t>
      </w:r>
      <w:r>
        <w:rPr>
          <w:b/>
          <w:color w:val="000000"/>
        </w:rPr>
        <w:t xml:space="preserve">, </w:t>
      </w:r>
      <w:r w:rsidR="00973768">
        <w:rPr>
          <w:b/>
          <w:color w:val="000000"/>
        </w:rPr>
        <w:t>kao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na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dve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etaže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iznad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jednoj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etaži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ispod</w:t>
      </w:r>
      <w:r>
        <w:rPr>
          <w:b/>
          <w:color w:val="000000"/>
        </w:rPr>
        <w:t xml:space="preserve">, </w:t>
      </w:r>
      <w:r w:rsidR="00973768">
        <w:rPr>
          <w:b/>
          <w:color w:val="000000"/>
        </w:rPr>
        <w:t>koji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ne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prelazi</w:t>
      </w:r>
      <w:r>
        <w:rPr>
          <w:b/>
          <w:color w:val="000000"/>
        </w:rPr>
        <w:t xml:space="preserve"> 50 Pa ±10% (</w:t>
      </w:r>
      <w:r w:rsidR="00973768">
        <w:rPr>
          <w:b/>
          <w:color w:val="000000"/>
        </w:rPr>
        <w:t>potrebna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sila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za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otvaranje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vrata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ne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prelazi</w:t>
      </w:r>
      <w:r>
        <w:rPr>
          <w:b/>
          <w:color w:val="000000"/>
        </w:rPr>
        <w:t xml:space="preserve"> 100 N) </w:t>
      </w:r>
      <w:r w:rsidR="00973768">
        <w:rPr>
          <w:b/>
          <w:color w:val="000000"/>
        </w:rPr>
        <w:t>projektovanim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skladu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lastRenderedPageBreak/>
        <w:t>zahtevima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standarda</w:t>
      </w:r>
      <w:r>
        <w:rPr>
          <w:b/>
          <w:color w:val="000000"/>
        </w:rPr>
        <w:t xml:space="preserve"> SRPS EN 12101-6 </w:t>
      </w:r>
      <w:r w:rsidR="00973768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stepeništa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moraju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ispunjavati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zahteve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iz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člana</w:t>
      </w:r>
      <w:r>
        <w:rPr>
          <w:b/>
          <w:color w:val="000000"/>
        </w:rPr>
        <w:t xml:space="preserve"> 34. </w:t>
      </w:r>
      <w:r w:rsidR="00973768">
        <w:rPr>
          <w:b/>
          <w:color w:val="000000"/>
        </w:rPr>
        <w:t>ovog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pravilnika</w:t>
      </w:r>
      <w:r>
        <w:rPr>
          <w:b/>
          <w:color w:val="000000"/>
        </w:rPr>
        <w:t>.</w:t>
      </w:r>
      <w:r>
        <w:rPr>
          <w:rFonts w:ascii="Calibri"/>
          <w:b/>
          <w:color w:val="000000"/>
          <w:vertAlign w:val="superscript"/>
        </w:rPr>
        <w:t>*</w:t>
      </w:r>
    </w:p>
    <w:p w:rsidR="009D088E" w:rsidRDefault="001E7ACB">
      <w:pPr>
        <w:spacing w:after="150"/>
      </w:pPr>
      <w:r>
        <w:rPr>
          <w:color w:val="000000"/>
        </w:rPr>
        <w:t>*</w:t>
      </w:r>
      <w:r w:rsidR="00973768">
        <w:rPr>
          <w:color w:val="000000"/>
        </w:rPr>
        <w:t>Službeni</w:t>
      </w:r>
      <w:r>
        <w:rPr>
          <w:color w:val="000000"/>
        </w:rPr>
        <w:t xml:space="preserve"> </w:t>
      </w:r>
      <w:r w:rsidR="00973768">
        <w:rPr>
          <w:color w:val="000000"/>
        </w:rPr>
        <w:t>glasnik</w:t>
      </w:r>
      <w:r>
        <w:rPr>
          <w:color w:val="000000"/>
        </w:rPr>
        <w:t xml:space="preserve"> </w:t>
      </w:r>
      <w:r w:rsidR="00973768">
        <w:rPr>
          <w:color w:val="000000"/>
        </w:rPr>
        <w:t>RS</w:t>
      </w:r>
      <w:r>
        <w:rPr>
          <w:color w:val="000000"/>
        </w:rPr>
        <w:t xml:space="preserve">", </w:t>
      </w:r>
      <w:r w:rsidR="00973768">
        <w:rPr>
          <w:color w:val="000000"/>
        </w:rPr>
        <w:t>broj</w:t>
      </w:r>
      <w:r>
        <w:rPr>
          <w:color w:val="000000"/>
        </w:rPr>
        <w:t xml:space="preserve"> 103/2018</w:t>
      </w:r>
    </w:p>
    <w:p w:rsidR="009D088E" w:rsidRDefault="00973768">
      <w:pPr>
        <w:spacing w:after="150"/>
        <w:jc w:val="center"/>
      </w:pPr>
      <w:r>
        <w:rPr>
          <w:b/>
          <w:color w:val="000000"/>
        </w:rPr>
        <w:t>Član</w:t>
      </w:r>
      <w:r w:rsidR="001E7ACB">
        <w:rPr>
          <w:b/>
          <w:color w:val="000000"/>
        </w:rPr>
        <w:t xml:space="preserve"> 37.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973768">
      <w:pPr>
        <w:spacing w:after="150"/>
      </w:pPr>
      <w:r>
        <w:rPr>
          <w:b/>
          <w:color w:val="000000"/>
        </w:rPr>
        <w:t>Unutrašnja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sigurnosna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stepeništa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1E7ACB">
        <w:rPr>
          <w:b/>
          <w:color w:val="000000"/>
        </w:rPr>
        <w:t xml:space="preserve"> 33. </w:t>
      </w:r>
      <w:r>
        <w:rPr>
          <w:b/>
          <w:color w:val="000000"/>
        </w:rPr>
        <w:t>stav</w:t>
      </w:r>
      <w:r w:rsidR="001E7ACB">
        <w:rPr>
          <w:b/>
          <w:color w:val="000000"/>
        </w:rPr>
        <w:t xml:space="preserve"> 2. </w:t>
      </w:r>
      <w:r>
        <w:rPr>
          <w:b/>
          <w:color w:val="000000"/>
        </w:rPr>
        <w:t>koja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služe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potrebe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intervencije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gašenja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spasavanja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moraju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ispunjavati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sledeće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uslove</w:t>
      </w:r>
      <w:r w:rsidR="001E7ACB">
        <w:rPr>
          <w:b/>
          <w:color w:val="000000"/>
        </w:rPr>
        <w:t>: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1E7ACB">
      <w:pPr>
        <w:spacing w:after="150"/>
      </w:pPr>
      <w:r>
        <w:rPr>
          <w:b/>
          <w:color w:val="000000"/>
        </w:rPr>
        <w:t xml:space="preserve">1) </w:t>
      </w:r>
      <w:r w:rsidR="00973768">
        <w:rPr>
          <w:b/>
          <w:color w:val="000000"/>
        </w:rPr>
        <w:t>moraju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biti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opremlјena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sistemima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koji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ostvaruju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natpritisak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koji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ne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prelazi</w:t>
      </w:r>
      <w:r>
        <w:rPr>
          <w:b/>
          <w:color w:val="000000"/>
        </w:rPr>
        <w:t xml:space="preserve"> 50 Pa ±10% (</w:t>
      </w:r>
      <w:r w:rsidR="00973768">
        <w:rPr>
          <w:b/>
          <w:color w:val="000000"/>
        </w:rPr>
        <w:t>potrebna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sila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za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otvaranje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vrata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ne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prelazi</w:t>
      </w:r>
      <w:r>
        <w:rPr>
          <w:b/>
          <w:color w:val="000000"/>
        </w:rPr>
        <w:t xml:space="preserve"> 100 N) </w:t>
      </w:r>
      <w:r w:rsidR="00973768">
        <w:rPr>
          <w:b/>
          <w:color w:val="000000"/>
        </w:rPr>
        <w:t>projektovanim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skladu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zahtevima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standarda</w:t>
      </w:r>
      <w:r>
        <w:rPr>
          <w:b/>
          <w:color w:val="000000"/>
        </w:rPr>
        <w:t xml:space="preserve"> SRPS EN 12101-6;</w:t>
      </w:r>
      <w:r>
        <w:rPr>
          <w:rFonts w:ascii="Calibri"/>
          <w:b/>
          <w:color w:val="000000"/>
          <w:vertAlign w:val="superscript"/>
        </w:rPr>
        <w:t>*</w:t>
      </w:r>
    </w:p>
    <w:p w:rsidR="009D088E" w:rsidRDefault="001E7ACB">
      <w:pPr>
        <w:spacing w:after="150"/>
      </w:pPr>
      <w:r>
        <w:rPr>
          <w:b/>
          <w:color w:val="000000"/>
        </w:rPr>
        <w:t xml:space="preserve">2) </w:t>
      </w:r>
      <w:r w:rsidR="00973768">
        <w:rPr>
          <w:b/>
          <w:color w:val="000000"/>
        </w:rPr>
        <w:t>moraju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imati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pretprostor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koji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mora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biti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odvojen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od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sigurnosnog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stepeništa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ostaklјenim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vratima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otpornim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prema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požaru</w:t>
      </w:r>
      <w:r>
        <w:rPr>
          <w:b/>
          <w:color w:val="000000"/>
        </w:rPr>
        <w:t xml:space="preserve"> 0,5 h (</w:t>
      </w:r>
      <w:r w:rsidR="00973768">
        <w:rPr>
          <w:b/>
          <w:color w:val="000000"/>
        </w:rPr>
        <w:t>E</w:t>
      </w:r>
      <w:r>
        <w:rPr>
          <w:b/>
          <w:color w:val="000000"/>
        </w:rPr>
        <w:t xml:space="preserve">I 30 </w:t>
      </w:r>
      <w:r w:rsidR="00973768">
        <w:rPr>
          <w:b/>
          <w:color w:val="000000"/>
        </w:rPr>
        <w:t>ili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E</w:t>
      </w:r>
      <w:r>
        <w:rPr>
          <w:b/>
          <w:color w:val="000000"/>
        </w:rPr>
        <w:t xml:space="preserve">W 30) </w:t>
      </w:r>
      <w:r w:rsidR="00973768">
        <w:rPr>
          <w:b/>
          <w:color w:val="000000"/>
        </w:rPr>
        <w:t>izvedenim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od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građevinskih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proizvoda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karakteristike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reakcije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na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požar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najmanje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klase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A</w:t>
      </w:r>
      <w:r>
        <w:rPr>
          <w:b/>
          <w:color w:val="000000"/>
        </w:rPr>
        <w:t xml:space="preserve">2s1d0 </w:t>
      </w:r>
      <w:r w:rsidR="00973768">
        <w:rPr>
          <w:b/>
          <w:color w:val="000000"/>
        </w:rPr>
        <w:t>prema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standardu</w:t>
      </w:r>
      <w:r>
        <w:rPr>
          <w:b/>
          <w:color w:val="000000"/>
        </w:rPr>
        <w:t xml:space="preserve"> SRPS EN 13501-1 </w:t>
      </w:r>
      <w:r w:rsidR="00973768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od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prostorija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za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komunikaciju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ostaklјenim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vratima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otpornim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prema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požaru</w:t>
      </w:r>
      <w:r>
        <w:rPr>
          <w:b/>
          <w:color w:val="000000"/>
        </w:rPr>
        <w:t xml:space="preserve"> 1,5 h (</w:t>
      </w:r>
      <w:r w:rsidR="00973768">
        <w:rPr>
          <w:b/>
          <w:color w:val="000000"/>
        </w:rPr>
        <w:t>E</w:t>
      </w:r>
      <w:r>
        <w:rPr>
          <w:b/>
          <w:color w:val="000000"/>
        </w:rPr>
        <w:t xml:space="preserve">I 90 </w:t>
      </w:r>
      <w:r w:rsidR="00973768">
        <w:rPr>
          <w:b/>
          <w:color w:val="000000"/>
        </w:rPr>
        <w:t>ili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E</w:t>
      </w:r>
      <w:r>
        <w:rPr>
          <w:b/>
          <w:color w:val="000000"/>
        </w:rPr>
        <w:t>W 90);</w:t>
      </w:r>
      <w:r>
        <w:rPr>
          <w:rFonts w:ascii="Calibri"/>
          <w:b/>
          <w:color w:val="000000"/>
          <w:vertAlign w:val="superscript"/>
        </w:rPr>
        <w:t>*</w:t>
      </w:r>
    </w:p>
    <w:p w:rsidR="009D088E" w:rsidRDefault="001E7ACB">
      <w:pPr>
        <w:spacing w:after="150"/>
      </w:pPr>
      <w:r>
        <w:rPr>
          <w:b/>
          <w:color w:val="000000"/>
        </w:rPr>
        <w:t xml:space="preserve">3) </w:t>
      </w:r>
      <w:r w:rsidR="00973768">
        <w:rPr>
          <w:b/>
          <w:color w:val="000000"/>
        </w:rPr>
        <w:t>površina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pretprostora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mora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iznositi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najmanje</w:t>
      </w:r>
      <w:r>
        <w:rPr>
          <w:b/>
          <w:color w:val="000000"/>
        </w:rPr>
        <w:t xml:space="preserve"> 5 m², </w:t>
      </w:r>
      <w:r w:rsidR="00973768">
        <w:rPr>
          <w:b/>
          <w:color w:val="000000"/>
        </w:rPr>
        <w:t>s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tim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da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pretprostor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ne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može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biti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uži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od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korisne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širine</w:t>
      </w:r>
      <w:r>
        <w:rPr>
          <w:b/>
          <w:color w:val="000000"/>
        </w:rPr>
        <w:t xml:space="preserve"> 1,25 m;</w:t>
      </w:r>
      <w:r>
        <w:rPr>
          <w:rFonts w:ascii="Calibri"/>
          <w:b/>
          <w:color w:val="000000"/>
          <w:vertAlign w:val="superscript"/>
        </w:rPr>
        <w:t>*</w:t>
      </w:r>
    </w:p>
    <w:p w:rsidR="009D088E" w:rsidRDefault="001E7ACB">
      <w:pPr>
        <w:spacing w:after="150"/>
      </w:pPr>
      <w:r>
        <w:rPr>
          <w:b/>
          <w:color w:val="000000"/>
        </w:rPr>
        <w:t xml:space="preserve">4) </w:t>
      </w:r>
      <w:r w:rsidR="00973768">
        <w:rPr>
          <w:b/>
          <w:color w:val="000000"/>
        </w:rPr>
        <w:t>vrata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na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ulazu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pretprostor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sigurnosno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stepenište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moraju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biti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zaokretna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moraju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otvarati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smeru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evakuacije</w:t>
      </w:r>
      <w:r>
        <w:rPr>
          <w:b/>
          <w:color w:val="000000"/>
        </w:rPr>
        <w:t>;</w:t>
      </w:r>
      <w:r>
        <w:rPr>
          <w:rFonts w:ascii="Calibri"/>
          <w:b/>
          <w:color w:val="000000"/>
          <w:vertAlign w:val="superscript"/>
        </w:rPr>
        <w:t>*</w:t>
      </w:r>
    </w:p>
    <w:p w:rsidR="009D088E" w:rsidRDefault="001E7ACB">
      <w:pPr>
        <w:spacing w:after="150"/>
      </w:pPr>
      <w:r>
        <w:rPr>
          <w:b/>
          <w:color w:val="000000"/>
        </w:rPr>
        <w:t xml:space="preserve">5) </w:t>
      </w:r>
      <w:r w:rsidR="00973768">
        <w:rPr>
          <w:b/>
          <w:color w:val="000000"/>
        </w:rPr>
        <w:t>moraju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imati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pretprostor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koji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provetrava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najmanje</w:t>
      </w:r>
      <w:r>
        <w:rPr>
          <w:b/>
          <w:color w:val="000000"/>
        </w:rPr>
        <w:t xml:space="preserve"> 20 </w:t>
      </w:r>
      <w:r w:rsidR="00973768">
        <w:rPr>
          <w:b/>
          <w:color w:val="000000"/>
        </w:rPr>
        <w:t>izmena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vazduha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na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čas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prirodnim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ili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prinudnim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putem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ili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koji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je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opremlјen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sistemom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koji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ostvaruje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natpritisak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koji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ne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prelazi</w:t>
      </w:r>
      <w:r>
        <w:rPr>
          <w:b/>
          <w:color w:val="000000"/>
        </w:rPr>
        <w:t xml:space="preserve"> 45 Pa ±10% (</w:t>
      </w:r>
      <w:r w:rsidR="00973768">
        <w:rPr>
          <w:b/>
          <w:color w:val="000000"/>
        </w:rPr>
        <w:t>potrebna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sila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za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otvaranje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vrata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ne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prelazi</w:t>
      </w:r>
      <w:r>
        <w:rPr>
          <w:b/>
          <w:color w:val="000000"/>
        </w:rPr>
        <w:t xml:space="preserve"> 100 N) </w:t>
      </w:r>
      <w:r w:rsidR="00973768">
        <w:rPr>
          <w:b/>
          <w:color w:val="000000"/>
        </w:rPr>
        <w:t>projektovanim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skladu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zahtevima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standarda</w:t>
      </w:r>
      <w:r>
        <w:rPr>
          <w:b/>
          <w:color w:val="000000"/>
        </w:rPr>
        <w:t xml:space="preserve"> SRPS EN 12101-6. </w:t>
      </w:r>
      <w:r w:rsidR="00973768">
        <w:rPr>
          <w:b/>
          <w:color w:val="000000"/>
        </w:rPr>
        <w:t>Provetravanje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pretprostora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mora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vršiti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na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svim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etažama</w:t>
      </w:r>
      <w:r>
        <w:rPr>
          <w:b/>
          <w:color w:val="000000"/>
        </w:rPr>
        <w:t xml:space="preserve">, </w:t>
      </w:r>
      <w:r w:rsidR="00973768">
        <w:rPr>
          <w:b/>
          <w:color w:val="000000"/>
        </w:rPr>
        <w:t>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natpritisak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ostvaruje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na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etaži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koja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je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ugrožena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požarom</w:t>
      </w:r>
      <w:r>
        <w:rPr>
          <w:b/>
          <w:color w:val="000000"/>
        </w:rPr>
        <w:t xml:space="preserve">, </w:t>
      </w:r>
      <w:r w:rsidR="00973768">
        <w:rPr>
          <w:b/>
          <w:color w:val="000000"/>
        </w:rPr>
        <w:t>kao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na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dve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etaže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iznad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jednoj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etaži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ispod</w:t>
      </w:r>
      <w:r>
        <w:rPr>
          <w:b/>
          <w:color w:val="000000"/>
        </w:rPr>
        <w:t>.</w:t>
      </w:r>
      <w:r>
        <w:rPr>
          <w:rFonts w:ascii="Calibri"/>
          <w:b/>
          <w:color w:val="000000"/>
          <w:vertAlign w:val="superscript"/>
        </w:rPr>
        <w:t>*</w:t>
      </w:r>
    </w:p>
    <w:p w:rsidR="009D088E" w:rsidRDefault="001E7ACB">
      <w:pPr>
        <w:spacing w:after="150"/>
      </w:pPr>
      <w:r>
        <w:rPr>
          <w:color w:val="000000"/>
        </w:rPr>
        <w:t>*</w:t>
      </w:r>
      <w:r w:rsidR="00973768">
        <w:rPr>
          <w:color w:val="000000"/>
        </w:rPr>
        <w:t>Službeni</w:t>
      </w:r>
      <w:r>
        <w:rPr>
          <w:color w:val="000000"/>
        </w:rPr>
        <w:t xml:space="preserve"> </w:t>
      </w:r>
      <w:r w:rsidR="00973768">
        <w:rPr>
          <w:color w:val="000000"/>
        </w:rPr>
        <w:t>glasnik</w:t>
      </w:r>
      <w:r>
        <w:rPr>
          <w:color w:val="000000"/>
        </w:rPr>
        <w:t xml:space="preserve"> </w:t>
      </w:r>
      <w:r w:rsidR="00973768">
        <w:rPr>
          <w:color w:val="000000"/>
        </w:rPr>
        <w:t>RS</w:t>
      </w:r>
      <w:r>
        <w:rPr>
          <w:color w:val="000000"/>
        </w:rPr>
        <w:t xml:space="preserve">", </w:t>
      </w:r>
      <w:r w:rsidR="00973768">
        <w:rPr>
          <w:color w:val="000000"/>
        </w:rPr>
        <w:t>broj</w:t>
      </w:r>
      <w:r>
        <w:rPr>
          <w:color w:val="000000"/>
        </w:rPr>
        <w:t xml:space="preserve"> 103/2018</w:t>
      </w:r>
    </w:p>
    <w:p w:rsidR="009D088E" w:rsidRDefault="00973768">
      <w:pPr>
        <w:spacing w:after="120"/>
        <w:jc w:val="center"/>
      </w:pPr>
      <w:r>
        <w:rPr>
          <w:color w:val="000000"/>
        </w:rPr>
        <w:t>Član</w:t>
      </w:r>
      <w:r w:rsidR="001E7ACB">
        <w:rPr>
          <w:color w:val="000000"/>
        </w:rPr>
        <w:t xml:space="preserve"> 38.</w:t>
      </w:r>
    </w:p>
    <w:p w:rsidR="009D088E" w:rsidRDefault="00973768">
      <w:pPr>
        <w:spacing w:after="150"/>
      </w:pPr>
      <w:r>
        <w:rPr>
          <w:color w:val="000000"/>
        </w:rPr>
        <w:t>Ako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prirodno</w:t>
      </w:r>
      <w:r w:rsidR="001E7ACB">
        <w:rPr>
          <w:color w:val="000000"/>
        </w:rPr>
        <w:t xml:space="preserve"> </w:t>
      </w:r>
      <w:r>
        <w:rPr>
          <w:color w:val="000000"/>
        </w:rPr>
        <w:t>provetravanje</w:t>
      </w:r>
      <w:r w:rsidR="001E7ACB">
        <w:rPr>
          <w:color w:val="000000"/>
        </w:rPr>
        <w:t xml:space="preserve"> </w:t>
      </w:r>
      <w:r>
        <w:rPr>
          <w:color w:val="000000"/>
        </w:rPr>
        <w:t>pretprostora</w:t>
      </w:r>
      <w:r w:rsidR="001E7ACB">
        <w:rPr>
          <w:color w:val="000000"/>
        </w:rPr>
        <w:t xml:space="preserve"> </w:t>
      </w:r>
      <w:r>
        <w:rPr>
          <w:color w:val="000000"/>
        </w:rPr>
        <w:t>iz</w:t>
      </w:r>
      <w:r w:rsidR="001E7ACB">
        <w:rPr>
          <w:color w:val="000000"/>
        </w:rPr>
        <w:t xml:space="preserve"> </w:t>
      </w:r>
      <w:r>
        <w:rPr>
          <w:b/>
          <w:color w:val="000000"/>
        </w:rPr>
        <w:t>čl</w:t>
      </w:r>
      <w:r w:rsidR="001E7ACB">
        <w:rPr>
          <w:b/>
          <w:color w:val="000000"/>
        </w:rPr>
        <w:t>. 36</w:t>
      </w:r>
      <w:r>
        <w:rPr>
          <w:b/>
          <w:color w:val="000000"/>
        </w:rPr>
        <w:t>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1E7ACB">
        <w:rPr>
          <w:b/>
          <w:color w:val="000000"/>
        </w:rPr>
        <w:t xml:space="preserve"> 37.</w:t>
      </w:r>
      <w:r w:rsidR="001E7ACB">
        <w:rPr>
          <w:rFonts w:ascii="Calibri"/>
          <w:b/>
          <w:color w:val="000000"/>
          <w:vertAlign w:val="superscript"/>
        </w:rPr>
        <w:t>*</w:t>
      </w:r>
      <w:r w:rsidR="001E7ACB">
        <w:rPr>
          <w:color w:val="000000"/>
        </w:rPr>
        <w:t xml:space="preserve"> </w:t>
      </w:r>
      <w:r>
        <w:rPr>
          <w:color w:val="000000"/>
        </w:rPr>
        <w:t>ovog</w:t>
      </w:r>
      <w:r w:rsidR="001E7ACB">
        <w:rPr>
          <w:color w:val="000000"/>
        </w:rPr>
        <w:t xml:space="preserve"> </w:t>
      </w:r>
      <w:r>
        <w:rPr>
          <w:color w:val="000000"/>
        </w:rPr>
        <w:t>pravilnika</w:t>
      </w:r>
      <w:r w:rsidR="001E7ACB">
        <w:rPr>
          <w:color w:val="000000"/>
        </w:rPr>
        <w:t xml:space="preserve"> </w:t>
      </w:r>
      <w:r>
        <w:rPr>
          <w:color w:val="000000"/>
        </w:rPr>
        <w:t>ne</w:t>
      </w:r>
      <w:r w:rsidR="001E7ACB">
        <w:rPr>
          <w:color w:val="000000"/>
        </w:rPr>
        <w:t xml:space="preserve"> </w:t>
      </w:r>
      <w:r>
        <w:rPr>
          <w:color w:val="000000"/>
        </w:rPr>
        <w:t>može</w:t>
      </w:r>
      <w:r w:rsidR="001E7ACB">
        <w:rPr>
          <w:color w:val="000000"/>
        </w:rPr>
        <w:t xml:space="preserve"> </w:t>
      </w:r>
      <w:r>
        <w:rPr>
          <w:color w:val="000000"/>
        </w:rPr>
        <w:t>obezbediti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svakoj</w:t>
      </w:r>
      <w:r w:rsidR="001E7ACB">
        <w:rPr>
          <w:color w:val="000000"/>
        </w:rPr>
        <w:t xml:space="preserve"> </w:t>
      </w:r>
      <w:r>
        <w:rPr>
          <w:color w:val="000000"/>
        </w:rPr>
        <w:t>etaži</w:t>
      </w:r>
      <w:r w:rsidR="001E7ACB">
        <w:rPr>
          <w:color w:val="000000"/>
        </w:rPr>
        <w:t xml:space="preserve"> </w:t>
      </w:r>
      <w:r>
        <w:rPr>
          <w:color w:val="000000"/>
        </w:rPr>
        <w:t>objekta</w:t>
      </w:r>
      <w:r w:rsidR="001E7ACB">
        <w:rPr>
          <w:color w:val="000000"/>
        </w:rPr>
        <w:t xml:space="preserve"> </w:t>
      </w:r>
      <w:r>
        <w:rPr>
          <w:color w:val="000000"/>
        </w:rPr>
        <w:t>preko</w:t>
      </w:r>
      <w:r w:rsidR="001E7ACB">
        <w:rPr>
          <w:color w:val="000000"/>
        </w:rPr>
        <w:t xml:space="preserve"> </w:t>
      </w:r>
      <w:r>
        <w:rPr>
          <w:color w:val="000000"/>
        </w:rPr>
        <w:t>fiksne</w:t>
      </w:r>
      <w:r w:rsidR="001E7ACB">
        <w:rPr>
          <w:color w:val="000000"/>
        </w:rPr>
        <w:t xml:space="preserve"> </w:t>
      </w:r>
      <w:r>
        <w:rPr>
          <w:color w:val="000000"/>
        </w:rPr>
        <w:t>žaluzine</w:t>
      </w:r>
      <w:r w:rsidR="001E7ACB">
        <w:rPr>
          <w:color w:val="000000"/>
        </w:rPr>
        <w:t xml:space="preserve"> </w:t>
      </w:r>
      <w:r>
        <w:rPr>
          <w:color w:val="000000"/>
        </w:rPr>
        <w:t>ili</w:t>
      </w:r>
      <w:r w:rsidR="001E7ACB">
        <w:rPr>
          <w:color w:val="000000"/>
        </w:rPr>
        <w:t xml:space="preserve"> </w:t>
      </w:r>
      <w:r>
        <w:rPr>
          <w:color w:val="000000"/>
        </w:rPr>
        <w:t>prozorima</w:t>
      </w:r>
      <w:r w:rsidR="001E7ACB">
        <w:rPr>
          <w:color w:val="000000"/>
        </w:rPr>
        <w:t xml:space="preserve"> </w:t>
      </w:r>
      <w:r>
        <w:rPr>
          <w:color w:val="000000"/>
        </w:rPr>
        <w:t>opremlјenim</w:t>
      </w:r>
      <w:r w:rsidR="001E7ACB">
        <w:rPr>
          <w:color w:val="000000"/>
        </w:rPr>
        <w:t xml:space="preserve"> </w:t>
      </w:r>
      <w:r>
        <w:rPr>
          <w:color w:val="000000"/>
        </w:rPr>
        <w:t>uređajima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automatsko</w:t>
      </w:r>
      <w:r w:rsidR="001E7ACB">
        <w:rPr>
          <w:color w:val="000000"/>
        </w:rPr>
        <w:t xml:space="preserve"> </w:t>
      </w:r>
      <w:r>
        <w:rPr>
          <w:color w:val="000000"/>
        </w:rPr>
        <w:t>otvaranje</w:t>
      </w:r>
      <w:r w:rsidR="001E7ACB">
        <w:rPr>
          <w:color w:val="000000"/>
        </w:rPr>
        <w:t xml:space="preserve"> </w:t>
      </w:r>
      <w:r>
        <w:rPr>
          <w:color w:val="000000"/>
        </w:rPr>
        <w:t>prozora</w:t>
      </w:r>
      <w:r w:rsidR="001E7ACB">
        <w:rPr>
          <w:color w:val="000000"/>
        </w:rPr>
        <w:t xml:space="preserve">, </w:t>
      </w:r>
      <w:r>
        <w:rPr>
          <w:color w:val="000000"/>
        </w:rPr>
        <w:t>pretprostor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provetrava</w:t>
      </w:r>
      <w:r w:rsidR="001E7ACB">
        <w:rPr>
          <w:color w:val="000000"/>
        </w:rPr>
        <w:t xml:space="preserve"> </w:t>
      </w:r>
      <w:r>
        <w:rPr>
          <w:color w:val="000000"/>
        </w:rPr>
        <w:t>prinudno</w:t>
      </w:r>
      <w:r w:rsidR="001E7ACB">
        <w:rPr>
          <w:color w:val="000000"/>
        </w:rPr>
        <w:t>.</w:t>
      </w:r>
    </w:p>
    <w:p w:rsidR="009D088E" w:rsidRDefault="00973768">
      <w:pPr>
        <w:spacing w:after="150"/>
      </w:pPr>
      <w:r>
        <w:rPr>
          <w:color w:val="000000"/>
        </w:rPr>
        <w:t>Dim</w:t>
      </w:r>
      <w:r w:rsidR="001E7ACB">
        <w:rPr>
          <w:color w:val="000000"/>
        </w:rPr>
        <w:t xml:space="preserve"> </w:t>
      </w:r>
      <w:r>
        <w:rPr>
          <w:color w:val="000000"/>
        </w:rPr>
        <w:t>iz</w:t>
      </w:r>
      <w:r w:rsidR="001E7ACB">
        <w:rPr>
          <w:color w:val="000000"/>
        </w:rPr>
        <w:t xml:space="preserve"> </w:t>
      </w:r>
      <w:r>
        <w:rPr>
          <w:color w:val="000000"/>
        </w:rPr>
        <w:t>stepenišnog</w:t>
      </w:r>
      <w:r w:rsidR="001E7ACB">
        <w:rPr>
          <w:color w:val="000000"/>
        </w:rPr>
        <w:t xml:space="preserve"> </w:t>
      </w:r>
      <w:r>
        <w:rPr>
          <w:color w:val="000000"/>
        </w:rPr>
        <w:t>pretprostora</w:t>
      </w:r>
      <w:r w:rsidR="001E7ACB">
        <w:rPr>
          <w:color w:val="000000"/>
        </w:rPr>
        <w:t xml:space="preserve"> </w:t>
      </w:r>
      <w:r>
        <w:rPr>
          <w:color w:val="000000"/>
        </w:rPr>
        <w:t>odvodi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sa</w:t>
      </w:r>
      <w:r w:rsidR="001E7ACB">
        <w:rPr>
          <w:color w:val="000000"/>
        </w:rPr>
        <w:t xml:space="preserve"> </w:t>
      </w:r>
      <w:r>
        <w:rPr>
          <w:color w:val="000000"/>
        </w:rPr>
        <w:t>najvišeg</w:t>
      </w:r>
      <w:r w:rsidR="001E7ACB">
        <w:rPr>
          <w:color w:val="000000"/>
        </w:rPr>
        <w:t xml:space="preserve"> </w:t>
      </w:r>
      <w:r>
        <w:rPr>
          <w:color w:val="000000"/>
        </w:rPr>
        <w:t>mesta</w:t>
      </w:r>
      <w:r w:rsidR="001E7ACB">
        <w:rPr>
          <w:color w:val="000000"/>
        </w:rPr>
        <w:t xml:space="preserve"> </w:t>
      </w:r>
      <w:r>
        <w:rPr>
          <w:color w:val="000000"/>
        </w:rPr>
        <w:t>pretprostora</w:t>
      </w:r>
      <w:r w:rsidR="001E7ACB">
        <w:rPr>
          <w:color w:val="000000"/>
        </w:rPr>
        <w:t xml:space="preserve">, </w:t>
      </w:r>
      <w:r>
        <w:rPr>
          <w:color w:val="000000"/>
        </w:rPr>
        <w:t>ispod</w:t>
      </w:r>
      <w:r w:rsidR="001E7ACB">
        <w:rPr>
          <w:color w:val="000000"/>
        </w:rPr>
        <w:t xml:space="preserve"> </w:t>
      </w:r>
      <w:r>
        <w:rPr>
          <w:color w:val="000000"/>
        </w:rPr>
        <w:t>tavanice</w:t>
      </w:r>
      <w:r w:rsidR="001E7ACB">
        <w:rPr>
          <w:color w:val="000000"/>
        </w:rPr>
        <w:t xml:space="preserve">, </w:t>
      </w:r>
      <w:r>
        <w:rPr>
          <w:color w:val="000000"/>
        </w:rPr>
        <w:t>a</w:t>
      </w:r>
      <w:r w:rsidR="001E7ACB">
        <w:rPr>
          <w:color w:val="000000"/>
        </w:rPr>
        <w:t xml:space="preserve"> </w:t>
      </w:r>
      <w:r>
        <w:rPr>
          <w:color w:val="000000"/>
        </w:rPr>
        <w:t>svež</w:t>
      </w:r>
      <w:r w:rsidR="001E7ACB">
        <w:rPr>
          <w:color w:val="000000"/>
        </w:rPr>
        <w:t xml:space="preserve"> </w:t>
      </w:r>
      <w:r>
        <w:rPr>
          <w:color w:val="000000"/>
        </w:rPr>
        <w:t>vazduh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ubacuje</w:t>
      </w:r>
      <w:r w:rsidR="001E7ACB">
        <w:rPr>
          <w:color w:val="000000"/>
        </w:rPr>
        <w:t xml:space="preserve"> </w:t>
      </w:r>
      <w:r>
        <w:rPr>
          <w:color w:val="000000"/>
        </w:rPr>
        <w:t>pri</w:t>
      </w:r>
      <w:r w:rsidR="001E7ACB">
        <w:rPr>
          <w:color w:val="000000"/>
        </w:rPr>
        <w:t xml:space="preserve"> </w:t>
      </w:r>
      <w:r>
        <w:rPr>
          <w:color w:val="000000"/>
        </w:rPr>
        <w:t>podu</w:t>
      </w:r>
      <w:r w:rsidR="001E7ACB">
        <w:rPr>
          <w:color w:val="000000"/>
        </w:rPr>
        <w:t xml:space="preserve"> </w:t>
      </w:r>
      <w:r>
        <w:rPr>
          <w:color w:val="000000"/>
        </w:rPr>
        <w:t>pretprostora</w:t>
      </w:r>
      <w:r w:rsidR="001E7ACB">
        <w:rPr>
          <w:color w:val="000000"/>
        </w:rPr>
        <w:t>.</w:t>
      </w:r>
    </w:p>
    <w:p w:rsidR="009D088E" w:rsidRDefault="00973768">
      <w:pPr>
        <w:spacing w:after="150"/>
      </w:pPr>
      <w:r>
        <w:rPr>
          <w:color w:val="000000"/>
        </w:rPr>
        <w:lastRenderedPageBreak/>
        <w:t>Uređaj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automatsko</w:t>
      </w:r>
      <w:r w:rsidR="001E7ACB">
        <w:rPr>
          <w:color w:val="000000"/>
        </w:rPr>
        <w:t xml:space="preserve"> </w:t>
      </w:r>
      <w:r>
        <w:rPr>
          <w:color w:val="000000"/>
        </w:rPr>
        <w:t>otvaranje</w:t>
      </w:r>
      <w:r w:rsidR="001E7ACB">
        <w:rPr>
          <w:color w:val="000000"/>
        </w:rPr>
        <w:t xml:space="preserve"> </w:t>
      </w:r>
      <w:r>
        <w:rPr>
          <w:color w:val="000000"/>
        </w:rPr>
        <w:t>prozora</w:t>
      </w:r>
      <w:r w:rsidR="001E7ACB">
        <w:rPr>
          <w:color w:val="000000"/>
        </w:rPr>
        <w:t xml:space="preserve"> </w:t>
      </w:r>
      <w:r>
        <w:rPr>
          <w:color w:val="000000"/>
        </w:rPr>
        <w:t>ili</w:t>
      </w:r>
      <w:r w:rsidR="001E7ACB">
        <w:rPr>
          <w:color w:val="000000"/>
        </w:rPr>
        <w:t xml:space="preserve"> </w:t>
      </w:r>
      <w:r>
        <w:rPr>
          <w:color w:val="000000"/>
        </w:rPr>
        <w:t>uređaj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prinudno</w:t>
      </w:r>
      <w:r w:rsidR="001E7ACB">
        <w:rPr>
          <w:color w:val="000000"/>
        </w:rPr>
        <w:t xml:space="preserve"> </w:t>
      </w:r>
      <w:r>
        <w:rPr>
          <w:color w:val="000000"/>
        </w:rPr>
        <w:t>provetravanje</w:t>
      </w:r>
      <w:r w:rsidR="001E7ACB">
        <w:rPr>
          <w:color w:val="000000"/>
        </w:rPr>
        <w:t xml:space="preserve"> </w:t>
      </w:r>
      <w:r>
        <w:rPr>
          <w:color w:val="000000"/>
        </w:rPr>
        <w:t>uklјučuje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automatski</w:t>
      </w:r>
      <w:r w:rsidR="001E7ACB">
        <w:rPr>
          <w:color w:val="000000"/>
        </w:rPr>
        <w:t xml:space="preserve"> </w:t>
      </w:r>
      <w:r>
        <w:rPr>
          <w:color w:val="000000"/>
        </w:rPr>
        <w:t>preko</w:t>
      </w:r>
      <w:r w:rsidR="001E7ACB">
        <w:rPr>
          <w:color w:val="000000"/>
        </w:rPr>
        <w:t xml:space="preserve"> </w:t>
      </w:r>
      <w:r>
        <w:rPr>
          <w:color w:val="000000"/>
        </w:rPr>
        <w:t>stabilnih</w:t>
      </w:r>
      <w:r w:rsidR="001E7ACB">
        <w:rPr>
          <w:color w:val="000000"/>
        </w:rPr>
        <w:t xml:space="preserve"> </w:t>
      </w:r>
      <w:r>
        <w:rPr>
          <w:color w:val="000000"/>
        </w:rPr>
        <w:t>sistema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otkrivanje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javlјanje</w:t>
      </w:r>
      <w:r w:rsidR="001E7ACB">
        <w:rPr>
          <w:color w:val="000000"/>
        </w:rPr>
        <w:t xml:space="preserve"> </w:t>
      </w:r>
      <w:r>
        <w:rPr>
          <w:color w:val="000000"/>
        </w:rPr>
        <w:t>požara</w:t>
      </w:r>
      <w:r w:rsidR="001E7ACB">
        <w:rPr>
          <w:color w:val="000000"/>
        </w:rPr>
        <w:t>.</w:t>
      </w:r>
    </w:p>
    <w:p w:rsidR="009D088E" w:rsidRDefault="00973768">
      <w:pPr>
        <w:spacing w:after="150"/>
      </w:pPr>
      <w:r>
        <w:rPr>
          <w:color w:val="000000"/>
        </w:rPr>
        <w:t>Uklјučivanje</w:t>
      </w:r>
      <w:r w:rsidR="001E7ACB">
        <w:rPr>
          <w:color w:val="000000"/>
        </w:rPr>
        <w:t xml:space="preserve"> </w:t>
      </w:r>
      <w:r>
        <w:rPr>
          <w:color w:val="000000"/>
        </w:rPr>
        <w:t>uređaja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automatsko</w:t>
      </w:r>
      <w:r w:rsidR="001E7ACB">
        <w:rPr>
          <w:color w:val="000000"/>
        </w:rPr>
        <w:t xml:space="preserve"> </w:t>
      </w:r>
      <w:r>
        <w:rPr>
          <w:color w:val="000000"/>
        </w:rPr>
        <w:t>otvaranje</w:t>
      </w:r>
      <w:r w:rsidR="001E7ACB">
        <w:rPr>
          <w:color w:val="000000"/>
        </w:rPr>
        <w:t xml:space="preserve"> </w:t>
      </w:r>
      <w:r>
        <w:rPr>
          <w:color w:val="000000"/>
        </w:rPr>
        <w:t>prozora</w:t>
      </w:r>
      <w:r w:rsidR="001E7ACB">
        <w:rPr>
          <w:color w:val="000000"/>
        </w:rPr>
        <w:t xml:space="preserve"> </w:t>
      </w:r>
      <w:r>
        <w:rPr>
          <w:color w:val="000000"/>
        </w:rPr>
        <w:t>ili</w:t>
      </w:r>
      <w:r w:rsidR="001E7ACB">
        <w:rPr>
          <w:color w:val="000000"/>
        </w:rPr>
        <w:t xml:space="preserve"> </w:t>
      </w:r>
      <w:r>
        <w:rPr>
          <w:color w:val="000000"/>
        </w:rPr>
        <w:t>uređaja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prinudno</w:t>
      </w:r>
      <w:r w:rsidR="001E7ACB">
        <w:rPr>
          <w:color w:val="000000"/>
        </w:rPr>
        <w:t xml:space="preserve"> </w:t>
      </w:r>
      <w:r>
        <w:rPr>
          <w:color w:val="000000"/>
        </w:rPr>
        <w:t>provetravanje</w:t>
      </w:r>
      <w:r w:rsidR="001E7ACB">
        <w:rPr>
          <w:color w:val="000000"/>
        </w:rPr>
        <w:t xml:space="preserve"> </w:t>
      </w:r>
      <w:r>
        <w:rPr>
          <w:color w:val="000000"/>
        </w:rPr>
        <w:t>mora</w:t>
      </w:r>
      <w:r w:rsidR="001E7ACB">
        <w:rPr>
          <w:color w:val="000000"/>
        </w:rPr>
        <w:t xml:space="preserve"> </w:t>
      </w:r>
      <w:r>
        <w:rPr>
          <w:color w:val="000000"/>
        </w:rPr>
        <w:t>biti</w:t>
      </w:r>
      <w:r w:rsidR="001E7ACB">
        <w:rPr>
          <w:color w:val="000000"/>
        </w:rPr>
        <w:t xml:space="preserve"> </w:t>
      </w:r>
      <w:r>
        <w:rPr>
          <w:color w:val="000000"/>
        </w:rPr>
        <w:t>obezbeđeno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ručno</w:t>
      </w:r>
      <w:r w:rsidR="001E7ACB">
        <w:rPr>
          <w:color w:val="000000"/>
        </w:rPr>
        <w:t xml:space="preserve"> </w:t>
      </w:r>
      <w:r>
        <w:rPr>
          <w:color w:val="000000"/>
        </w:rPr>
        <w:t>sa</w:t>
      </w:r>
      <w:r w:rsidR="001E7ACB">
        <w:rPr>
          <w:color w:val="000000"/>
        </w:rPr>
        <w:t xml:space="preserve"> </w:t>
      </w:r>
      <w:r>
        <w:rPr>
          <w:color w:val="000000"/>
        </w:rPr>
        <w:t>mesta</w:t>
      </w:r>
      <w:r w:rsidR="001E7ACB">
        <w:rPr>
          <w:color w:val="000000"/>
        </w:rPr>
        <w:t xml:space="preserve"> </w:t>
      </w:r>
      <w:r>
        <w:rPr>
          <w:color w:val="000000"/>
        </w:rPr>
        <w:t>bezbednog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požara</w:t>
      </w:r>
      <w:r w:rsidR="001E7ACB">
        <w:rPr>
          <w:color w:val="000000"/>
        </w:rPr>
        <w:t>.</w:t>
      </w:r>
    </w:p>
    <w:p w:rsidR="009D088E" w:rsidRDefault="001E7ACB">
      <w:pPr>
        <w:spacing w:after="150"/>
      </w:pPr>
      <w:r>
        <w:rPr>
          <w:color w:val="000000"/>
        </w:rPr>
        <w:t>*</w:t>
      </w:r>
      <w:r w:rsidR="00973768">
        <w:rPr>
          <w:color w:val="000000"/>
        </w:rPr>
        <w:t>Službeni</w:t>
      </w:r>
      <w:r>
        <w:rPr>
          <w:color w:val="000000"/>
        </w:rPr>
        <w:t xml:space="preserve"> </w:t>
      </w:r>
      <w:r w:rsidR="00973768">
        <w:rPr>
          <w:color w:val="000000"/>
        </w:rPr>
        <w:t>glasnik</w:t>
      </w:r>
      <w:r>
        <w:rPr>
          <w:color w:val="000000"/>
        </w:rPr>
        <w:t xml:space="preserve"> </w:t>
      </w:r>
      <w:r w:rsidR="00973768">
        <w:rPr>
          <w:color w:val="000000"/>
        </w:rPr>
        <w:t>RS</w:t>
      </w:r>
      <w:r>
        <w:rPr>
          <w:color w:val="000000"/>
        </w:rPr>
        <w:t xml:space="preserve">", </w:t>
      </w:r>
      <w:r w:rsidR="00973768">
        <w:rPr>
          <w:color w:val="000000"/>
        </w:rPr>
        <w:t>broj</w:t>
      </w:r>
      <w:r>
        <w:rPr>
          <w:color w:val="000000"/>
        </w:rPr>
        <w:t xml:space="preserve"> 103/2018</w:t>
      </w:r>
    </w:p>
    <w:p w:rsidR="009D088E" w:rsidRDefault="00973768">
      <w:pPr>
        <w:spacing w:after="120"/>
        <w:jc w:val="center"/>
      </w:pPr>
      <w:r>
        <w:rPr>
          <w:color w:val="000000"/>
        </w:rPr>
        <w:t>Član</w:t>
      </w:r>
      <w:r w:rsidR="001E7ACB">
        <w:rPr>
          <w:color w:val="000000"/>
        </w:rPr>
        <w:t xml:space="preserve"> 39.</w:t>
      </w:r>
    </w:p>
    <w:p w:rsidR="009D088E" w:rsidRDefault="00973768">
      <w:pPr>
        <w:spacing w:after="150"/>
      </w:pPr>
      <w:r>
        <w:rPr>
          <w:color w:val="000000"/>
        </w:rPr>
        <w:t>Stepenišno</w:t>
      </w:r>
      <w:r w:rsidR="001E7ACB">
        <w:rPr>
          <w:color w:val="000000"/>
        </w:rPr>
        <w:t xml:space="preserve"> </w:t>
      </w:r>
      <w:r>
        <w:rPr>
          <w:color w:val="000000"/>
        </w:rPr>
        <w:t>okno</w:t>
      </w:r>
      <w:r w:rsidR="001E7ACB">
        <w:rPr>
          <w:color w:val="000000"/>
        </w:rPr>
        <w:t xml:space="preserve"> </w:t>
      </w:r>
      <w:r>
        <w:rPr>
          <w:color w:val="000000"/>
        </w:rPr>
        <w:t>mora</w:t>
      </w:r>
      <w:r w:rsidR="001E7ACB">
        <w:rPr>
          <w:color w:val="000000"/>
        </w:rPr>
        <w:t xml:space="preserve"> </w:t>
      </w:r>
      <w:r>
        <w:rPr>
          <w:color w:val="000000"/>
        </w:rPr>
        <w:t>biti</w:t>
      </w:r>
      <w:r w:rsidR="001E7ACB">
        <w:rPr>
          <w:color w:val="000000"/>
        </w:rPr>
        <w:t xml:space="preserve"> </w:t>
      </w:r>
      <w:r>
        <w:rPr>
          <w:color w:val="000000"/>
        </w:rPr>
        <w:t>odvojeno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unutrašnjih</w:t>
      </w:r>
      <w:r w:rsidR="001E7ACB">
        <w:rPr>
          <w:color w:val="000000"/>
        </w:rPr>
        <w:t xml:space="preserve"> </w:t>
      </w:r>
      <w:r>
        <w:rPr>
          <w:color w:val="000000"/>
        </w:rPr>
        <w:t>prostora</w:t>
      </w:r>
      <w:r w:rsidR="001E7ACB">
        <w:rPr>
          <w:color w:val="000000"/>
        </w:rPr>
        <w:t xml:space="preserve"> </w:t>
      </w:r>
      <w:r>
        <w:rPr>
          <w:color w:val="000000"/>
        </w:rPr>
        <w:t>objekta</w:t>
      </w:r>
      <w:r w:rsidR="001E7ACB">
        <w:rPr>
          <w:color w:val="000000"/>
        </w:rPr>
        <w:t xml:space="preserve"> </w:t>
      </w:r>
      <w:r>
        <w:rPr>
          <w:color w:val="000000"/>
        </w:rPr>
        <w:t>zidovima</w:t>
      </w:r>
      <w:r w:rsidR="001E7ACB">
        <w:rPr>
          <w:color w:val="000000"/>
        </w:rPr>
        <w:t xml:space="preserve"> </w:t>
      </w:r>
      <w:r>
        <w:rPr>
          <w:color w:val="000000"/>
        </w:rPr>
        <w:t>otpornim</w:t>
      </w:r>
      <w:r w:rsidR="001E7ACB">
        <w:rPr>
          <w:color w:val="000000"/>
        </w:rPr>
        <w:t xml:space="preserve"> </w:t>
      </w:r>
      <w:r>
        <w:rPr>
          <w:color w:val="000000"/>
        </w:rPr>
        <w:t>prema</w:t>
      </w:r>
      <w:r w:rsidR="001E7ACB">
        <w:rPr>
          <w:color w:val="000000"/>
        </w:rPr>
        <w:t xml:space="preserve"> </w:t>
      </w:r>
      <w:r>
        <w:rPr>
          <w:color w:val="000000"/>
        </w:rPr>
        <w:t>požaru</w:t>
      </w:r>
      <w:r w:rsidR="001E7ACB">
        <w:rPr>
          <w:color w:val="000000"/>
        </w:rPr>
        <w:t xml:space="preserve"> </w:t>
      </w:r>
      <w:r>
        <w:rPr>
          <w:color w:val="000000"/>
        </w:rPr>
        <w:t>najmanje</w:t>
      </w:r>
      <w:r w:rsidR="001E7ACB">
        <w:rPr>
          <w:color w:val="000000"/>
        </w:rPr>
        <w:t xml:space="preserve"> 1,5 h (REI-M 90) </w:t>
      </w:r>
      <w:r>
        <w:rPr>
          <w:color w:val="000000"/>
        </w:rPr>
        <w:t>izvedeni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građevinskih</w:t>
      </w:r>
      <w:r w:rsidR="001E7ACB">
        <w:rPr>
          <w:color w:val="000000"/>
        </w:rPr>
        <w:t xml:space="preserve"> </w:t>
      </w:r>
      <w:r>
        <w:rPr>
          <w:color w:val="000000"/>
        </w:rPr>
        <w:t>materijala</w:t>
      </w:r>
      <w:r w:rsidR="001E7ACB">
        <w:rPr>
          <w:color w:val="000000"/>
        </w:rPr>
        <w:t xml:space="preserve"> </w:t>
      </w:r>
      <w:r>
        <w:rPr>
          <w:color w:val="000000"/>
        </w:rPr>
        <w:t>karakteristike</w:t>
      </w:r>
      <w:r w:rsidR="001E7ACB">
        <w:rPr>
          <w:color w:val="000000"/>
        </w:rPr>
        <w:t xml:space="preserve"> </w:t>
      </w:r>
      <w:r>
        <w:rPr>
          <w:color w:val="000000"/>
        </w:rPr>
        <w:t>reakcije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požar</w:t>
      </w:r>
      <w:r w:rsidR="001E7ACB">
        <w:rPr>
          <w:color w:val="000000"/>
        </w:rPr>
        <w:t xml:space="preserve"> </w:t>
      </w:r>
      <w:r>
        <w:rPr>
          <w:color w:val="000000"/>
        </w:rPr>
        <w:t>najmanje</w:t>
      </w:r>
      <w:r w:rsidR="001E7ACB">
        <w:rPr>
          <w:color w:val="000000"/>
        </w:rPr>
        <w:t xml:space="preserve"> </w:t>
      </w:r>
      <w:r>
        <w:rPr>
          <w:color w:val="000000"/>
        </w:rPr>
        <w:t>klase</w:t>
      </w:r>
      <w:r w:rsidR="001E7ACB">
        <w:rPr>
          <w:color w:val="000000"/>
        </w:rPr>
        <w:t xml:space="preserve"> A2s1d0 </w:t>
      </w:r>
      <w:r>
        <w:rPr>
          <w:color w:val="000000"/>
        </w:rPr>
        <w:t>prema</w:t>
      </w:r>
      <w:r w:rsidR="001E7ACB">
        <w:rPr>
          <w:color w:val="000000"/>
        </w:rPr>
        <w:t xml:space="preserve"> </w:t>
      </w:r>
      <w:r>
        <w:rPr>
          <w:color w:val="000000"/>
        </w:rPr>
        <w:t>standardu</w:t>
      </w:r>
      <w:r w:rsidR="001E7ACB">
        <w:rPr>
          <w:color w:val="000000"/>
        </w:rPr>
        <w:t xml:space="preserve"> SRPS EN 13501-1.</w:t>
      </w:r>
    </w:p>
    <w:p w:rsidR="009D088E" w:rsidRDefault="00973768">
      <w:pPr>
        <w:spacing w:after="120"/>
        <w:jc w:val="center"/>
      </w:pPr>
      <w:r>
        <w:rPr>
          <w:color w:val="000000"/>
        </w:rPr>
        <w:t>Član</w:t>
      </w:r>
      <w:r w:rsidR="001E7ACB">
        <w:rPr>
          <w:color w:val="000000"/>
        </w:rPr>
        <w:t xml:space="preserve"> 40.</w:t>
      </w:r>
    </w:p>
    <w:p w:rsidR="009D088E" w:rsidRDefault="00973768">
      <w:pPr>
        <w:spacing w:after="150"/>
      </w:pPr>
      <w:r>
        <w:rPr>
          <w:color w:val="000000"/>
        </w:rPr>
        <w:t>Najmanja</w:t>
      </w:r>
      <w:r w:rsidR="001E7ACB">
        <w:rPr>
          <w:color w:val="000000"/>
        </w:rPr>
        <w:t xml:space="preserve"> </w:t>
      </w:r>
      <w:r>
        <w:rPr>
          <w:color w:val="000000"/>
        </w:rPr>
        <w:t>širina</w:t>
      </w:r>
      <w:r w:rsidR="001E7ACB">
        <w:rPr>
          <w:color w:val="000000"/>
        </w:rPr>
        <w:t xml:space="preserve"> </w:t>
      </w:r>
      <w:r>
        <w:rPr>
          <w:color w:val="000000"/>
        </w:rPr>
        <w:t>vrata</w:t>
      </w:r>
      <w:r w:rsidR="001E7ACB">
        <w:rPr>
          <w:color w:val="000000"/>
        </w:rPr>
        <w:t xml:space="preserve">, </w:t>
      </w:r>
      <w:r>
        <w:rPr>
          <w:color w:val="000000"/>
        </w:rPr>
        <w:t>podesta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stepenišnog</w:t>
      </w:r>
      <w:r w:rsidR="001E7ACB">
        <w:rPr>
          <w:color w:val="000000"/>
        </w:rPr>
        <w:t xml:space="preserve"> </w:t>
      </w:r>
      <w:r>
        <w:rPr>
          <w:color w:val="000000"/>
        </w:rPr>
        <w:t>kraka</w:t>
      </w:r>
      <w:r w:rsidR="001E7ACB">
        <w:rPr>
          <w:color w:val="000000"/>
        </w:rPr>
        <w:t xml:space="preserve"> </w:t>
      </w:r>
      <w:r>
        <w:rPr>
          <w:color w:val="000000"/>
        </w:rPr>
        <w:t>sigurnosnog</w:t>
      </w:r>
      <w:r w:rsidR="001E7ACB">
        <w:rPr>
          <w:color w:val="000000"/>
        </w:rPr>
        <w:t xml:space="preserve"> </w:t>
      </w:r>
      <w:r>
        <w:rPr>
          <w:color w:val="000000"/>
        </w:rPr>
        <w:t>stepeništa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evakuacionog</w:t>
      </w:r>
      <w:r w:rsidR="001E7ACB">
        <w:rPr>
          <w:color w:val="000000"/>
        </w:rPr>
        <w:t xml:space="preserve"> </w:t>
      </w:r>
      <w:r>
        <w:rPr>
          <w:color w:val="000000"/>
        </w:rPr>
        <w:t>puta</w:t>
      </w:r>
      <w:r w:rsidR="001E7ACB">
        <w:rPr>
          <w:color w:val="000000"/>
        </w:rPr>
        <w:t xml:space="preserve"> </w:t>
      </w:r>
      <w:r w:rsidR="001E7ACB">
        <w:rPr>
          <w:rFonts w:ascii="Calibri"/>
          <w:b/>
          <w:color w:val="000000"/>
          <w:vertAlign w:val="superscript"/>
        </w:rPr>
        <w:t>*</w:t>
      </w:r>
      <w:r w:rsidR="001E7ACB">
        <w:rPr>
          <w:color w:val="000000"/>
        </w:rPr>
        <w:t> </w:t>
      </w:r>
      <w:r>
        <w:rPr>
          <w:color w:val="000000"/>
        </w:rPr>
        <w:t>određuje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proračunom</w:t>
      </w:r>
      <w:r w:rsidR="001E7ACB">
        <w:rPr>
          <w:color w:val="000000"/>
        </w:rPr>
        <w:t xml:space="preserve"> </w:t>
      </w:r>
      <w:r>
        <w:rPr>
          <w:color w:val="000000"/>
        </w:rPr>
        <w:t>prema</w:t>
      </w:r>
      <w:r w:rsidR="001E7ACB">
        <w:rPr>
          <w:color w:val="000000"/>
        </w:rPr>
        <w:t xml:space="preserve"> </w:t>
      </w:r>
      <w:r>
        <w:rPr>
          <w:color w:val="000000"/>
        </w:rPr>
        <w:t>priznatim</w:t>
      </w:r>
      <w:r w:rsidR="001E7ACB">
        <w:rPr>
          <w:color w:val="000000"/>
        </w:rPr>
        <w:t xml:space="preserve"> </w:t>
      </w:r>
      <w:r>
        <w:rPr>
          <w:color w:val="000000"/>
        </w:rPr>
        <w:t>metodama</w:t>
      </w:r>
      <w:r w:rsidR="001E7ACB">
        <w:rPr>
          <w:color w:val="000000"/>
        </w:rPr>
        <w:t xml:space="preserve"> </w:t>
      </w:r>
      <w:r>
        <w:rPr>
          <w:color w:val="000000"/>
        </w:rPr>
        <w:t>proračuna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modelima</w:t>
      </w:r>
      <w:r w:rsidR="001E7ACB">
        <w:rPr>
          <w:color w:val="000000"/>
        </w:rPr>
        <w:t xml:space="preserve"> </w:t>
      </w:r>
      <w:r>
        <w:rPr>
          <w:color w:val="000000"/>
        </w:rPr>
        <w:t>razvijenih</w:t>
      </w:r>
      <w:r w:rsidR="001E7ACB">
        <w:rPr>
          <w:color w:val="000000"/>
        </w:rPr>
        <w:t xml:space="preserve"> </w:t>
      </w:r>
      <w:r>
        <w:rPr>
          <w:color w:val="000000"/>
        </w:rPr>
        <w:t>zemalјa</w:t>
      </w:r>
      <w:r w:rsidR="001E7ACB">
        <w:rPr>
          <w:color w:val="000000"/>
        </w:rPr>
        <w:t>.</w:t>
      </w:r>
    </w:p>
    <w:p w:rsidR="009D088E" w:rsidRDefault="00973768">
      <w:pPr>
        <w:spacing w:after="150"/>
      </w:pPr>
      <w:r>
        <w:rPr>
          <w:color w:val="000000"/>
        </w:rPr>
        <w:t>Minimalna</w:t>
      </w:r>
      <w:r w:rsidR="001E7ACB">
        <w:rPr>
          <w:color w:val="000000"/>
        </w:rPr>
        <w:t xml:space="preserve"> </w:t>
      </w:r>
      <w:r>
        <w:rPr>
          <w:color w:val="000000"/>
        </w:rPr>
        <w:t>korisna</w:t>
      </w:r>
      <w:r w:rsidR="001E7ACB">
        <w:rPr>
          <w:color w:val="000000"/>
        </w:rPr>
        <w:t xml:space="preserve"> </w:t>
      </w:r>
      <w:r>
        <w:rPr>
          <w:color w:val="000000"/>
        </w:rPr>
        <w:t>širina</w:t>
      </w:r>
      <w:r w:rsidR="001E7ACB">
        <w:rPr>
          <w:color w:val="000000"/>
        </w:rPr>
        <w:t xml:space="preserve"> </w:t>
      </w:r>
      <w:r>
        <w:rPr>
          <w:color w:val="000000"/>
        </w:rPr>
        <w:t>podesta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stepenišnog</w:t>
      </w:r>
      <w:r w:rsidR="001E7ACB">
        <w:rPr>
          <w:color w:val="000000"/>
        </w:rPr>
        <w:t xml:space="preserve"> </w:t>
      </w:r>
      <w:r>
        <w:rPr>
          <w:color w:val="000000"/>
        </w:rPr>
        <w:t>kraka</w:t>
      </w:r>
      <w:r w:rsidR="001E7ACB">
        <w:rPr>
          <w:color w:val="000000"/>
        </w:rPr>
        <w:t xml:space="preserve"> </w:t>
      </w:r>
      <w:r>
        <w:rPr>
          <w:color w:val="000000"/>
        </w:rPr>
        <w:t>sigurnosnog</w:t>
      </w:r>
      <w:r w:rsidR="001E7ACB">
        <w:rPr>
          <w:color w:val="000000"/>
        </w:rPr>
        <w:t xml:space="preserve"> </w:t>
      </w:r>
      <w:r>
        <w:rPr>
          <w:color w:val="000000"/>
        </w:rPr>
        <w:t>stepeništa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evakuacionog</w:t>
      </w:r>
      <w:r w:rsidR="001E7ACB">
        <w:rPr>
          <w:color w:val="000000"/>
        </w:rPr>
        <w:t xml:space="preserve"> </w:t>
      </w:r>
      <w:r>
        <w:rPr>
          <w:color w:val="000000"/>
        </w:rPr>
        <w:t>puta</w:t>
      </w:r>
      <w:r w:rsidR="001E7ACB">
        <w:rPr>
          <w:color w:val="000000"/>
        </w:rPr>
        <w:t xml:space="preserve"> </w:t>
      </w:r>
      <w:r>
        <w:rPr>
          <w:color w:val="000000"/>
        </w:rPr>
        <w:t>iz</w:t>
      </w:r>
      <w:r w:rsidR="001E7ACB">
        <w:rPr>
          <w:color w:val="000000"/>
        </w:rPr>
        <w:t xml:space="preserve"> </w:t>
      </w:r>
      <w:r>
        <w:rPr>
          <w:color w:val="000000"/>
        </w:rPr>
        <w:t>stava</w:t>
      </w:r>
      <w:r w:rsidR="001E7ACB">
        <w:rPr>
          <w:color w:val="000000"/>
        </w:rPr>
        <w:t xml:space="preserve"> 1. </w:t>
      </w:r>
      <w:r>
        <w:rPr>
          <w:color w:val="000000"/>
        </w:rPr>
        <w:t>ovog</w:t>
      </w:r>
      <w:r w:rsidR="001E7ACB">
        <w:rPr>
          <w:color w:val="000000"/>
        </w:rPr>
        <w:t xml:space="preserve"> </w:t>
      </w:r>
      <w:r>
        <w:rPr>
          <w:color w:val="000000"/>
        </w:rPr>
        <w:t>člana</w:t>
      </w:r>
      <w:r w:rsidR="001E7ACB">
        <w:rPr>
          <w:color w:val="000000"/>
        </w:rPr>
        <w:t xml:space="preserve"> </w:t>
      </w:r>
      <w:r>
        <w:rPr>
          <w:color w:val="000000"/>
        </w:rPr>
        <w:t>ne</w:t>
      </w:r>
      <w:r w:rsidR="001E7ACB">
        <w:rPr>
          <w:color w:val="000000"/>
        </w:rPr>
        <w:t xml:space="preserve"> </w:t>
      </w:r>
      <w:r>
        <w:rPr>
          <w:color w:val="000000"/>
        </w:rPr>
        <w:t>može</w:t>
      </w:r>
      <w:r w:rsidR="001E7ACB">
        <w:rPr>
          <w:color w:val="000000"/>
        </w:rPr>
        <w:t xml:space="preserve"> </w:t>
      </w:r>
      <w:r>
        <w:rPr>
          <w:color w:val="000000"/>
        </w:rPr>
        <w:t>biti</w:t>
      </w:r>
      <w:r w:rsidR="001E7ACB">
        <w:rPr>
          <w:color w:val="000000"/>
        </w:rPr>
        <w:t xml:space="preserve"> </w:t>
      </w:r>
      <w:r>
        <w:rPr>
          <w:color w:val="000000"/>
        </w:rPr>
        <w:t>manja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1,25 m.</w:t>
      </w:r>
    </w:p>
    <w:p w:rsidR="009D088E" w:rsidRDefault="00973768">
      <w:pPr>
        <w:spacing w:after="150"/>
      </w:pPr>
      <w:r>
        <w:rPr>
          <w:color w:val="000000"/>
        </w:rPr>
        <w:t>Minimalna</w:t>
      </w:r>
      <w:r w:rsidR="001E7ACB">
        <w:rPr>
          <w:color w:val="000000"/>
        </w:rPr>
        <w:t xml:space="preserve"> </w:t>
      </w:r>
      <w:r>
        <w:rPr>
          <w:color w:val="000000"/>
        </w:rPr>
        <w:t>svetla</w:t>
      </w:r>
      <w:r w:rsidR="001E7ACB">
        <w:rPr>
          <w:color w:val="000000"/>
        </w:rPr>
        <w:t xml:space="preserve"> </w:t>
      </w:r>
      <w:r>
        <w:rPr>
          <w:color w:val="000000"/>
        </w:rPr>
        <w:t>širina</w:t>
      </w:r>
      <w:r w:rsidR="001E7ACB">
        <w:rPr>
          <w:color w:val="000000"/>
        </w:rPr>
        <w:t xml:space="preserve"> </w:t>
      </w:r>
      <w:r>
        <w:rPr>
          <w:color w:val="000000"/>
        </w:rPr>
        <w:t>jednokrilnih</w:t>
      </w:r>
      <w:r w:rsidR="001E7ACB">
        <w:rPr>
          <w:color w:val="000000"/>
        </w:rPr>
        <w:t xml:space="preserve"> </w:t>
      </w:r>
      <w:r>
        <w:rPr>
          <w:color w:val="000000"/>
        </w:rPr>
        <w:t>vrata</w:t>
      </w:r>
      <w:r w:rsidR="001E7ACB">
        <w:rPr>
          <w:color w:val="000000"/>
        </w:rPr>
        <w:t xml:space="preserve"> </w:t>
      </w:r>
      <w:r>
        <w:rPr>
          <w:color w:val="000000"/>
        </w:rPr>
        <w:t>iz</w:t>
      </w:r>
      <w:r w:rsidR="001E7ACB">
        <w:rPr>
          <w:color w:val="000000"/>
        </w:rPr>
        <w:t xml:space="preserve"> </w:t>
      </w:r>
      <w:r>
        <w:rPr>
          <w:color w:val="000000"/>
        </w:rPr>
        <w:t>stava</w:t>
      </w:r>
      <w:r w:rsidR="001E7ACB">
        <w:rPr>
          <w:color w:val="000000"/>
        </w:rPr>
        <w:t xml:space="preserve"> 1 </w:t>
      </w:r>
      <w:r>
        <w:rPr>
          <w:color w:val="000000"/>
        </w:rPr>
        <w:t>ne</w:t>
      </w:r>
      <w:r w:rsidR="001E7ACB">
        <w:rPr>
          <w:color w:val="000000"/>
        </w:rPr>
        <w:t xml:space="preserve"> </w:t>
      </w:r>
      <w:r>
        <w:rPr>
          <w:color w:val="000000"/>
        </w:rPr>
        <w:t>može</w:t>
      </w:r>
      <w:r w:rsidR="001E7ACB">
        <w:rPr>
          <w:color w:val="000000"/>
        </w:rPr>
        <w:t xml:space="preserve"> </w:t>
      </w:r>
      <w:r>
        <w:rPr>
          <w:color w:val="000000"/>
        </w:rPr>
        <w:t>biti</w:t>
      </w:r>
      <w:r w:rsidR="001E7ACB">
        <w:rPr>
          <w:color w:val="000000"/>
        </w:rPr>
        <w:t xml:space="preserve"> </w:t>
      </w:r>
      <w:r>
        <w:rPr>
          <w:color w:val="000000"/>
        </w:rPr>
        <w:t>manja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0,9 m </w:t>
      </w:r>
      <w:r>
        <w:rPr>
          <w:color w:val="000000"/>
        </w:rPr>
        <w:t>niti</w:t>
      </w:r>
      <w:r w:rsidR="001E7ACB">
        <w:rPr>
          <w:color w:val="000000"/>
        </w:rPr>
        <w:t xml:space="preserve"> </w:t>
      </w:r>
      <w:r>
        <w:rPr>
          <w:color w:val="000000"/>
        </w:rPr>
        <w:t>veća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1,20 m.</w:t>
      </w:r>
    </w:p>
    <w:p w:rsidR="009D088E" w:rsidRDefault="00973768">
      <w:pPr>
        <w:spacing w:after="150"/>
      </w:pPr>
      <w:r>
        <w:rPr>
          <w:color w:val="000000"/>
        </w:rPr>
        <w:t>Krilo</w:t>
      </w:r>
      <w:r w:rsidR="001E7ACB">
        <w:rPr>
          <w:color w:val="000000"/>
        </w:rPr>
        <w:t xml:space="preserve"> </w:t>
      </w:r>
      <w:r>
        <w:rPr>
          <w:color w:val="000000"/>
        </w:rPr>
        <w:t>dvokrilnih</w:t>
      </w:r>
      <w:r w:rsidR="001E7ACB">
        <w:rPr>
          <w:color w:val="000000"/>
        </w:rPr>
        <w:t xml:space="preserve"> </w:t>
      </w:r>
      <w:r>
        <w:rPr>
          <w:color w:val="000000"/>
        </w:rPr>
        <w:t>vrata</w:t>
      </w:r>
      <w:r w:rsidR="001E7ACB">
        <w:rPr>
          <w:color w:val="000000"/>
        </w:rPr>
        <w:t xml:space="preserve"> </w:t>
      </w:r>
      <w:r>
        <w:rPr>
          <w:color w:val="000000"/>
        </w:rPr>
        <w:t>iz</w:t>
      </w:r>
      <w:r w:rsidR="001E7ACB">
        <w:rPr>
          <w:color w:val="000000"/>
        </w:rPr>
        <w:t xml:space="preserve"> </w:t>
      </w:r>
      <w:r>
        <w:rPr>
          <w:color w:val="000000"/>
        </w:rPr>
        <w:t>stava</w:t>
      </w:r>
      <w:r w:rsidR="001E7ACB">
        <w:rPr>
          <w:color w:val="000000"/>
        </w:rPr>
        <w:t xml:space="preserve"> 1. </w:t>
      </w:r>
      <w:r>
        <w:rPr>
          <w:color w:val="000000"/>
        </w:rPr>
        <w:t>ovog</w:t>
      </w:r>
      <w:r w:rsidR="001E7ACB">
        <w:rPr>
          <w:color w:val="000000"/>
        </w:rPr>
        <w:t xml:space="preserve"> </w:t>
      </w:r>
      <w:r>
        <w:rPr>
          <w:color w:val="000000"/>
        </w:rPr>
        <w:t>člana</w:t>
      </w:r>
      <w:r w:rsidR="001E7ACB">
        <w:rPr>
          <w:color w:val="000000"/>
        </w:rPr>
        <w:t xml:space="preserve"> </w:t>
      </w:r>
      <w:r>
        <w:rPr>
          <w:color w:val="000000"/>
        </w:rPr>
        <w:t>ne</w:t>
      </w:r>
      <w:r w:rsidR="001E7ACB">
        <w:rPr>
          <w:color w:val="000000"/>
        </w:rPr>
        <w:t xml:space="preserve"> </w:t>
      </w:r>
      <w:r>
        <w:rPr>
          <w:color w:val="000000"/>
        </w:rPr>
        <w:t>sme</w:t>
      </w:r>
      <w:r w:rsidR="001E7ACB">
        <w:rPr>
          <w:color w:val="000000"/>
        </w:rPr>
        <w:t xml:space="preserve"> </w:t>
      </w:r>
      <w:r>
        <w:rPr>
          <w:color w:val="000000"/>
        </w:rPr>
        <w:t>biti</w:t>
      </w:r>
      <w:r w:rsidR="001E7ACB">
        <w:rPr>
          <w:color w:val="000000"/>
        </w:rPr>
        <w:t xml:space="preserve"> </w:t>
      </w:r>
      <w:r>
        <w:rPr>
          <w:color w:val="000000"/>
        </w:rPr>
        <w:t>uže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0,70 m, </w:t>
      </w:r>
      <w:r>
        <w:rPr>
          <w:color w:val="000000"/>
        </w:rPr>
        <w:t>niti</w:t>
      </w:r>
      <w:r w:rsidR="001E7ACB">
        <w:rPr>
          <w:color w:val="000000"/>
        </w:rPr>
        <w:t xml:space="preserve"> </w:t>
      </w:r>
      <w:r>
        <w:rPr>
          <w:color w:val="000000"/>
        </w:rPr>
        <w:t>šire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1,20 m.</w:t>
      </w:r>
    </w:p>
    <w:p w:rsidR="009D088E" w:rsidRDefault="00973768">
      <w:pPr>
        <w:spacing w:after="150"/>
      </w:pP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slučaju</w:t>
      </w:r>
      <w:r w:rsidR="001E7ACB">
        <w:rPr>
          <w:color w:val="000000"/>
        </w:rPr>
        <w:t xml:space="preserve"> </w:t>
      </w:r>
      <w:r>
        <w:rPr>
          <w:color w:val="000000"/>
        </w:rPr>
        <w:t>da</w:t>
      </w:r>
      <w:r w:rsidR="001E7ACB">
        <w:rPr>
          <w:color w:val="000000"/>
        </w:rPr>
        <w:t xml:space="preserve"> </w:t>
      </w:r>
      <w:r>
        <w:rPr>
          <w:color w:val="000000"/>
        </w:rPr>
        <w:t>je</w:t>
      </w:r>
      <w:r w:rsidR="001E7ACB">
        <w:rPr>
          <w:color w:val="000000"/>
        </w:rPr>
        <w:t xml:space="preserve"> </w:t>
      </w:r>
      <w:r>
        <w:rPr>
          <w:color w:val="000000"/>
        </w:rPr>
        <w:t>prema</w:t>
      </w:r>
      <w:r w:rsidR="001E7ACB">
        <w:rPr>
          <w:color w:val="000000"/>
        </w:rPr>
        <w:t xml:space="preserve"> </w:t>
      </w:r>
      <w:r>
        <w:rPr>
          <w:color w:val="000000"/>
        </w:rPr>
        <w:t>stavu</w:t>
      </w:r>
      <w:r w:rsidR="001E7ACB">
        <w:rPr>
          <w:color w:val="000000"/>
        </w:rPr>
        <w:t xml:space="preserve"> 1. </w:t>
      </w:r>
      <w:r>
        <w:rPr>
          <w:color w:val="000000"/>
        </w:rPr>
        <w:t>ovog</w:t>
      </w:r>
      <w:r w:rsidR="001E7ACB">
        <w:rPr>
          <w:color w:val="000000"/>
        </w:rPr>
        <w:t xml:space="preserve"> </w:t>
      </w:r>
      <w:r>
        <w:rPr>
          <w:color w:val="000000"/>
        </w:rPr>
        <w:t>člana</w:t>
      </w:r>
      <w:r w:rsidR="001E7ACB">
        <w:rPr>
          <w:color w:val="000000"/>
        </w:rPr>
        <w:t xml:space="preserve"> </w:t>
      </w:r>
      <w:r>
        <w:rPr>
          <w:color w:val="000000"/>
        </w:rPr>
        <w:t>potrebno</w:t>
      </w:r>
      <w:r w:rsidR="001E7ACB">
        <w:rPr>
          <w:color w:val="000000"/>
        </w:rPr>
        <w:t xml:space="preserve"> </w:t>
      </w:r>
      <w:r>
        <w:rPr>
          <w:color w:val="000000"/>
        </w:rPr>
        <w:t>obezbediti</w:t>
      </w:r>
      <w:r w:rsidR="001E7ACB">
        <w:rPr>
          <w:color w:val="000000"/>
        </w:rPr>
        <w:t xml:space="preserve"> </w:t>
      </w:r>
      <w:r>
        <w:rPr>
          <w:color w:val="000000"/>
        </w:rPr>
        <w:t>stepenišni</w:t>
      </w:r>
      <w:r w:rsidR="001E7ACB">
        <w:rPr>
          <w:color w:val="000000"/>
        </w:rPr>
        <w:t xml:space="preserve"> </w:t>
      </w:r>
      <w:r>
        <w:rPr>
          <w:color w:val="000000"/>
        </w:rPr>
        <w:t>krak</w:t>
      </w:r>
      <w:r w:rsidR="001E7ACB">
        <w:rPr>
          <w:color w:val="000000"/>
        </w:rPr>
        <w:t xml:space="preserve"> </w:t>
      </w:r>
      <w:r>
        <w:rPr>
          <w:color w:val="000000"/>
        </w:rPr>
        <w:t>širine</w:t>
      </w:r>
      <w:r w:rsidR="001E7ACB">
        <w:rPr>
          <w:color w:val="000000"/>
        </w:rPr>
        <w:t xml:space="preserve"> </w:t>
      </w:r>
      <w:r>
        <w:rPr>
          <w:color w:val="000000"/>
        </w:rPr>
        <w:t>veće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2,20 m, </w:t>
      </w:r>
      <w:r>
        <w:rPr>
          <w:color w:val="000000"/>
        </w:rPr>
        <w:t>tada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moraju</w:t>
      </w:r>
      <w:r w:rsidR="001E7ACB">
        <w:rPr>
          <w:color w:val="000000"/>
        </w:rPr>
        <w:t xml:space="preserve"> </w:t>
      </w:r>
      <w:r>
        <w:rPr>
          <w:color w:val="000000"/>
        </w:rPr>
        <w:t>predvideti</w:t>
      </w:r>
      <w:r w:rsidR="001E7ACB">
        <w:rPr>
          <w:color w:val="000000"/>
        </w:rPr>
        <w:t xml:space="preserve"> </w:t>
      </w:r>
      <w:r>
        <w:rPr>
          <w:color w:val="000000"/>
        </w:rPr>
        <w:t>najmanje</w:t>
      </w:r>
      <w:r w:rsidR="001E7ACB">
        <w:rPr>
          <w:color w:val="000000"/>
        </w:rPr>
        <w:t xml:space="preserve"> </w:t>
      </w:r>
      <w:r>
        <w:rPr>
          <w:color w:val="000000"/>
        </w:rPr>
        <w:t>dva</w:t>
      </w:r>
      <w:r w:rsidR="001E7ACB">
        <w:rPr>
          <w:color w:val="000000"/>
        </w:rPr>
        <w:t xml:space="preserve"> </w:t>
      </w:r>
      <w:r>
        <w:rPr>
          <w:color w:val="000000"/>
        </w:rPr>
        <w:t>sigurnosna</w:t>
      </w:r>
      <w:r w:rsidR="001E7ACB">
        <w:rPr>
          <w:color w:val="000000"/>
        </w:rPr>
        <w:t xml:space="preserve"> </w:t>
      </w:r>
      <w:r>
        <w:rPr>
          <w:color w:val="000000"/>
        </w:rPr>
        <w:t>stepeništa</w:t>
      </w:r>
      <w:r w:rsidR="001E7ACB">
        <w:rPr>
          <w:color w:val="000000"/>
        </w:rPr>
        <w:t>.</w:t>
      </w:r>
    </w:p>
    <w:p w:rsidR="009D088E" w:rsidRDefault="00973768">
      <w:pPr>
        <w:spacing w:after="150"/>
      </w:pP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objektima</w:t>
      </w:r>
      <w:r w:rsidR="001E7ACB">
        <w:rPr>
          <w:color w:val="000000"/>
        </w:rPr>
        <w:t xml:space="preserve"> </w:t>
      </w:r>
      <w:r>
        <w:rPr>
          <w:color w:val="000000"/>
        </w:rPr>
        <w:t>visine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40 m </w:t>
      </w:r>
      <w:r>
        <w:rPr>
          <w:color w:val="000000"/>
        </w:rPr>
        <w:t>do</w:t>
      </w:r>
      <w:r w:rsidR="001E7ACB">
        <w:rPr>
          <w:color w:val="000000"/>
        </w:rPr>
        <w:t xml:space="preserve"> 75 m, </w:t>
      </w:r>
      <w:r>
        <w:rPr>
          <w:color w:val="000000"/>
        </w:rPr>
        <w:t>jedno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dva</w:t>
      </w:r>
      <w:r w:rsidR="001E7ACB">
        <w:rPr>
          <w:color w:val="000000"/>
        </w:rPr>
        <w:t xml:space="preserve"> </w:t>
      </w:r>
      <w:r>
        <w:rPr>
          <w:color w:val="000000"/>
        </w:rPr>
        <w:t>sigurnosna</w:t>
      </w:r>
      <w:r w:rsidR="001E7ACB">
        <w:rPr>
          <w:color w:val="000000"/>
        </w:rPr>
        <w:t xml:space="preserve"> </w:t>
      </w:r>
      <w:r>
        <w:rPr>
          <w:color w:val="000000"/>
        </w:rPr>
        <w:t>stepeništa</w:t>
      </w:r>
      <w:r w:rsidR="001E7ACB">
        <w:rPr>
          <w:color w:val="000000"/>
        </w:rPr>
        <w:t xml:space="preserve"> </w:t>
      </w:r>
      <w:r>
        <w:rPr>
          <w:color w:val="000000"/>
        </w:rPr>
        <w:t>mora</w:t>
      </w:r>
      <w:r w:rsidR="001E7ACB">
        <w:rPr>
          <w:color w:val="000000"/>
        </w:rPr>
        <w:t xml:space="preserve"> </w:t>
      </w:r>
      <w:r>
        <w:rPr>
          <w:color w:val="000000"/>
        </w:rPr>
        <w:t>biti</w:t>
      </w:r>
      <w:r w:rsidR="001E7ACB">
        <w:rPr>
          <w:color w:val="000000"/>
        </w:rPr>
        <w:t xml:space="preserve"> </w:t>
      </w:r>
      <w:r>
        <w:rPr>
          <w:color w:val="000000"/>
        </w:rPr>
        <w:t>dimenzionisano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pogledu</w:t>
      </w:r>
      <w:r w:rsidR="001E7ACB">
        <w:rPr>
          <w:color w:val="000000"/>
        </w:rPr>
        <w:t xml:space="preserve"> </w:t>
      </w:r>
      <w:r>
        <w:rPr>
          <w:color w:val="000000"/>
        </w:rPr>
        <w:t>kapaciteta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minimalnih</w:t>
      </w:r>
      <w:r w:rsidR="001E7ACB">
        <w:rPr>
          <w:color w:val="000000"/>
        </w:rPr>
        <w:t xml:space="preserve"> </w:t>
      </w:r>
      <w:r>
        <w:rPr>
          <w:color w:val="000000"/>
        </w:rPr>
        <w:t>dimenzija</w:t>
      </w:r>
      <w:r w:rsidR="001E7ACB">
        <w:rPr>
          <w:color w:val="000000"/>
        </w:rPr>
        <w:t xml:space="preserve"> </w:t>
      </w:r>
      <w:r>
        <w:rPr>
          <w:color w:val="000000"/>
        </w:rPr>
        <w:t>sa</w:t>
      </w:r>
      <w:r w:rsidR="001E7ACB">
        <w:rPr>
          <w:color w:val="000000"/>
        </w:rPr>
        <w:t xml:space="preserve"> </w:t>
      </w:r>
      <w:r>
        <w:rPr>
          <w:color w:val="000000"/>
        </w:rPr>
        <w:t>uvećanjem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50%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odnosu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zahteve</w:t>
      </w:r>
      <w:r w:rsidR="001E7ACB">
        <w:rPr>
          <w:color w:val="000000"/>
        </w:rPr>
        <w:t xml:space="preserve"> </w:t>
      </w:r>
      <w:r>
        <w:rPr>
          <w:color w:val="000000"/>
        </w:rPr>
        <w:t>iz</w:t>
      </w:r>
      <w:r w:rsidR="001E7ACB">
        <w:rPr>
          <w:color w:val="000000"/>
        </w:rPr>
        <w:t xml:space="preserve"> </w:t>
      </w:r>
      <w:r>
        <w:rPr>
          <w:color w:val="000000"/>
        </w:rPr>
        <w:t>st</w:t>
      </w:r>
      <w:r w:rsidR="001E7ACB">
        <w:rPr>
          <w:color w:val="000000"/>
        </w:rPr>
        <w:t xml:space="preserve">. 1. </w:t>
      </w:r>
      <w:r>
        <w:rPr>
          <w:color w:val="000000"/>
        </w:rPr>
        <w:t>i</w:t>
      </w:r>
      <w:r w:rsidR="001E7ACB">
        <w:rPr>
          <w:color w:val="000000"/>
        </w:rPr>
        <w:t xml:space="preserve"> 2. </w:t>
      </w:r>
      <w:r>
        <w:rPr>
          <w:color w:val="000000"/>
        </w:rPr>
        <w:t>ovog</w:t>
      </w:r>
      <w:r w:rsidR="001E7ACB">
        <w:rPr>
          <w:color w:val="000000"/>
        </w:rPr>
        <w:t xml:space="preserve"> </w:t>
      </w:r>
      <w:r>
        <w:rPr>
          <w:color w:val="000000"/>
        </w:rPr>
        <w:t>člana</w:t>
      </w:r>
      <w:r w:rsidR="001E7ACB">
        <w:rPr>
          <w:color w:val="000000"/>
        </w:rPr>
        <w:t xml:space="preserve"> </w:t>
      </w:r>
      <w:r>
        <w:rPr>
          <w:color w:val="000000"/>
        </w:rPr>
        <w:t>radi</w:t>
      </w:r>
      <w:r w:rsidR="001E7ACB">
        <w:rPr>
          <w:color w:val="000000"/>
        </w:rPr>
        <w:t xml:space="preserve"> </w:t>
      </w:r>
      <w:r>
        <w:rPr>
          <w:color w:val="000000"/>
        </w:rPr>
        <w:t>intervencije</w:t>
      </w:r>
      <w:r w:rsidR="001E7ACB">
        <w:rPr>
          <w:color w:val="000000"/>
        </w:rPr>
        <w:t xml:space="preserve"> </w:t>
      </w:r>
      <w:r>
        <w:rPr>
          <w:color w:val="000000"/>
        </w:rPr>
        <w:t>vatrogasaca</w:t>
      </w:r>
      <w:r w:rsidR="001E7ACB">
        <w:rPr>
          <w:color w:val="000000"/>
        </w:rPr>
        <w:t xml:space="preserve"> </w:t>
      </w:r>
      <w:r>
        <w:rPr>
          <w:color w:val="000000"/>
        </w:rPr>
        <w:t>prilikom</w:t>
      </w:r>
      <w:r w:rsidR="001E7ACB">
        <w:rPr>
          <w:color w:val="000000"/>
        </w:rPr>
        <w:t xml:space="preserve"> </w:t>
      </w:r>
      <w:r>
        <w:rPr>
          <w:color w:val="000000"/>
        </w:rPr>
        <w:t>gašenja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spašavanja</w:t>
      </w:r>
      <w:r w:rsidR="001E7ACB">
        <w:rPr>
          <w:color w:val="000000"/>
        </w:rPr>
        <w:t>.</w:t>
      </w:r>
    </w:p>
    <w:p w:rsidR="009D088E" w:rsidRDefault="00973768">
      <w:pPr>
        <w:spacing w:after="150"/>
      </w:pPr>
      <w:r>
        <w:rPr>
          <w:color w:val="000000"/>
        </w:rPr>
        <w:t>Celokupna</w:t>
      </w:r>
      <w:r w:rsidR="001E7ACB">
        <w:rPr>
          <w:color w:val="000000"/>
        </w:rPr>
        <w:t xml:space="preserve"> </w:t>
      </w:r>
      <w:r>
        <w:rPr>
          <w:color w:val="000000"/>
        </w:rPr>
        <w:t>konstrukcija</w:t>
      </w:r>
      <w:r w:rsidR="001E7ACB">
        <w:rPr>
          <w:color w:val="000000"/>
        </w:rPr>
        <w:t xml:space="preserve"> </w:t>
      </w:r>
      <w:r>
        <w:rPr>
          <w:color w:val="000000"/>
        </w:rPr>
        <w:t>unutrašnjeg</w:t>
      </w:r>
      <w:r w:rsidR="001E7ACB">
        <w:rPr>
          <w:color w:val="000000"/>
        </w:rPr>
        <w:t xml:space="preserve"> </w:t>
      </w:r>
      <w:r>
        <w:rPr>
          <w:color w:val="000000"/>
        </w:rPr>
        <w:t>sigurnosnog</w:t>
      </w:r>
      <w:r w:rsidR="001E7ACB">
        <w:rPr>
          <w:color w:val="000000"/>
        </w:rPr>
        <w:t xml:space="preserve"> </w:t>
      </w:r>
      <w:r>
        <w:rPr>
          <w:color w:val="000000"/>
        </w:rPr>
        <w:t>stepeništa</w:t>
      </w:r>
      <w:r w:rsidR="001E7ACB">
        <w:rPr>
          <w:color w:val="000000"/>
        </w:rPr>
        <w:t xml:space="preserve"> </w:t>
      </w:r>
      <w:r>
        <w:rPr>
          <w:color w:val="000000"/>
        </w:rPr>
        <w:t>mora</w:t>
      </w:r>
      <w:r w:rsidR="001E7ACB">
        <w:rPr>
          <w:color w:val="000000"/>
        </w:rPr>
        <w:t xml:space="preserve"> </w:t>
      </w:r>
      <w:r>
        <w:rPr>
          <w:color w:val="000000"/>
        </w:rPr>
        <w:t>biti</w:t>
      </w:r>
      <w:r w:rsidR="001E7ACB">
        <w:rPr>
          <w:color w:val="000000"/>
        </w:rPr>
        <w:t xml:space="preserve"> </w:t>
      </w:r>
      <w:r>
        <w:rPr>
          <w:color w:val="000000"/>
        </w:rPr>
        <w:t>otporna</w:t>
      </w:r>
      <w:r w:rsidR="001E7ACB">
        <w:rPr>
          <w:color w:val="000000"/>
        </w:rPr>
        <w:t xml:space="preserve"> </w:t>
      </w:r>
      <w:r>
        <w:rPr>
          <w:color w:val="000000"/>
        </w:rPr>
        <w:t>prema</w:t>
      </w:r>
      <w:r w:rsidR="001E7ACB">
        <w:rPr>
          <w:color w:val="000000"/>
        </w:rPr>
        <w:t xml:space="preserve"> </w:t>
      </w:r>
      <w:r>
        <w:rPr>
          <w:color w:val="000000"/>
        </w:rPr>
        <w:t>požaru</w:t>
      </w:r>
      <w:r w:rsidR="001E7ACB">
        <w:rPr>
          <w:color w:val="000000"/>
        </w:rPr>
        <w:t xml:space="preserve"> </w:t>
      </w:r>
      <w:r>
        <w:rPr>
          <w:color w:val="000000"/>
        </w:rPr>
        <w:t>najmanje</w:t>
      </w:r>
      <w:r w:rsidR="001E7ACB">
        <w:rPr>
          <w:color w:val="000000"/>
        </w:rPr>
        <w:t xml:space="preserve"> 1,5 h (EI 90) </w:t>
      </w:r>
      <w:r>
        <w:rPr>
          <w:color w:val="000000"/>
        </w:rPr>
        <w:t>izvedena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građevinskih</w:t>
      </w:r>
      <w:r w:rsidR="001E7ACB">
        <w:rPr>
          <w:color w:val="000000"/>
        </w:rPr>
        <w:t xml:space="preserve"> </w:t>
      </w:r>
      <w:r>
        <w:rPr>
          <w:color w:val="000000"/>
        </w:rPr>
        <w:t>materijala</w:t>
      </w:r>
      <w:r w:rsidR="001E7ACB">
        <w:rPr>
          <w:color w:val="000000"/>
        </w:rPr>
        <w:t xml:space="preserve"> </w:t>
      </w:r>
      <w:r>
        <w:rPr>
          <w:color w:val="000000"/>
        </w:rPr>
        <w:t>karakteristike</w:t>
      </w:r>
      <w:r w:rsidR="001E7ACB">
        <w:rPr>
          <w:color w:val="000000"/>
        </w:rPr>
        <w:t xml:space="preserve"> </w:t>
      </w:r>
      <w:r>
        <w:rPr>
          <w:color w:val="000000"/>
        </w:rPr>
        <w:t>reakcije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požar</w:t>
      </w:r>
      <w:r w:rsidR="001E7ACB">
        <w:rPr>
          <w:color w:val="000000"/>
        </w:rPr>
        <w:t xml:space="preserve"> </w:t>
      </w:r>
      <w:r>
        <w:rPr>
          <w:color w:val="000000"/>
        </w:rPr>
        <w:t>najmanje</w:t>
      </w:r>
      <w:r w:rsidR="001E7ACB">
        <w:rPr>
          <w:color w:val="000000"/>
        </w:rPr>
        <w:t xml:space="preserve"> </w:t>
      </w:r>
      <w:r>
        <w:rPr>
          <w:color w:val="000000"/>
        </w:rPr>
        <w:t>klase</w:t>
      </w:r>
      <w:r w:rsidR="001E7ACB">
        <w:rPr>
          <w:color w:val="000000"/>
        </w:rPr>
        <w:t xml:space="preserve"> A2s1d0 </w:t>
      </w:r>
      <w:r>
        <w:rPr>
          <w:color w:val="000000"/>
        </w:rPr>
        <w:t>prema</w:t>
      </w:r>
      <w:r w:rsidR="001E7ACB">
        <w:rPr>
          <w:color w:val="000000"/>
        </w:rPr>
        <w:t xml:space="preserve"> </w:t>
      </w:r>
      <w:r>
        <w:rPr>
          <w:color w:val="000000"/>
        </w:rPr>
        <w:t>standardu</w:t>
      </w:r>
      <w:r w:rsidR="001E7ACB">
        <w:rPr>
          <w:color w:val="000000"/>
        </w:rPr>
        <w:t xml:space="preserve"> SRPS EN 13501-1.</w:t>
      </w:r>
    </w:p>
    <w:p w:rsidR="009D088E" w:rsidRDefault="00973768">
      <w:pPr>
        <w:spacing w:after="150"/>
      </w:pPr>
      <w:r>
        <w:rPr>
          <w:color w:val="000000"/>
        </w:rPr>
        <w:t>Unutrašnja</w:t>
      </w:r>
      <w:r w:rsidR="001E7ACB">
        <w:rPr>
          <w:color w:val="000000"/>
        </w:rPr>
        <w:t xml:space="preserve"> </w:t>
      </w:r>
      <w:r>
        <w:rPr>
          <w:color w:val="000000"/>
        </w:rPr>
        <w:t>sigurnosna</w:t>
      </w:r>
      <w:r w:rsidR="001E7ACB">
        <w:rPr>
          <w:color w:val="000000"/>
        </w:rPr>
        <w:t xml:space="preserve"> </w:t>
      </w:r>
      <w:r>
        <w:rPr>
          <w:color w:val="000000"/>
        </w:rPr>
        <w:t>stepeništa</w:t>
      </w:r>
      <w:r w:rsidR="001E7ACB">
        <w:rPr>
          <w:color w:val="000000"/>
        </w:rPr>
        <w:t xml:space="preserve"> </w:t>
      </w:r>
      <w:r>
        <w:rPr>
          <w:color w:val="000000"/>
        </w:rPr>
        <w:t>ne</w:t>
      </w:r>
      <w:r w:rsidR="001E7ACB">
        <w:rPr>
          <w:color w:val="000000"/>
        </w:rPr>
        <w:t xml:space="preserve"> </w:t>
      </w:r>
      <w:r>
        <w:rPr>
          <w:color w:val="000000"/>
        </w:rPr>
        <w:t>mogu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izvoditi</w:t>
      </w:r>
      <w:r w:rsidR="001E7ACB">
        <w:rPr>
          <w:color w:val="000000"/>
        </w:rPr>
        <w:t xml:space="preserve"> </w:t>
      </w:r>
      <w:r>
        <w:rPr>
          <w:color w:val="000000"/>
        </w:rPr>
        <w:t>kao</w:t>
      </w:r>
      <w:r w:rsidR="001E7ACB">
        <w:rPr>
          <w:color w:val="000000"/>
        </w:rPr>
        <w:t xml:space="preserve"> </w:t>
      </w:r>
      <w:r>
        <w:rPr>
          <w:color w:val="000000"/>
        </w:rPr>
        <w:t>konzolna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spiralna</w:t>
      </w:r>
      <w:r w:rsidR="001E7ACB">
        <w:rPr>
          <w:color w:val="000000"/>
        </w:rPr>
        <w:t>.</w:t>
      </w:r>
    </w:p>
    <w:p w:rsidR="009D088E" w:rsidRDefault="00973768">
      <w:pPr>
        <w:spacing w:after="150"/>
      </w:pPr>
      <w:r>
        <w:rPr>
          <w:color w:val="000000"/>
        </w:rPr>
        <w:t>Evakuacija</w:t>
      </w:r>
      <w:r w:rsidR="001E7ACB">
        <w:rPr>
          <w:color w:val="000000"/>
        </w:rPr>
        <w:t xml:space="preserve"> </w:t>
      </w:r>
      <w:r>
        <w:rPr>
          <w:color w:val="000000"/>
        </w:rPr>
        <w:t>lica</w:t>
      </w:r>
      <w:r w:rsidR="001E7ACB">
        <w:rPr>
          <w:color w:val="000000"/>
        </w:rPr>
        <w:t xml:space="preserve"> </w:t>
      </w:r>
      <w:r>
        <w:rPr>
          <w:color w:val="000000"/>
        </w:rPr>
        <w:t>sa</w:t>
      </w:r>
      <w:r w:rsidR="001E7ACB">
        <w:rPr>
          <w:color w:val="000000"/>
        </w:rPr>
        <w:t xml:space="preserve"> </w:t>
      </w:r>
      <w:r>
        <w:rPr>
          <w:color w:val="000000"/>
        </w:rPr>
        <w:t>hendikepom</w:t>
      </w:r>
      <w:r w:rsidR="001E7ACB">
        <w:rPr>
          <w:color w:val="000000"/>
        </w:rPr>
        <w:t xml:space="preserve"> </w:t>
      </w:r>
      <w:r>
        <w:rPr>
          <w:color w:val="000000"/>
        </w:rPr>
        <w:t>ostvaruje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skladu</w:t>
      </w:r>
      <w:r w:rsidR="001E7ACB">
        <w:rPr>
          <w:color w:val="000000"/>
        </w:rPr>
        <w:t xml:space="preserve"> </w:t>
      </w:r>
      <w:r>
        <w:rPr>
          <w:color w:val="000000"/>
        </w:rPr>
        <w:t>sa</w:t>
      </w:r>
      <w:r w:rsidR="001E7ACB">
        <w:rPr>
          <w:color w:val="000000"/>
        </w:rPr>
        <w:t xml:space="preserve"> </w:t>
      </w:r>
      <w:r>
        <w:rPr>
          <w:color w:val="000000"/>
        </w:rPr>
        <w:t>posebnim</w:t>
      </w:r>
      <w:r w:rsidR="001E7ACB">
        <w:rPr>
          <w:color w:val="000000"/>
        </w:rPr>
        <w:t xml:space="preserve"> </w:t>
      </w:r>
      <w:r>
        <w:rPr>
          <w:color w:val="000000"/>
        </w:rPr>
        <w:t>propisom</w:t>
      </w:r>
      <w:r w:rsidR="001E7ACB">
        <w:rPr>
          <w:color w:val="000000"/>
        </w:rPr>
        <w:t xml:space="preserve"> </w:t>
      </w:r>
      <w:r>
        <w:rPr>
          <w:color w:val="000000"/>
        </w:rPr>
        <w:t>koji</w:t>
      </w:r>
      <w:r w:rsidR="001E7ACB">
        <w:rPr>
          <w:color w:val="000000"/>
        </w:rPr>
        <w:t xml:space="preserve"> </w:t>
      </w:r>
      <w:r>
        <w:rPr>
          <w:color w:val="000000"/>
        </w:rPr>
        <w:t>uređuje</w:t>
      </w:r>
      <w:r w:rsidR="001E7ACB">
        <w:rPr>
          <w:color w:val="000000"/>
        </w:rPr>
        <w:t xml:space="preserve"> </w:t>
      </w:r>
      <w:r>
        <w:rPr>
          <w:color w:val="000000"/>
        </w:rPr>
        <w:t>tu</w:t>
      </w:r>
      <w:r w:rsidR="001E7ACB">
        <w:rPr>
          <w:color w:val="000000"/>
        </w:rPr>
        <w:t xml:space="preserve"> </w:t>
      </w:r>
      <w:r>
        <w:rPr>
          <w:color w:val="000000"/>
        </w:rPr>
        <w:t>oblast</w:t>
      </w:r>
      <w:r w:rsidR="001E7ACB">
        <w:rPr>
          <w:color w:val="000000"/>
        </w:rPr>
        <w:t>.</w:t>
      </w:r>
    </w:p>
    <w:p w:rsidR="009D088E" w:rsidRDefault="001E7ACB">
      <w:pPr>
        <w:spacing w:after="150"/>
      </w:pPr>
      <w:r>
        <w:rPr>
          <w:color w:val="000000"/>
        </w:rPr>
        <w:lastRenderedPageBreak/>
        <w:t>*</w:t>
      </w:r>
      <w:r w:rsidR="00973768">
        <w:rPr>
          <w:color w:val="000000"/>
        </w:rPr>
        <w:t>Službeni</w:t>
      </w:r>
      <w:r>
        <w:rPr>
          <w:color w:val="000000"/>
        </w:rPr>
        <w:t xml:space="preserve"> </w:t>
      </w:r>
      <w:r w:rsidR="00973768">
        <w:rPr>
          <w:color w:val="000000"/>
        </w:rPr>
        <w:t>glasnik</w:t>
      </w:r>
      <w:r>
        <w:rPr>
          <w:color w:val="000000"/>
        </w:rPr>
        <w:t xml:space="preserve"> </w:t>
      </w:r>
      <w:r w:rsidR="00973768">
        <w:rPr>
          <w:color w:val="000000"/>
        </w:rPr>
        <w:t>RS</w:t>
      </w:r>
      <w:r>
        <w:rPr>
          <w:color w:val="000000"/>
        </w:rPr>
        <w:t xml:space="preserve">", </w:t>
      </w:r>
      <w:r w:rsidR="00973768">
        <w:rPr>
          <w:color w:val="000000"/>
        </w:rPr>
        <w:t>broj</w:t>
      </w:r>
      <w:r>
        <w:rPr>
          <w:color w:val="000000"/>
        </w:rPr>
        <w:t xml:space="preserve"> 103/2018</w:t>
      </w:r>
    </w:p>
    <w:p w:rsidR="009D088E" w:rsidRDefault="00973768">
      <w:pPr>
        <w:spacing w:after="120"/>
        <w:jc w:val="center"/>
      </w:pPr>
      <w:r>
        <w:rPr>
          <w:color w:val="000000"/>
        </w:rPr>
        <w:t>Član</w:t>
      </w:r>
      <w:r w:rsidR="001E7ACB">
        <w:rPr>
          <w:color w:val="000000"/>
        </w:rPr>
        <w:t xml:space="preserve"> 41.</w:t>
      </w:r>
    </w:p>
    <w:p w:rsidR="009D088E" w:rsidRDefault="00973768">
      <w:pPr>
        <w:spacing w:after="150"/>
      </w:pPr>
      <w:r>
        <w:rPr>
          <w:color w:val="000000"/>
        </w:rPr>
        <w:t>Spolјna</w:t>
      </w:r>
      <w:r w:rsidR="001E7ACB">
        <w:rPr>
          <w:color w:val="000000"/>
        </w:rPr>
        <w:t xml:space="preserve"> </w:t>
      </w:r>
      <w:r>
        <w:rPr>
          <w:color w:val="000000"/>
        </w:rPr>
        <w:t>sigurnosna</w:t>
      </w:r>
      <w:r w:rsidR="001E7ACB">
        <w:rPr>
          <w:color w:val="000000"/>
        </w:rPr>
        <w:t xml:space="preserve"> </w:t>
      </w:r>
      <w:r>
        <w:rPr>
          <w:color w:val="000000"/>
        </w:rPr>
        <w:t>stepeništa</w:t>
      </w:r>
      <w:r w:rsidR="001E7ACB">
        <w:rPr>
          <w:color w:val="000000"/>
        </w:rPr>
        <w:t xml:space="preserve"> </w:t>
      </w:r>
      <w:r>
        <w:rPr>
          <w:color w:val="000000"/>
        </w:rPr>
        <w:t>moraju</w:t>
      </w:r>
      <w:r w:rsidR="001E7ACB">
        <w:rPr>
          <w:color w:val="000000"/>
        </w:rPr>
        <w:t xml:space="preserve"> </w:t>
      </w:r>
      <w:r>
        <w:rPr>
          <w:color w:val="000000"/>
        </w:rPr>
        <w:t>ispunjavati</w:t>
      </w:r>
      <w:r w:rsidR="001E7ACB">
        <w:rPr>
          <w:color w:val="000000"/>
        </w:rPr>
        <w:t xml:space="preserve"> </w:t>
      </w:r>
      <w:r>
        <w:rPr>
          <w:color w:val="000000"/>
        </w:rPr>
        <w:t>sledeće</w:t>
      </w:r>
      <w:r w:rsidR="001E7ACB">
        <w:rPr>
          <w:color w:val="000000"/>
        </w:rPr>
        <w:t xml:space="preserve"> </w:t>
      </w:r>
      <w:r>
        <w:rPr>
          <w:color w:val="000000"/>
        </w:rPr>
        <w:t>uslove</w:t>
      </w:r>
      <w:r w:rsidR="001E7ACB">
        <w:rPr>
          <w:color w:val="000000"/>
        </w:rPr>
        <w:t>:</w:t>
      </w:r>
    </w:p>
    <w:p w:rsidR="009D088E" w:rsidRDefault="001E7ACB">
      <w:pPr>
        <w:spacing w:after="150"/>
      </w:pPr>
      <w:r>
        <w:rPr>
          <w:color w:val="000000"/>
        </w:rPr>
        <w:t xml:space="preserve">1) </w:t>
      </w:r>
      <w:r w:rsidR="00973768">
        <w:rPr>
          <w:color w:val="000000"/>
        </w:rPr>
        <w:t>da</w:t>
      </w:r>
      <w:r>
        <w:rPr>
          <w:color w:val="000000"/>
        </w:rPr>
        <w:t xml:space="preserve"> </w:t>
      </w:r>
      <w:r w:rsidR="00973768">
        <w:rPr>
          <w:color w:val="000000"/>
        </w:rPr>
        <w:t>su</w:t>
      </w:r>
      <w:r>
        <w:rPr>
          <w:color w:val="000000"/>
        </w:rPr>
        <w:t xml:space="preserve"> </w:t>
      </w:r>
      <w:r w:rsidR="00973768">
        <w:rPr>
          <w:color w:val="000000"/>
        </w:rPr>
        <w:t>pristupačna</w:t>
      </w:r>
      <w:r>
        <w:rPr>
          <w:color w:val="000000"/>
        </w:rPr>
        <w:t xml:space="preserve"> </w:t>
      </w:r>
      <w:r w:rsidR="00973768">
        <w:rPr>
          <w:color w:val="000000"/>
        </w:rPr>
        <w:t>iz</w:t>
      </w:r>
      <w:r>
        <w:rPr>
          <w:color w:val="000000"/>
        </w:rPr>
        <w:t xml:space="preserve"> </w:t>
      </w:r>
      <w:r w:rsidR="00973768">
        <w:rPr>
          <w:color w:val="000000"/>
        </w:rPr>
        <w:t>evakuacionog</w:t>
      </w:r>
      <w:r>
        <w:rPr>
          <w:color w:val="000000"/>
        </w:rPr>
        <w:t xml:space="preserve"> </w:t>
      </w:r>
      <w:r w:rsidR="00973768">
        <w:rPr>
          <w:color w:val="000000"/>
        </w:rPr>
        <w:t>puta</w:t>
      </w:r>
      <w:r>
        <w:rPr>
          <w:color w:val="000000"/>
        </w:rPr>
        <w:t xml:space="preserve"> </w:t>
      </w:r>
      <w:r w:rsidR="00973768">
        <w:rPr>
          <w:color w:val="000000"/>
        </w:rPr>
        <w:t>na</w:t>
      </w:r>
      <w:r>
        <w:rPr>
          <w:color w:val="000000"/>
        </w:rPr>
        <w:t xml:space="preserve"> </w:t>
      </w:r>
      <w:r w:rsidR="00973768">
        <w:rPr>
          <w:color w:val="000000"/>
        </w:rPr>
        <w:t>svakom</w:t>
      </w:r>
      <w:r>
        <w:rPr>
          <w:color w:val="000000"/>
        </w:rPr>
        <w:t xml:space="preserve"> </w:t>
      </w:r>
      <w:r w:rsidR="00973768">
        <w:rPr>
          <w:color w:val="000000"/>
        </w:rPr>
        <w:t>spratu</w:t>
      </w:r>
      <w:r>
        <w:rPr>
          <w:color w:val="000000"/>
        </w:rPr>
        <w:t>;</w:t>
      </w:r>
    </w:p>
    <w:p w:rsidR="009D088E" w:rsidRDefault="001E7ACB">
      <w:pPr>
        <w:spacing w:after="150"/>
      </w:pPr>
      <w:r>
        <w:rPr>
          <w:color w:val="000000"/>
        </w:rPr>
        <w:t xml:space="preserve">2) </w:t>
      </w:r>
      <w:r w:rsidR="00973768">
        <w:rPr>
          <w:color w:val="000000"/>
        </w:rPr>
        <w:t>da</w:t>
      </w:r>
      <w:r>
        <w:rPr>
          <w:color w:val="000000"/>
        </w:rPr>
        <w:t xml:space="preserve"> </w:t>
      </w:r>
      <w:r w:rsidR="00973768">
        <w:rPr>
          <w:color w:val="000000"/>
        </w:rPr>
        <w:t>se</w:t>
      </w:r>
      <w:r>
        <w:rPr>
          <w:color w:val="000000"/>
        </w:rPr>
        <w:t xml:space="preserve"> </w:t>
      </w:r>
      <w:r w:rsidR="00973768">
        <w:rPr>
          <w:color w:val="000000"/>
        </w:rPr>
        <w:t>ne</w:t>
      </w:r>
      <w:r>
        <w:rPr>
          <w:color w:val="000000"/>
        </w:rPr>
        <w:t xml:space="preserve"> </w:t>
      </w:r>
      <w:r w:rsidR="00973768">
        <w:rPr>
          <w:color w:val="000000"/>
        </w:rPr>
        <w:t>postavlјaju</w:t>
      </w:r>
      <w:r>
        <w:rPr>
          <w:color w:val="000000"/>
        </w:rPr>
        <w:t xml:space="preserve"> </w:t>
      </w:r>
      <w:r w:rsidR="00973768">
        <w:rPr>
          <w:color w:val="000000"/>
        </w:rPr>
        <w:t>bliže</w:t>
      </w:r>
      <w:r>
        <w:rPr>
          <w:color w:val="000000"/>
        </w:rPr>
        <w:t xml:space="preserve"> </w:t>
      </w:r>
      <w:r w:rsidR="00973768">
        <w:rPr>
          <w:color w:val="000000"/>
        </w:rPr>
        <w:t>od</w:t>
      </w:r>
      <w:r>
        <w:rPr>
          <w:color w:val="000000"/>
        </w:rPr>
        <w:t xml:space="preserve"> 1,5 m </w:t>
      </w:r>
      <w:r w:rsidR="00973768">
        <w:rPr>
          <w:color w:val="000000"/>
        </w:rPr>
        <w:t>od</w:t>
      </w:r>
      <w:r>
        <w:rPr>
          <w:color w:val="000000"/>
        </w:rPr>
        <w:t xml:space="preserve"> </w:t>
      </w:r>
      <w:r w:rsidR="00973768">
        <w:rPr>
          <w:color w:val="000000"/>
        </w:rPr>
        <w:t>otvora</w:t>
      </w:r>
      <w:r>
        <w:rPr>
          <w:color w:val="000000"/>
        </w:rPr>
        <w:t xml:space="preserve"> </w:t>
      </w:r>
      <w:r w:rsidR="00973768">
        <w:rPr>
          <w:color w:val="000000"/>
        </w:rPr>
        <w:t>na</w:t>
      </w:r>
      <w:r>
        <w:rPr>
          <w:color w:val="000000"/>
        </w:rPr>
        <w:t xml:space="preserve"> </w:t>
      </w:r>
      <w:r w:rsidR="00973768">
        <w:rPr>
          <w:color w:val="000000"/>
        </w:rPr>
        <w:t>fasadi</w:t>
      </w:r>
      <w:r>
        <w:rPr>
          <w:color w:val="000000"/>
        </w:rPr>
        <w:t xml:space="preserve"> </w:t>
      </w:r>
      <w:r w:rsidR="00973768">
        <w:rPr>
          <w:color w:val="000000"/>
        </w:rPr>
        <w:t>objekta</w:t>
      </w:r>
      <w:r>
        <w:rPr>
          <w:color w:val="000000"/>
        </w:rPr>
        <w:t xml:space="preserve">, </w:t>
      </w:r>
      <w:r w:rsidR="00973768">
        <w:rPr>
          <w:color w:val="000000"/>
        </w:rPr>
        <w:t>osim</w:t>
      </w:r>
      <w:r>
        <w:rPr>
          <w:color w:val="000000"/>
        </w:rPr>
        <w:t xml:space="preserve"> </w:t>
      </w:r>
      <w:r w:rsidR="00973768">
        <w:rPr>
          <w:color w:val="000000"/>
        </w:rPr>
        <w:t>ako</w:t>
      </w:r>
      <w:r>
        <w:rPr>
          <w:color w:val="000000"/>
        </w:rPr>
        <w:t xml:space="preserve"> </w:t>
      </w:r>
      <w:r w:rsidR="00973768">
        <w:rPr>
          <w:color w:val="000000"/>
        </w:rPr>
        <w:t>su</w:t>
      </w:r>
      <w:r>
        <w:rPr>
          <w:color w:val="000000"/>
        </w:rPr>
        <w:t xml:space="preserve"> </w:t>
      </w:r>
      <w:r w:rsidR="00973768">
        <w:rPr>
          <w:color w:val="000000"/>
        </w:rPr>
        <w:t>ozidana</w:t>
      </w:r>
      <w:r>
        <w:rPr>
          <w:color w:val="000000"/>
        </w:rPr>
        <w:t xml:space="preserve"> </w:t>
      </w:r>
      <w:r w:rsidR="00973768">
        <w:rPr>
          <w:color w:val="000000"/>
        </w:rPr>
        <w:t>prema</w:t>
      </w:r>
      <w:r>
        <w:rPr>
          <w:color w:val="000000"/>
        </w:rPr>
        <w:t xml:space="preserve"> </w:t>
      </w:r>
      <w:r w:rsidR="00973768">
        <w:rPr>
          <w:color w:val="000000"/>
        </w:rPr>
        <w:t>tom</w:t>
      </w:r>
      <w:r>
        <w:rPr>
          <w:color w:val="000000"/>
        </w:rPr>
        <w:t xml:space="preserve"> </w:t>
      </w:r>
      <w:r w:rsidR="00973768">
        <w:rPr>
          <w:color w:val="000000"/>
        </w:rPr>
        <w:t>otvoru</w:t>
      </w:r>
      <w:r>
        <w:rPr>
          <w:color w:val="000000"/>
        </w:rPr>
        <w:t xml:space="preserve"> </w:t>
      </w:r>
      <w:r w:rsidR="00973768">
        <w:rPr>
          <w:color w:val="000000"/>
        </w:rPr>
        <w:t>kako</w:t>
      </w:r>
      <w:r>
        <w:rPr>
          <w:color w:val="000000"/>
        </w:rPr>
        <w:t xml:space="preserve"> </w:t>
      </w:r>
      <w:r w:rsidR="00973768">
        <w:rPr>
          <w:color w:val="000000"/>
        </w:rPr>
        <w:t>je</w:t>
      </w:r>
      <w:r>
        <w:rPr>
          <w:color w:val="000000"/>
        </w:rPr>
        <w:t xml:space="preserve"> </w:t>
      </w:r>
      <w:r w:rsidR="00973768">
        <w:rPr>
          <w:color w:val="000000"/>
        </w:rPr>
        <w:t>prikazano</w:t>
      </w:r>
      <w:r>
        <w:rPr>
          <w:color w:val="000000"/>
        </w:rPr>
        <w:t xml:space="preserve"> </w:t>
      </w:r>
      <w:r w:rsidR="00973768">
        <w:rPr>
          <w:color w:val="000000"/>
        </w:rPr>
        <w:t>na</w:t>
      </w:r>
      <w:r>
        <w:rPr>
          <w:color w:val="000000"/>
        </w:rPr>
        <w:t xml:space="preserve"> </w:t>
      </w:r>
      <w:r w:rsidR="00973768">
        <w:rPr>
          <w:color w:val="000000"/>
        </w:rPr>
        <w:t>slici</w:t>
      </w:r>
      <w:r>
        <w:rPr>
          <w:color w:val="000000"/>
        </w:rPr>
        <w:t xml:space="preserve"> 10, </w:t>
      </w:r>
      <w:r w:rsidR="00973768">
        <w:rPr>
          <w:color w:val="000000"/>
        </w:rPr>
        <w:t>koja</w:t>
      </w:r>
      <w:r>
        <w:rPr>
          <w:color w:val="000000"/>
        </w:rPr>
        <w:t xml:space="preserve"> </w:t>
      </w:r>
      <w:r w:rsidR="00973768">
        <w:rPr>
          <w:color w:val="000000"/>
        </w:rPr>
        <w:t>je</w:t>
      </w:r>
      <w:r>
        <w:rPr>
          <w:color w:val="000000"/>
        </w:rPr>
        <w:t xml:space="preserve"> </w:t>
      </w:r>
      <w:r w:rsidR="00973768">
        <w:rPr>
          <w:color w:val="000000"/>
        </w:rPr>
        <w:t>odštampana</w:t>
      </w:r>
      <w:r>
        <w:rPr>
          <w:color w:val="000000"/>
        </w:rPr>
        <w:t xml:space="preserve"> </w:t>
      </w:r>
      <w:r w:rsidR="00973768">
        <w:rPr>
          <w:color w:val="000000"/>
        </w:rPr>
        <w:t>u</w:t>
      </w:r>
      <w:r>
        <w:rPr>
          <w:color w:val="000000"/>
        </w:rPr>
        <w:t xml:space="preserve"> </w:t>
      </w:r>
      <w:r w:rsidR="00973768">
        <w:rPr>
          <w:color w:val="000000"/>
        </w:rPr>
        <w:t>Prilogu</w:t>
      </w:r>
      <w:r>
        <w:rPr>
          <w:color w:val="000000"/>
        </w:rPr>
        <w:t xml:space="preserve"> </w:t>
      </w:r>
      <w:r w:rsidR="00973768">
        <w:rPr>
          <w:color w:val="000000"/>
        </w:rPr>
        <w:t>ovog</w:t>
      </w:r>
      <w:r>
        <w:rPr>
          <w:color w:val="000000"/>
        </w:rPr>
        <w:t xml:space="preserve"> </w:t>
      </w:r>
      <w:r w:rsidR="00973768">
        <w:rPr>
          <w:color w:val="000000"/>
        </w:rPr>
        <w:t>pravilnika</w:t>
      </w:r>
      <w:r>
        <w:rPr>
          <w:color w:val="000000"/>
        </w:rPr>
        <w:t xml:space="preserve"> </w:t>
      </w:r>
      <w:r w:rsidR="00973768">
        <w:rPr>
          <w:color w:val="000000"/>
        </w:rPr>
        <w:t>i</w:t>
      </w:r>
      <w:r>
        <w:rPr>
          <w:color w:val="000000"/>
        </w:rPr>
        <w:t xml:space="preserve"> </w:t>
      </w:r>
      <w:r w:rsidR="00973768">
        <w:rPr>
          <w:color w:val="000000"/>
        </w:rPr>
        <w:t>koja</w:t>
      </w:r>
      <w:r>
        <w:rPr>
          <w:color w:val="000000"/>
        </w:rPr>
        <w:t xml:space="preserve"> </w:t>
      </w:r>
      <w:r w:rsidR="00973768">
        <w:rPr>
          <w:color w:val="000000"/>
        </w:rPr>
        <w:t>čini</w:t>
      </w:r>
      <w:r>
        <w:rPr>
          <w:color w:val="000000"/>
        </w:rPr>
        <w:t xml:space="preserve"> </w:t>
      </w:r>
      <w:r w:rsidR="00973768">
        <w:rPr>
          <w:color w:val="000000"/>
        </w:rPr>
        <w:t>njegov</w:t>
      </w:r>
      <w:r>
        <w:rPr>
          <w:color w:val="000000"/>
        </w:rPr>
        <w:t xml:space="preserve"> </w:t>
      </w:r>
      <w:r w:rsidR="00973768">
        <w:rPr>
          <w:color w:val="000000"/>
        </w:rPr>
        <w:t>sastavni</w:t>
      </w:r>
      <w:r>
        <w:rPr>
          <w:color w:val="000000"/>
        </w:rPr>
        <w:t xml:space="preserve"> </w:t>
      </w:r>
      <w:r w:rsidR="00973768">
        <w:rPr>
          <w:color w:val="000000"/>
        </w:rPr>
        <w:t>deo</w:t>
      </w:r>
      <w:r>
        <w:rPr>
          <w:color w:val="000000"/>
        </w:rPr>
        <w:t>;</w:t>
      </w:r>
    </w:p>
    <w:p w:rsidR="009D088E" w:rsidRDefault="001E7ACB">
      <w:pPr>
        <w:spacing w:after="150"/>
      </w:pPr>
      <w:r>
        <w:rPr>
          <w:color w:val="000000"/>
        </w:rPr>
        <w:t xml:space="preserve">3) </w:t>
      </w:r>
      <w:r w:rsidR="00973768">
        <w:rPr>
          <w:color w:val="000000"/>
        </w:rPr>
        <w:t>da</w:t>
      </w:r>
      <w:r>
        <w:rPr>
          <w:color w:val="000000"/>
        </w:rPr>
        <w:t xml:space="preserve"> </w:t>
      </w:r>
      <w:r w:rsidR="00973768">
        <w:rPr>
          <w:color w:val="000000"/>
        </w:rPr>
        <w:t>širina</w:t>
      </w:r>
      <w:r>
        <w:rPr>
          <w:color w:val="000000"/>
        </w:rPr>
        <w:t xml:space="preserve"> </w:t>
      </w:r>
      <w:r w:rsidR="00973768">
        <w:rPr>
          <w:color w:val="000000"/>
        </w:rPr>
        <w:t>stepenišnog</w:t>
      </w:r>
      <w:r>
        <w:rPr>
          <w:color w:val="000000"/>
        </w:rPr>
        <w:t xml:space="preserve"> </w:t>
      </w:r>
      <w:r w:rsidR="00973768">
        <w:rPr>
          <w:color w:val="000000"/>
        </w:rPr>
        <w:t>kraka</w:t>
      </w:r>
      <w:r>
        <w:rPr>
          <w:color w:val="000000"/>
        </w:rPr>
        <w:t xml:space="preserve"> </w:t>
      </w:r>
      <w:r w:rsidR="00973768">
        <w:rPr>
          <w:color w:val="000000"/>
        </w:rPr>
        <w:t>nije</w:t>
      </w:r>
      <w:r>
        <w:rPr>
          <w:color w:val="000000"/>
        </w:rPr>
        <w:t xml:space="preserve"> </w:t>
      </w:r>
      <w:r w:rsidR="00973768">
        <w:rPr>
          <w:color w:val="000000"/>
        </w:rPr>
        <w:t>manja</w:t>
      </w:r>
      <w:r>
        <w:rPr>
          <w:color w:val="000000"/>
        </w:rPr>
        <w:t xml:space="preserve"> </w:t>
      </w:r>
      <w:r w:rsidR="00973768">
        <w:rPr>
          <w:color w:val="000000"/>
        </w:rPr>
        <w:t>od</w:t>
      </w:r>
      <w:r>
        <w:rPr>
          <w:color w:val="000000"/>
        </w:rPr>
        <w:t xml:space="preserve"> 80 cm, </w:t>
      </w:r>
      <w:r w:rsidR="00973768">
        <w:rPr>
          <w:color w:val="000000"/>
        </w:rPr>
        <w:t>a</w:t>
      </w:r>
      <w:r>
        <w:rPr>
          <w:color w:val="000000"/>
        </w:rPr>
        <w:t xml:space="preserve"> </w:t>
      </w:r>
      <w:r w:rsidR="00973768">
        <w:rPr>
          <w:color w:val="000000"/>
        </w:rPr>
        <w:t>da</w:t>
      </w:r>
      <w:r>
        <w:rPr>
          <w:color w:val="000000"/>
        </w:rPr>
        <w:t xml:space="preserve"> </w:t>
      </w:r>
      <w:r w:rsidR="00973768">
        <w:rPr>
          <w:color w:val="000000"/>
        </w:rPr>
        <w:t>nagib</w:t>
      </w:r>
      <w:r>
        <w:rPr>
          <w:color w:val="000000"/>
        </w:rPr>
        <w:t xml:space="preserve"> </w:t>
      </w:r>
      <w:r w:rsidR="00973768">
        <w:rPr>
          <w:color w:val="000000"/>
        </w:rPr>
        <w:t>nije</w:t>
      </w:r>
      <w:r>
        <w:rPr>
          <w:color w:val="000000"/>
        </w:rPr>
        <w:t xml:space="preserve"> </w:t>
      </w:r>
      <w:r w:rsidR="00973768">
        <w:rPr>
          <w:color w:val="000000"/>
        </w:rPr>
        <w:t>veći</w:t>
      </w:r>
      <w:r>
        <w:rPr>
          <w:color w:val="000000"/>
        </w:rPr>
        <w:t xml:space="preserve"> </w:t>
      </w:r>
      <w:r w:rsidR="00973768">
        <w:rPr>
          <w:color w:val="000000"/>
        </w:rPr>
        <w:t>od</w:t>
      </w:r>
      <w:r>
        <w:rPr>
          <w:color w:val="000000"/>
        </w:rPr>
        <w:t xml:space="preserve"> 45º;</w:t>
      </w:r>
    </w:p>
    <w:p w:rsidR="009D088E" w:rsidRDefault="001E7ACB">
      <w:pPr>
        <w:spacing w:after="150"/>
      </w:pPr>
      <w:r>
        <w:rPr>
          <w:color w:val="000000"/>
        </w:rPr>
        <w:t xml:space="preserve">4) </w:t>
      </w:r>
      <w:r w:rsidR="00973768">
        <w:rPr>
          <w:color w:val="000000"/>
        </w:rPr>
        <w:t>da</w:t>
      </w:r>
      <w:r>
        <w:rPr>
          <w:color w:val="000000"/>
        </w:rPr>
        <w:t xml:space="preserve"> </w:t>
      </w:r>
      <w:r w:rsidR="00973768">
        <w:rPr>
          <w:color w:val="000000"/>
        </w:rPr>
        <w:t>zaštitna</w:t>
      </w:r>
      <w:r>
        <w:rPr>
          <w:color w:val="000000"/>
        </w:rPr>
        <w:t xml:space="preserve"> </w:t>
      </w:r>
      <w:r w:rsidR="00973768">
        <w:rPr>
          <w:color w:val="000000"/>
        </w:rPr>
        <w:t>ograda</w:t>
      </w:r>
      <w:r>
        <w:rPr>
          <w:color w:val="000000"/>
        </w:rPr>
        <w:t xml:space="preserve"> </w:t>
      </w:r>
      <w:r w:rsidR="00973768">
        <w:rPr>
          <w:color w:val="000000"/>
        </w:rPr>
        <w:t>otvorenih</w:t>
      </w:r>
      <w:r>
        <w:rPr>
          <w:color w:val="000000"/>
        </w:rPr>
        <w:t xml:space="preserve"> </w:t>
      </w:r>
      <w:r w:rsidR="00973768">
        <w:rPr>
          <w:color w:val="000000"/>
        </w:rPr>
        <w:t>stepeništa</w:t>
      </w:r>
      <w:r>
        <w:rPr>
          <w:color w:val="000000"/>
        </w:rPr>
        <w:t xml:space="preserve"> </w:t>
      </w:r>
      <w:r w:rsidR="00973768">
        <w:rPr>
          <w:color w:val="000000"/>
        </w:rPr>
        <w:t>nije</w:t>
      </w:r>
      <w:r>
        <w:rPr>
          <w:color w:val="000000"/>
        </w:rPr>
        <w:t xml:space="preserve"> </w:t>
      </w:r>
      <w:r w:rsidR="00973768">
        <w:rPr>
          <w:color w:val="000000"/>
        </w:rPr>
        <w:t>niža</w:t>
      </w:r>
      <w:r>
        <w:rPr>
          <w:color w:val="000000"/>
        </w:rPr>
        <w:t xml:space="preserve"> </w:t>
      </w:r>
      <w:r w:rsidR="00973768">
        <w:rPr>
          <w:color w:val="000000"/>
        </w:rPr>
        <w:t>od</w:t>
      </w:r>
      <w:r>
        <w:rPr>
          <w:color w:val="000000"/>
        </w:rPr>
        <w:t xml:space="preserve"> 1,20 m;</w:t>
      </w:r>
    </w:p>
    <w:p w:rsidR="009D088E" w:rsidRDefault="001E7ACB">
      <w:pPr>
        <w:spacing w:after="150"/>
      </w:pPr>
      <w:r>
        <w:rPr>
          <w:color w:val="000000"/>
        </w:rPr>
        <w:t xml:space="preserve">5) </w:t>
      </w:r>
      <w:r w:rsidR="00973768">
        <w:rPr>
          <w:color w:val="000000"/>
        </w:rPr>
        <w:t>da</w:t>
      </w:r>
      <w:r>
        <w:rPr>
          <w:color w:val="000000"/>
        </w:rPr>
        <w:t xml:space="preserve"> </w:t>
      </w:r>
      <w:r w:rsidR="00973768">
        <w:rPr>
          <w:color w:val="000000"/>
        </w:rPr>
        <w:t>su</w:t>
      </w:r>
      <w:r>
        <w:rPr>
          <w:color w:val="000000"/>
        </w:rPr>
        <w:t xml:space="preserve"> </w:t>
      </w:r>
      <w:r w:rsidR="00973768">
        <w:rPr>
          <w:color w:val="000000"/>
        </w:rPr>
        <w:t>svi</w:t>
      </w:r>
      <w:r>
        <w:rPr>
          <w:color w:val="000000"/>
        </w:rPr>
        <w:t xml:space="preserve"> </w:t>
      </w:r>
      <w:r w:rsidR="00973768">
        <w:rPr>
          <w:color w:val="000000"/>
        </w:rPr>
        <w:t>elementi</w:t>
      </w:r>
      <w:r>
        <w:rPr>
          <w:color w:val="000000"/>
        </w:rPr>
        <w:t xml:space="preserve"> </w:t>
      </w:r>
      <w:r w:rsidR="00973768">
        <w:rPr>
          <w:color w:val="000000"/>
        </w:rPr>
        <w:t>stepeništa</w:t>
      </w:r>
      <w:r>
        <w:rPr>
          <w:color w:val="000000"/>
        </w:rPr>
        <w:t xml:space="preserve"> </w:t>
      </w:r>
      <w:r w:rsidR="00973768">
        <w:rPr>
          <w:color w:val="000000"/>
        </w:rPr>
        <w:t>od</w:t>
      </w:r>
      <w:r>
        <w:rPr>
          <w:color w:val="000000"/>
        </w:rPr>
        <w:t xml:space="preserve"> </w:t>
      </w:r>
      <w:r w:rsidR="00973768">
        <w:rPr>
          <w:color w:val="000000"/>
        </w:rPr>
        <w:t>negorivog</w:t>
      </w:r>
      <w:r>
        <w:rPr>
          <w:color w:val="000000"/>
        </w:rPr>
        <w:t xml:space="preserve"> </w:t>
      </w:r>
      <w:r w:rsidR="00973768">
        <w:rPr>
          <w:color w:val="000000"/>
        </w:rPr>
        <w:t>materijala</w:t>
      </w:r>
      <w:r>
        <w:rPr>
          <w:color w:val="000000"/>
        </w:rPr>
        <w:t xml:space="preserve"> </w:t>
      </w:r>
      <w:r w:rsidR="00973768">
        <w:rPr>
          <w:color w:val="000000"/>
        </w:rPr>
        <w:t>karakteristike</w:t>
      </w:r>
      <w:r>
        <w:rPr>
          <w:color w:val="000000"/>
        </w:rPr>
        <w:t xml:space="preserve"> </w:t>
      </w:r>
      <w:r w:rsidR="00973768">
        <w:rPr>
          <w:color w:val="000000"/>
        </w:rPr>
        <w:t>reakcije</w:t>
      </w:r>
      <w:r>
        <w:rPr>
          <w:color w:val="000000"/>
        </w:rPr>
        <w:t xml:space="preserve"> </w:t>
      </w:r>
      <w:r w:rsidR="00973768">
        <w:rPr>
          <w:color w:val="000000"/>
        </w:rPr>
        <w:t>na</w:t>
      </w:r>
      <w:r>
        <w:rPr>
          <w:color w:val="000000"/>
        </w:rPr>
        <w:t xml:space="preserve"> </w:t>
      </w:r>
      <w:r w:rsidR="00973768">
        <w:rPr>
          <w:color w:val="000000"/>
        </w:rPr>
        <w:t>požar</w:t>
      </w:r>
      <w:r>
        <w:rPr>
          <w:color w:val="000000"/>
        </w:rPr>
        <w:t xml:space="preserve"> </w:t>
      </w:r>
      <w:r w:rsidR="00973768">
        <w:rPr>
          <w:color w:val="000000"/>
        </w:rPr>
        <w:t>klase</w:t>
      </w:r>
      <w:r>
        <w:rPr>
          <w:color w:val="000000"/>
        </w:rPr>
        <w:t xml:space="preserve"> „</w:t>
      </w:r>
      <w:r w:rsidR="00973768">
        <w:rPr>
          <w:color w:val="000000"/>
        </w:rPr>
        <w:t>A</w:t>
      </w:r>
      <w:r>
        <w:rPr>
          <w:color w:val="000000"/>
        </w:rPr>
        <w:t xml:space="preserve">1” </w:t>
      </w:r>
      <w:r w:rsidR="00973768">
        <w:rPr>
          <w:color w:val="000000"/>
        </w:rPr>
        <w:t>prema</w:t>
      </w:r>
      <w:r>
        <w:rPr>
          <w:color w:val="000000"/>
        </w:rPr>
        <w:t xml:space="preserve"> SRPS EN 13501-1;</w:t>
      </w:r>
    </w:p>
    <w:p w:rsidR="009D088E" w:rsidRDefault="001E7ACB">
      <w:pPr>
        <w:spacing w:after="150"/>
      </w:pPr>
      <w:r>
        <w:rPr>
          <w:color w:val="000000"/>
        </w:rPr>
        <w:t xml:space="preserve">6) </w:t>
      </w:r>
      <w:r w:rsidR="00973768">
        <w:rPr>
          <w:color w:val="000000"/>
        </w:rPr>
        <w:t>da</w:t>
      </w:r>
      <w:r>
        <w:rPr>
          <w:color w:val="000000"/>
        </w:rPr>
        <w:t xml:space="preserve"> </w:t>
      </w:r>
      <w:r w:rsidR="00973768">
        <w:rPr>
          <w:color w:val="000000"/>
        </w:rPr>
        <w:t>je</w:t>
      </w:r>
      <w:r>
        <w:rPr>
          <w:color w:val="000000"/>
        </w:rPr>
        <w:t xml:space="preserve"> </w:t>
      </w:r>
      <w:r w:rsidR="00973768">
        <w:rPr>
          <w:color w:val="000000"/>
        </w:rPr>
        <w:t>korišćenje</w:t>
      </w:r>
      <w:r>
        <w:rPr>
          <w:color w:val="000000"/>
        </w:rPr>
        <w:t xml:space="preserve"> </w:t>
      </w:r>
      <w:r w:rsidR="00973768">
        <w:rPr>
          <w:color w:val="000000"/>
        </w:rPr>
        <w:t>moguće</w:t>
      </w:r>
      <w:r>
        <w:rPr>
          <w:color w:val="000000"/>
        </w:rPr>
        <w:t xml:space="preserve"> </w:t>
      </w:r>
      <w:r w:rsidR="00973768">
        <w:rPr>
          <w:color w:val="000000"/>
        </w:rPr>
        <w:t>bez</w:t>
      </w:r>
      <w:r>
        <w:rPr>
          <w:color w:val="000000"/>
        </w:rPr>
        <w:t xml:space="preserve"> </w:t>
      </w:r>
      <w:r w:rsidR="00973768">
        <w:rPr>
          <w:color w:val="000000"/>
        </w:rPr>
        <w:t>obzira</w:t>
      </w:r>
      <w:r>
        <w:rPr>
          <w:color w:val="000000"/>
        </w:rPr>
        <w:t xml:space="preserve"> </w:t>
      </w:r>
      <w:r w:rsidR="00973768">
        <w:rPr>
          <w:color w:val="000000"/>
        </w:rPr>
        <w:t>na</w:t>
      </w:r>
      <w:r>
        <w:rPr>
          <w:color w:val="000000"/>
        </w:rPr>
        <w:t xml:space="preserve"> </w:t>
      </w:r>
      <w:r w:rsidR="00973768">
        <w:rPr>
          <w:color w:val="000000"/>
        </w:rPr>
        <w:t>vremenske</w:t>
      </w:r>
      <w:r>
        <w:rPr>
          <w:color w:val="000000"/>
        </w:rPr>
        <w:t xml:space="preserve"> </w:t>
      </w:r>
      <w:r w:rsidR="00973768">
        <w:rPr>
          <w:color w:val="000000"/>
        </w:rPr>
        <w:t>prilike</w:t>
      </w:r>
      <w:r>
        <w:rPr>
          <w:color w:val="000000"/>
        </w:rPr>
        <w:t>;</w:t>
      </w:r>
    </w:p>
    <w:p w:rsidR="009D088E" w:rsidRDefault="001E7ACB">
      <w:pPr>
        <w:spacing w:after="150"/>
      </w:pPr>
      <w:r>
        <w:rPr>
          <w:color w:val="000000"/>
        </w:rPr>
        <w:t xml:space="preserve">7) </w:t>
      </w:r>
      <w:r w:rsidR="00973768">
        <w:rPr>
          <w:color w:val="000000"/>
        </w:rPr>
        <w:t>da</w:t>
      </w:r>
      <w:r>
        <w:rPr>
          <w:color w:val="000000"/>
        </w:rPr>
        <w:t xml:space="preserve"> </w:t>
      </w:r>
      <w:r w:rsidR="00973768">
        <w:rPr>
          <w:color w:val="000000"/>
        </w:rPr>
        <w:t>se</w:t>
      </w:r>
      <w:r>
        <w:rPr>
          <w:color w:val="000000"/>
        </w:rPr>
        <w:t xml:space="preserve"> </w:t>
      </w:r>
      <w:r w:rsidR="00973768">
        <w:rPr>
          <w:color w:val="000000"/>
        </w:rPr>
        <w:t>na</w:t>
      </w:r>
      <w:r>
        <w:rPr>
          <w:color w:val="000000"/>
        </w:rPr>
        <w:t xml:space="preserve"> </w:t>
      </w:r>
      <w:r w:rsidR="00973768">
        <w:rPr>
          <w:color w:val="000000"/>
        </w:rPr>
        <w:t>ulazu</w:t>
      </w:r>
      <w:r>
        <w:rPr>
          <w:color w:val="000000"/>
        </w:rPr>
        <w:t xml:space="preserve"> </w:t>
      </w:r>
      <w:r w:rsidR="00973768">
        <w:rPr>
          <w:color w:val="000000"/>
        </w:rPr>
        <w:t>u</w:t>
      </w:r>
      <w:r>
        <w:rPr>
          <w:color w:val="000000"/>
        </w:rPr>
        <w:t xml:space="preserve"> </w:t>
      </w:r>
      <w:r w:rsidR="00973768">
        <w:rPr>
          <w:color w:val="000000"/>
        </w:rPr>
        <w:t>spolјno</w:t>
      </w:r>
      <w:r>
        <w:rPr>
          <w:color w:val="000000"/>
        </w:rPr>
        <w:t xml:space="preserve"> </w:t>
      </w:r>
      <w:r w:rsidR="00973768">
        <w:rPr>
          <w:color w:val="000000"/>
        </w:rPr>
        <w:t>stepenište</w:t>
      </w:r>
      <w:r>
        <w:rPr>
          <w:color w:val="000000"/>
        </w:rPr>
        <w:t xml:space="preserve"> </w:t>
      </w:r>
      <w:r w:rsidR="00973768">
        <w:rPr>
          <w:color w:val="000000"/>
        </w:rPr>
        <w:t>postavlјaju</w:t>
      </w:r>
      <w:r>
        <w:rPr>
          <w:color w:val="000000"/>
        </w:rPr>
        <w:t xml:space="preserve"> </w:t>
      </w:r>
      <w:r w:rsidR="00973768">
        <w:rPr>
          <w:color w:val="000000"/>
        </w:rPr>
        <w:t>isklјučivo</w:t>
      </w:r>
      <w:r>
        <w:rPr>
          <w:color w:val="000000"/>
        </w:rPr>
        <w:t xml:space="preserve"> </w:t>
      </w:r>
      <w:r w:rsidR="00973768">
        <w:rPr>
          <w:color w:val="000000"/>
        </w:rPr>
        <w:t>zaokretna</w:t>
      </w:r>
      <w:r>
        <w:rPr>
          <w:color w:val="000000"/>
        </w:rPr>
        <w:t xml:space="preserve"> </w:t>
      </w:r>
      <w:r w:rsidR="00973768">
        <w:rPr>
          <w:color w:val="000000"/>
        </w:rPr>
        <w:t>vrata</w:t>
      </w:r>
      <w:r>
        <w:rPr>
          <w:color w:val="000000"/>
        </w:rPr>
        <w:t xml:space="preserve">, </w:t>
      </w:r>
      <w:r w:rsidR="00973768">
        <w:rPr>
          <w:color w:val="000000"/>
        </w:rPr>
        <w:t>koja</w:t>
      </w:r>
      <w:r>
        <w:rPr>
          <w:color w:val="000000"/>
        </w:rPr>
        <w:t xml:space="preserve"> </w:t>
      </w:r>
      <w:r w:rsidR="00973768">
        <w:rPr>
          <w:color w:val="000000"/>
        </w:rPr>
        <w:t>se</w:t>
      </w:r>
      <w:r>
        <w:rPr>
          <w:color w:val="000000"/>
        </w:rPr>
        <w:t xml:space="preserve"> </w:t>
      </w:r>
      <w:r w:rsidR="00973768">
        <w:rPr>
          <w:color w:val="000000"/>
        </w:rPr>
        <w:t>moraju</w:t>
      </w:r>
      <w:r>
        <w:rPr>
          <w:color w:val="000000"/>
        </w:rPr>
        <w:t xml:space="preserve"> </w:t>
      </w:r>
      <w:r w:rsidR="00973768">
        <w:rPr>
          <w:color w:val="000000"/>
        </w:rPr>
        <w:t>otvarati</w:t>
      </w:r>
      <w:r>
        <w:rPr>
          <w:color w:val="000000"/>
        </w:rPr>
        <w:t xml:space="preserve"> </w:t>
      </w:r>
      <w:r w:rsidR="00973768">
        <w:rPr>
          <w:color w:val="000000"/>
        </w:rPr>
        <w:t>u</w:t>
      </w:r>
      <w:r>
        <w:rPr>
          <w:color w:val="000000"/>
        </w:rPr>
        <w:t xml:space="preserve"> </w:t>
      </w:r>
      <w:r w:rsidR="00973768">
        <w:rPr>
          <w:color w:val="000000"/>
        </w:rPr>
        <w:t>smeru</w:t>
      </w:r>
      <w:r>
        <w:rPr>
          <w:color w:val="000000"/>
        </w:rPr>
        <w:t xml:space="preserve"> </w:t>
      </w:r>
      <w:r w:rsidR="00973768">
        <w:rPr>
          <w:color w:val="000000"/>
        </w:rPr>
        <w:t>evakuacije</w:t>
      </w:r>
      <w:r>
        <w:rPr>
          <w:color w:val="000000"/>
        </w:rPr>
        <w:t xml:space="preserve"> </w:t>
      </w:r>
      <w:r w:rsidR="00973768">
        <w:rPr>
          <w:color w:val="000000"/>
        </w:rPr>
        <w:t>na</w:t>
      </w:r>
      <w:r>
        <w:rPr>
          <w:color w:val="000000"/>
        </w:rPr>
        <w:t xml:space="preserve"> </w:t>
      </w:r>
      <w:r w:rsidR="00973768">
        <w:rPr>
          <w:color w:val="000000"/>
        </w:rPr>
        <w:t>način</w:t>
      </w:r>
      <w:r>
        <w:rPr>
          <w:color w:val="000000"/>
        </w:rPr>
        <w:t xml:space="preserve"> </w:t>
      </w:r>
      <w:r w:rsidR="00973768">
        <w:rPr>
          <w:color w:val="000000"/>
        </w:rPr>
        <w:t>da</w:t>
      </w:r>
      <w:r>
        <w:rPr>
          <w:color w:val="000000"/>
        </w:rPr>
        <w:t xml:space="preserve"> </w:t>
      </w:r>
      <w:r w:rsidR="00973768">
        <w:rPr>
          <w:color w:val="000000"/>
        </w:rPr>
        <w:t>se</w:t>
      </w:r>
      <w:r>
        <w:rPr>
          <w:color w:val="000000"/>
        </w:rPr>
        <w:t xml:space="preserve"> </w:t>
      </w:r>
      <w:r w:rsidR="00973768">
        <w:rPr>
          <w:color w:val="000000"/>
        </w:rPr>
        <w:t>ne</w:t>
      </w:r>
      <w:r>
        <w:rPr>
          <w:color w:val="000000"/>
        </w:rPr>
        <w:t xml:space="preserve"> </w:t>
      </w:r>
      <w:r w:rsidR="00973768">
        <w:rPr>
          <w:color w:val="000000"/>
        </w:rPr>
        <w:t>ometa</w:t>
      </w:r>
      <w:r>
        <w:rPr>
          <w:color w:val="000000"/>
        </w:rPr>
        <w:t xml:space="preserve"> </w:t>
      </w:r>
      <w:r w:rsidR="00973768">
        <w:rPr>
          <w:color w:val="000000"/>
        </w:rPr>
        <w:t>kretanje</w:t>
      </w:r>
      <w:r>
        <w:rPr>
          <w:color w:val="000000"/>
        </w:rPr>
        <w:t xml:space="preserve"> </w:t>
      </w:r>
      <w:r w:rsidR="00973768">
        <w:rPr>
          <w:color w:val="000000"/>
        </w:rPr>
        <w:t>lica</w:t>
      </w:r>
      <w:r>
        <w:rPr>
          <w:color w:val="000000"/>
        </w:rPr>
        <w:t xml:space="preserve"> </w:t>
      </w:r>
      <w:r w:rsidR="00973768">
        <w:rPr>
          <w:color w:val="000000"/>
        </w:rPr>
        <w:t>sa</w:t>
      </w:r>
      <w:r>
        <w:rPr>
          <w:color w:val="000000"/>
        </w:rPr>
        <w:t xml:space="preserve"> </w:t>
      </w:r>
      <w:r w:rsidR="00973768">
        <w:rPr>
          <w:color w:val="000000"/>
        </w:rPr>
        <w:t>gornjih</w:t>
      </w:r>
      <w:r>
        <w:rPr>
          <w:color w:val="000000"/>
        </w:rPr>
        <w:t xml:space="preserve"> </w:t>
      </w:r>
      <w:r w:rsidR="00973768">
        <w:rPr>
          <w:color w:val="000000"/>
        </w:rPr>
        <w:t>spratova</w:t>
      </w:r>
      <w:r>
        <w:rPr>
          <w:color w:val="000000"/>
        </w:rPr>
        <w:t>.</w:t>
      </w:r>
    </w:p>
    <w:p w:rsidR="009D088E" w:rsidRDefault="00973768">
      <w:pPr>
        <w:spacing w:after="150"/>
      </w:pPr>
      <w:r>
        <w:rPr>
          <w:color w:val="000000"/>
        </w:rPr>
        <w:t>Stepeništa</w:t>
      </w:r>
      <w:r w:rsidR="001E7ACB">
        <w:rPr>
          <w:color w:val="000000"/>
        </w:rPr>
        <w:t xml:space="preserve"> </w:t>
      </w:r>
      <w:r>
        <w:rPr>
          <w:color w:val="000000"/>
        </w:rPr>
        <w:t>iz</w:t>
      </w:r>
      <w:r w:rsidR="001E7ACB">
        <w:rPr>
          <w:color w:val="000000"/>
        </w:rPr>
        <w:t xml:space="preserve"> </w:t>
      </w:r>
      <w:r>
        <w:rPr>
          <w:color w:val="000000"/>
        </w:rPr>
        <w:t>stava</w:t>
      </w:r>
      <w:r w:rsidR="001E7ACB">
        <w:rPr>
          <w:color w:val="000000"/>
        </w:rPr>
        <w:t xml:space="preserve"> 1. </w:t>
      </w:r>
      <w:r>
        <w:rPr>
          <w:color w:val="000000"/>
        </w:rPr>
        <w:t>ovog</w:t>
      </w:r>
      <w:r w:rsidR="001E7ACB">
        <w:rPr>
          <w:color w:val="000000"/>
        </w:rPr>
        <w:t xml:space="preserve"> </w:t>
      </w:r>
      <w:r>
        <w:rPr>
          <w:color w:val="000000"/>
        </w:rPr>
        <w:t>člana</w:t>
      </w:r>
      <w:r w:rsidR="001E7ACB">
        <w:rPr>
          <w:color w:val="000000"/>
        </w:rPr>
        <w:t xml:space="preserve"> </w:t>
      </w:r>
      <w:r>
        <w:rPr>
          <w:color w:val="000000"/>
        </w:rPr>
        <w:t>ne</w:t>
      </w:r>
      <w:r w:rsidR="001E7ACB">
        <w:rPr>
          <w:color w:val="000000"/>
        </w:rPr>
        <w:t xml:space="preserve"> </w:t>
      </w:r>
      <w:r>
        <w:rPr>
          <w:color w:val="000000"/>
        </w:rPr>
        <w:t>mogu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izvoditi</w:t>
      </w:r>
      <w:r w:rsidR="001E7ACB">
        <w:rPr>
          <w:color w:val="000000"/>
        </w:rPr>
        <w:t xml:space="preserve"> </w:t>
      </w:r>
      <w:r>
        <w:rPr>
          <w:color w:val="000000"/>
        </w:rPr>
        <w:t>kao</w:t>
      </w:r>
      <w:r w:rsidR="001E7ACB">
        <w:rPr>
          <w:color w:val="000000"/>
        </w:rPr>
        <w:t xml:space="preserve"> </w:t>
      </w:r>
      <w:r>
        <w:rPr>
          <w:color w:val="000000"/>
        </w:rPr>
        <w:t>spiralno</w:t>
      </w:r>
      <w:r w:rsidR="001E7ACB">
        <w:rPr>
          <w:color w:val="000000"/>
        </w:rPr>
        <w:t xml:space="preserve"> </w:t>
      </w:r>
      <w:r>
        <w:rPr>
          <w:color w:val="000000"/>
        </w:rPr>
        <w:t>stepenište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penjalice</w:t>
      </w:r>
      <w:r w:rsidR="001E7ACB">
        <w:rPr>
          <w:color w:val="000000"/>
        </w:rPr>
        <w:t>.</w:t>
      </w:r>
    </w:p>
    <w:p w:rsidR="009D088E" w:rsidRDefault="00973768">
      <w:pPr>
        <w:spacing w:after="120"/>
        <w:jc w:val="center"/>
      </w:pPr>
      <w:r>
        <w:rPr>
          <w:color w:val="000000"/>
        </w:rPr>
        <w:t>Član</w:t>
      </w:r>
      <w:r w:rsidR="001E7ACB">
        <w:rPr>
          <w:color w:val="000000"/>
        </w:rPr>
        <w:t xml:space="preserve"> 42.</w:t>
      </w:r>
    </w:p>
    <w:p w:rsidR="009D088E" w:rsidRDefault="00973768">
      <w:pPr>
        <w:spacing w:after="150"/>
      </w:pP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objektima</w:t>
      </w:r>
      <w:r w:rsidR="001E7ACB">
        <w:rPr>
          <w:color w:val="000000"/>
        </w:rPr>
        <w:t xml:space="preserve"> </w:t>
      </w:r>
      <w:r>
        <w:rPr>
          <w:color w:val="000000"/>
        </w:rPr>
        <w:t>visine</w:t>
      </w:r>
      <w:r w:rsidR="001E7ACB">
        <w:rPr>
          <w:color w:val="000000"/>
        </w:rPr>
        <w:t xml:space="preserve"> </w:t>
      </w:r>
      <w:r>
        <w:rPr>
          <w:color w:val="000000"/>
        </w:rPr>
        <w:t>do</w:t>
      </w:r>
      <w:r w:rsidR="001E7ACB">
        <w:rPr>
          <w:color w:val="000000"/>
        </w:rPr>
        <w:t xml:space="preserve"> 40 m </w:t>
      </w:r>
      <w:r>
        <w:rPr>
          <w:color w:val="000000"/>
        </w:rPr>
        <w:t>stepenište</w:t>
      </w:r>
      <w:r w:rsidR="001E7ACB">
        <w:rPr>
          <w:color w:val="000000"/>
        </w:rPr>
        <w:t xml:space="preserve"> </w:t>
      </w:r>
      <w:r>
        <w:rPr>
          <w:color w:val="000000"/>
        </w:rPr>
        <w:t>podruma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gornjih</w:t>
      </w:r>
      <w:r w:rsidR="001E7ACB">
        <w:rPr>
          <w:color w:val="000000"/>
        </w:rPr>
        <w:t xml:space="preserve"> </w:t>
      </w:r>
      <w:r>
        <w:rPr>
          <w:color w:val="000000"/>
        </w:rPr>
        <w:t>etaža</w:t>
      </w:r>
      <w:r w:rsidR="001E7ACB">
        <w:rPr>
          <w:color w:val="000000"/>
        </w:rPr>
        <w:t xml:space="preserve"> </w:t>
      </w:r>
      <w:r>
        <w:rPr>
          <w:color w:val="000000"/>
        </w:rPr>
        <w:t>sa</w:t>
      </w:r>
      <w:r w:rsidR="001E7ACB">
        <w:rPr>
          <w:color w:val="000000"/>
        </w:rPr>
        <w:t xml:space="preserve"> </w:t>
      </w:r>
      <w:r>
        <w:rPr>
          <w:color w:val="000000"/>
        </w:rPr>
        <w:t>kojih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vrši</w:t>
      </w:r>
      <w:r w:rsidR="001E7ACB">
        <w:rPr>
          <w:color w:val="000000"/>
        </w:rPr>
        <w:t xml:space="preserve"> </w:t>
      </w:r>
      <w:r>
        <w:rPr>
          <w:color w:val="000000"/>
        </w:rPr>
        <w:t>evakuacija</w:t>
      </w:r>
      <w:r w:rsidR="001E7ACB">
        <w:rPr>
          <w:color w:val="000000"/>
        </w:rPr>
        <w:t xml:space="preserve"> </w:t>
      </w:r>
      <w:r>
        <w:rPr>
          <w:color w:val="000000"/>
        </w:rPr>
        <w:t>direktno</w:t>
      </w:r>
      <w:r w:rsidR="001E7ACB">
        <w:rPr>
          <w:color w:val="000000"/>
        </w:rPr>
        <w:t xml:space="preserve"> </w:t>
      </w:r>
      <w:r>
        <w:rPr>
          <w:color w:val="000000"/>
        </w:rPr>
        <w:t>prema</w:t>
      </w:r>
      <w:r w:rsidR="001E7ACB">
        <w:rPr>
          <w:color w:val="000000"/>
        </w:rPr>
        <w:t xml:space="preserve"> </w:t>
      </w:r>
      <w:r>
        <w:rPr>
          <w:color w:val="000000"/>
        </w:rPr>
        <w:t>krajnjem</w:t>
      </w:r>
      <w:r w:rsidR="001E7ACB">
        <w:rPr>
          <w:color w:val="000000"/>
        </w:rPr>
        <w:t xml:space="preserve"> </w:t>
      </w:r>
      <w:r>
        <w:rPr>
          <w:color w:val="000000"/>
        </w:rPr>
        <w:t>izlazu</w:t>
      </w:r>
      <w:r w:rsidR="001E7ACB">
        <w:rPr>
          <w:color w:val="000000"/>
        </w:rPr>
        <w:t xml:space="preserve">, </w:t>
      </w:r>
      <w:r>
        <w:rPr>
          <w:color w:val="000000"/>
        </w:rPr>
        <w:t>može</w:t>
      </w:r>
      <w:r w:rsidR="001E7ACB">
        <w:rPr>
          <w:color w:val="000000"/>
        </w:rPr>
        <w:t xml:space="preserve"> </w:t>
      </w:r>
      <w:r>
        <w:rPr>
          <w:color w:val="000000"/>
        </w:rPr>
        <w:t>biti</w:t>
      </w:r>
      <w:r w:rsidR="001E7ACB">
        <w:rPr>
          <w:color w:val="000000"/>
        </w:rPr>
        <w:t xml:space="preserve"> </w:t>
      </w:r>
      <w:r>
        <w:rPr>
          <w:color w:val="000000"/>
        </w:rPr>
        <w:t>zajedničko</w:t>
      </w:r>
      <w:r w:rsidR="001E7ACB">
        <w:rPr>
          <w:color w:val="000000"/>
        </w:rPr>
        <w:t xml:space="preserve"> </w:t>
      </w:r>
      <w:r>
        <w:rPr>
          <w:color w:val="000000"/>
        </w:rPr>
        <w:t>pod</w:t>
      </w:r>
      <w:r w:rsidR="001E7ACB">
        <w:rPr>
          <w:color w:val="000000"/>
        </w:rPr>
        <w:t xml:space="preserve"> </w:t>
      </w:r>
      <w:r>
        <w:rPr>
          <w:color w:val="000000"/>
        </w:rPr>
        <w:t>uslovom</w:t>
      </w:r>
      <w:r w:rsidR="001E7ACB">
        <w:rPr>
          <w:color w:val="000000"/>
        </w:rPr>
        <w:t xml:space="preserve"> </w:t>
      </w:r>
      <w:r>
        <w:rPr>
          <w:color w:val="000000"/>
        </w:rPr>
        <w:t>da</w:t>
      </w:r>
      <w:r w:rsidR="001E7ACB">
        <w:rPr>
          <w:color w:val="000000"/>
        </w:rPr>
        <w:t xml:space="preserve"> </w:t>
      </w:r>
      <w:r>
        <w:rPr>
          <w:color w:val="000000"/>
        </w:rPr>
        <w:t>je</w:t>
      </w:r>
      <w:r w:rsidR="001E7ACB">
        <w:rPr>
          <w:color w:val="000000"/>
        </w:rPr>
        <w:t xml:space="preserve"> </w:t>
      </w:r>
      <w:r>
        <w:rPr>
          <w:color w:val="000000"/>
        </w:rPr>
        <w:t>funkcionalna</w:t>
      </w:r>
      <w:r w:rsidR="001E7ACB">
        <w:rPr>
          <w:color w:val="000000"/>
        </w:rPr>
        <w:t xml:space="preserve"> </w:t>
      </w:r>
      <w:r>
        <w:rPr>
          <w:color w:val="000000"/>
        </w:rPr>
        <w:t>veza</w:t>
      </w:r>
      <w:r w:rsidR="001E7ACB">
        <w:rPr>
          <w:color w:val="000000"/>
        </w:rPr>
        <w:t xml:space="preserve"> </w:t>
      </w:r>
      <w:r>
        <w:rPr>
          <w:color w:val="000000"/>
        </w:rPr>
        <w:t>podruma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stepeništa</w:t>
      </w:r>
      <w:r w:rsidR="001E7ACB">
        <w:rPr>
          <w:color w:val="000000"/>
        </w:rPr>
        <w:t xml:space="preserve"> </w:t>
      </w:r>
      <w:r>
        <w:rPr>
          <w:color w:val="000000"/>
        </w:rPr>
        <w:t>ostvarena</w:t>
      </w:r>
      <w:r w:rsidR="001E7ACB">
        <w:rPr>
          <w:color w:val="000000"/>
        </w:rPr>
        <w:t xml:space="preserve"> </w:t>
      </w:r>
      <w:r>
        <w:rPr>
          <w:color w:val="000000"/>
        </w:rPr>
        <w:t>preko</w:t>
      </w:r>
      <w:r w:rsidR="001E7ACB">
        <w:rPr>
          <w:color w:val="000000"/>
        </w:rPr>
        <w:t xml:space="preserve"> </w:t>
      </w:r>
      <w:r>
        <w:rPr>
          <w:color w:val="000000"/>
        </w:rPr>
        <w:t>pretprostora</w:t>
      </w:r>
      <w:r w:rsidR="001E7ACB">
        <w:rPr>
          <w:color w:val="000000"/>
        </w:rPr>
        <w:t xml:space="preserve"> </w:t>
      </w:r>
      <w:r>
        <w:rPr>
          <w:color w:val="000000"/>
        </w:rPr>
        <w:t>koji</w:t>
      </w:r>
      <w:r w:rsidR="001E7ACB">
        <w:rPr>
          <w:color w:val="000000"/>
        </w:rPr>
        <w:t xml:space="preserve"> </w:t>
      </w:r>
      <w:r>
        <w:rPr>
          <w:color w:val="000000"/>
        </w:rPr>
        <w:t>mora</w:t>
      </w:r>
      <w:r w:rsidR="001E7ACB">
        <w:rPr>
          <w:color w:val="000000"/>
        </w:rPr>
        <w:t xml:space="preserve"> </w:t>
      </w:r>
      <w:r>
        <w:rPr>
          <w:color w:val="000000"/>
        </w:rPr>
        <w:t>ispunjavati</w:t>
      </w:r>
      <w:r w:rsidR="001E7ACB">
        <w:rPr>
          <w:color w:val="000000"/>
        </w:rPr>
        <w:t xml:space="preserve"> </w:t>
      </w:r>
      <w:r>
        <w:rPr>
          <w:color w:val="000000"/>
        </w:rPr>
        <w:t>sledeće</w:t>
      </w:r>
      <w:r w:rsidR="001E7ACB">
        <w:rPr>
          <w:color w:val="000000"/>
        </w:rPr>
        <w:t xml:space="preserve"> </w:t>
      </w:r>
      <w:r>
        <w:rPr>
          <w:color w:val="000000"/>
        </w:rPr>
        <w:t>uslove</w:t>
      </w:r>
      <w:r w:rsidR="001E7ACB">
        <w:rPr>
          <w:color w:val="000000"/>
        </w:rPr>
        <w:t>:</w:t>
      </w:r>
    </w:p>
    <w:p w:rsidR="009D088E" w:rsidRDefault="001E7ACB">
      <w:pPr>
        <w:spacing w:after="150"/>
      </w:pPr>
      <w:r>
        <w:rPr>
          <w:b/>
          <w:color w:val="000000"/>
        </w:rPr>
        <w:t xml:space="preserve">1) </w:t>
      </w:r>
      <w:r w:rsidR="00973768">
        <w:rPr>
          <w:b/>
          <w:color w:val="000000"/>
        </w:rPr>
        <w:t>pretprostor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mora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provetravati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najmanje</w:t>
      </w:r>
      <w:r>
        <w:rPr>
          <w:b/>
          <w:color w:val="000000"/>
        </w:rPr>
        <w:t xml:space="preserve"> 20 </w:t>
      </w:r>
      <w:r w:rsidR="00973768">
        <w:rPr>
          <w:b/>
          <w:color w:val="000000"/>
        </w:rPr>
        <w:t>izmena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vazduha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na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čas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prirodnim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ili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prinudnim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putem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ili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mora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biti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opremlјen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sistemom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koji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ostvaruje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natpritisak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koji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ne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prelazi</w:t>
      </w:r>
      <w:r>
        <w:rPr>
          <w:b/>
          <w:color w:val="000000"/>
        </w:rPr>
        <w:t xml:space="preserve"> 50 Pa ±10% (</w:t>
      </w:r>
      <w:r w:rsidR="00973768">
        <w:rPr>
          <w:b/>
          <w:color w:val="000000"/>
        </w:rPr>
        <w:t>potrebna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sila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za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otvaranje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vrata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ne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prelazi</w:t>
      </w:r>
      <w:r>
        <w:rPr>
          <w:b/>
          <w:color w:val="000000"/>
        </w:rPr>
        <w:t xml:space="preserve"> 100 N) </w:t>
      </w:r>
      <w:r w:rsidR="00973768">
        <w:rPr>
          <w:b/>
          <w:color w:val="000000"/>
        </w:rPr>
        <w:t>projektovanim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skladu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zahtevima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standarda</w:t>
      </w:r>
      <w:r>
        <w:rPr>
          <w:b/>
          <w:color w:val="000000"/>
        </w:rPr>
        <w:t xml:space="preserve"> SRPS EN 12101-6;</w:t>
      </w:r>
      <w:r>
        <w:rPr>
          <w:rFonts w:ascii="Calibri"/>
          <w:b/>
          <w:color w:val="000000"/>
          <w:vertAlign w:val="superscript"/>
        </w:rPr>
        <w:t>*</w:t>
      </w:r>
    </w:p>
    <w:p w:rsidR="009D088E" w:rsidRDefault="001E7ACB">
      <w:pPr>
        <w:spacing w:after="150"/>
      </w:pPr>
      <w:r>
        <w:rPr>
          <w:color w:val="000000"/>
        </w:rPr>
        <w:t xml:space="preserve">2) </w:t>
      </w:r>
      <w:r w:rsidR="00973768">
        <w:rPr>
          <w:color w:val="000000"/>
        </w:rPr>
        <w:t>površina</w:t>
      </w:r>
      <w:r>
        <w:rPr>
          <w:color w:val="000000"/>
        </w:rPr>
        <w:t xml:space="preserve"> </w:t>
      </w:r>
      <w:r w:rsidR="00973768">
        <w:rPr>
          <w:color w:val="000000"/>
        </w:rPr>
        <w:t>pretprostora</w:t>
      </w:r>
      <w:r>
        <w:rPr>
          <w:color w:val="000000"/>
        </w:rPr>
        <w:t xml:space="preserve"> </w:t>
      </w:r>
      <w:r w:rsidR="00973768">
        <w:rPr>
          <w:color w:val="000000"/>
        </w:rPr>
        <w:t>mora</w:t>
      </w:r>
      <w:r>
        <w:rPr>
          <w:color w:val="000000"/>
        </w:rPr>
        <w:t xml:space="preserve"> </w:t>
      </w:r>
      <w:r w:rsidR="00973768">
        <w:rPr>
          <w:color w:val="000000"/>
        </w:rPr>
        <w:t>iznositi</w:t>
      </w:r>
      <w:r>
        <w:rPr>
          <w:color w:val="000000"/>
        </w:rPr>
        <w:t xml:space="preserve"> </w:t>
      </w:r>
      <w:r w:rsidR="00973768">
        <w:rPr>
          <w:color w:val="000000"/>
        </w:rPr>
        <w:t>najmanje</w:t>
      </w:r>
      <w:r>
        <w:rPr>
          <w:color w:val="000000"/>
        </w:rPr>
        <w:t xml:space="preserve"> 5 m², </w:t>
      </w:r>
      <w:r w:rsidR="00973768">
        <w:rPr>
          <w:color w:val="000000"/>
        </w:rPr>
        <w:t>s</w:t>
      </w:r>
      <w:r>
        <w:rPr>
          <w:color w:val="000000"/>
        </w:rPr>
        <w:t xml:space="preserve"> </w:t>
      </w:r>
      <w:r w:rsidR="00973768">
        <w:rPr>
          <w:color w:val="000000"/>
        </w:rPr>
        <w:t>tim</w:t>
      </w:r>
      <w:r>
        <w:rPr>
          <w:color w:val="000000"/>
        </w:rPr>
        <w:t xml:space="preserve"> </w:t>
      </w:r>
      <w:r w:rsidR="00973768">
        <w:rPr>
          <w:color w:val="000000"/>
        </w:rPr>
        <w:t>da</w:t>
      </w:r>
      <w:r>
        <w:rPr>
          <w:color w:val="000000"/>
        </w:rPr>
        <w:t xml:space="preserve"> </w:t>
      </w:r>
      <w:r w:rsidR="00973768">
        <w:rPr>
          <w:color w:val="000000"/>
        </w:rPr>
        <w:t>pretprostor</w:t>
      </w:r>
      <w:r>
        <w:rPr>
          <w:color w:val="000000"/>
        </w:rPr>
        <w:t xml:space="preserve"> </w:t>
      </w:r>
      <w:r w:rsidR="00973768">
        <w:rPr>
          <w:color w:val="000000"/>
        </w:rPr>
        <w:t>ne</w:t>
      </w:r>
      <w:r>
        <w:rPr>
          <w:color w:val="000000"/>
        </w:rPr>
        <w:t xml:space="preserve"> </w:t>
      </w:r>
      <w:r w:rsidR="00973768">
        <w:rPr>
          <w:color w:val="000000"/>
        </w:rPr>
        <w:t>može</w:t>
      </w:r>
      <w:r>
        <w:rPr>
          <w:color w:val="000000"/>
        </w:rPr>
        <w:t xml:space="preserve"> </w:t>
      </w:r>
      <w:r w:rsidR="00973768">
        <w:rPr>
          <w:color w:val="000000"/>
        </w:rPr>
        <w:t>biti</w:t>
      </w:r>
      <w:r>
        <w:rPr>
          <w:color w:val="000000"/>
        </w:rPr>
        <w:t xml:space="preserve"> </w:t>
      </w:r>
      <w:r w:rsidR="00973768">
        <w:rPr>
          <w:color w:val="000000"/>
        </w:rPr>
        <w:t>uži</w:t>
      </w:r>
      <w:r>
        <w:rPr>
          <w:color w:val="000000"/>
        </w:rPr>
        <w:t xml:space="preserve"> </w:t>
      </w:r>
      <w:r w:rsidR="00973768">
        <w:rPr>
          <w:color w:val="000000"/>
        </w:rPr>
        <w:t>od</w:t>
      </w:r>
      <w:r>
        <w:rPr>
          <w:color w:val="000000"/>
        </w:rPr>
        <w:t xml:space="preserve"> </w:t>
      </w:r>
      <w:r w:rsidR="00973768">
        <w:rPr>
          <w:color w:val="000000"/>
        </w:rPr>
        <w:t>korisne</w:t>
      </w:r>
      <w:r>
        <w:rPr>
          <w:color w:val="000000"/>
        </w:rPr>
        <w:t xml:space="preserve"> </w:t>
      </w:r>
      <w:r w:rsidR="00973768">
        <w:rPr>
          <w:color w:val="000000"/>
        </w:rPr>
        <w:t>širine</w:t>
      </w:r>
      <w:r>
        <w:rPr>
          <w:color w:val="000000"/>
        </w:rPr>
        <w:t xml:space="preserve"> 1,25 m;</w:t>
      </w:r>
    </w:p>
    <w:p w:rsidR="009D088E" w:rsidRDefault="001E7ACB">
      <w:pPr>
        <w:spacing w:after="150"/>
      </w:pPr>
      <w:r>
        <w:rPr>
          <w:color w:val="000000"/>
        </w:rPr>
        <w:t xml:space="preserve">3) </w:t>
      </w:r>
      <w:r w:rsidR="00973768">
        <w:rPr>
          <w:color w:val="000000"/>
        </w:rPr>
        <w:t>pretprostor</w:t>
      </w:r>
      <w:r>
        <w:rPr>
          <w:color w:val="000000"/>
        </w:rPr>
        <w:t xml:space="preserve"> </w:t>
      </w:r>
      <w:r w:rsidR="00973768">
        <w:rPr>
          <w:color w:val="000000"/>
        </w:rPr>
        <w:t>mora</w:t>
      </w:r>
      <w:r>
        <w:rPr>
          <w:color w:val="000000"/>
        </w:rPr>
        <w:t xml:space="preserve"> </w:t>
      </w:r>
      <w:r w:rsidR="00973768">
        <w:rPr>
          <w:color w:val="000000"/>
        </w:rPr>
        <w:t>biti</w:t>
      </w:r>
      <w:r>
        <w:rPr>
          <w:color w:val="000000"/>
        </w:rPr>
        <w:t xml:space="preserve"> </w:t>
      </w:r>
      <w:r w:rsidR="00973768">
        <w:rPr>
          <w:color w:val="000000"/>
        </w:rPr>
        <w:t>odvojen</w:t>
      </w:r>
      <w:r>
        <w:rPr>
          <w:color w:val="000000"/>
        </w:rPr>
        <w:t xml:space="preserve"> </w:t>
      </w:r>
      <w:r w:rsidR="00973768">
        <w:rPr>
          <w:color w:val="000000"/>
        </w:rPr>
        <w:t>od</w:t>
      </w:r>
      <w:r>
        <w:rPr>
          <w:color w:val="000000"/>
        </w:rPr>
        <w:t xml:space="preserve"> </w:t>
      </w:r>
      <w:r w:rsidR="00973768">
        <w:rPr>
          <w:color w:val="000000"/>
        </w:rPr>
        <w:t>sigurnosnog</w:t>
      </w:r>
      <w:r>
        <w:rPr>
          <w:color w:val="000000"/>
        </w:rPr>
        <w:t xml:space="preserve"> </w:t>
      </w:r>
      <w:r w:rsidR="00973768">
        <w:rPr>
          <w:color w:val="000000"/>
        </w:rPr>
        <w:t>stepeništa</w:t>
      </w:r>
      <w:r>
        <w:rPr>
          <w:color w:val="000000"/>
        </w:rPr>
        <w:t xml:space="preserve"> </w:t>
      </w:r>
      <w:r w:rsidR="00973768">
        <w:rPr>
          <w:color w:val="000000"/>
        </w:rPr>
        <w:t>ostaklјenim</w:t>
      </w:r>
      <w:r>
        <w:rPr>
          <w:color w:val="000000"/>
        </w:rPr>
        <w:t xml:space="preserve"> </w:t>
      </w:r>
      <w:r w:rsidR="00973768">
        <w:rPr>
          <w:color w:val="000000"/>
        </w:rPr>
        <w:t>vratima</w:t>
      </w:r>
      <w:r>
        <w:rPr>
          <w:color w:val="000000"/>
        </w:rPr>
        <w:t xml:space="preserve"> </w:t>
      </w:r>
      <w:r w:rsidR="00973768">
        <w:rPr>
          <w:color w:val="000000"/>
        </w:rPr>
        <w:t>otpornim</w:t>
      </w:r>
      <w:r>
        <w:rPr>
          <w:color w:val="000000"/>
        </w:rPr>
        <w:t xml:space="preserve"> </w:t>
      </w:r>
      <w:r w:rsidR="00973768">
        <w:rPr>
          <w:color w:val="000000"/>
        </w:rPr>
        <w:t>prema</w:t>
      </w:r>
      <w:r>
        <w:rPr>
          <w:color w:val="000000"/>
        </w:rPr>
        <w:t xml:space="preserve"> </w:t>
      </w:r>
      <w:r w:rsidR="00973768">
        <w:rPr>
          <w:color w:val="000000"/>
        </w:rPr>
        <w:t>požaru</w:t>
      </w:r>
      <w:r>
        <w:rPr>
          <w:color w:val="000000"/>
        </w:rPr>
        <w:t xml:space="preserve"> 0,5 h (EI 30 </w:t>
      </w:r>
      <w:r w:rsidR="00973768">
        <w:rPr>
          <w:color w:val="000000"/>
        </w:rPr>
        <w:t>ili</w:t>
      </w:r>
      <w:r>
        <w:rPr>
          <w:color w:val="000000"/>
        </w:rPr>
        <w:t xml:space="preserve"> EW 30) </w:t>
      </w:r>
      <w:r w:rsidR="00973768">
        <w:rPr>
          <w:color w:val="000000"/>
        </w:rPr>
        <w:t>izvedeni</w:t>
      </w:r>
      <w:r>
        <w:rPr>
          <w:color w:val="000000"/>
        </w:rPr>
        <w:t xml:space="preserve"> </w:t>
      </w:r>
      <w:r w:rsidR="00973768">
        <w:rPr>
          <w:color w:val="000000"/>
        </w:rPr>
        <w:t>od</w:t>
      </w:r>
      <w:r>
        <w:rPr>
          <w:color w:val="000000"/>
        </w:rPr>
        <w:t xml:space="preserve"> </w:t>
      </w:r>
      <w:r w:rsidR="00973768">
        <w:rPr>
          <w:color w:val="000000"/>
        </w:rPr>
        <w:t>građevinskih</w:t>
      </w:r>
      <w:r>
        <w:rPr>
          <w:color w:val="000000"/>
        </w:rPr>
        <w:t xml:space="preserve"> </w:t>
      </w:r>
      <w:r w:rsidR="00973768">
        <w:rPr>
          <w:color w:val="000000"/>
        </w:rPr>
        <w:t>materijala</w:t>
      </w:r>
      <w:r>
        <w:rPr>
          <w:color w:val="000000"/>
        </w:rPr>
        <w:t xml:space="preserve"> </w:t>
      </w:r>
      <w:r w:rsidR="00973768">
        <w:rPr>
          <w:color w:val="000000"/>
        </w:rPr>
        <w:t>karakteristike</w:t>
      </w:r>
      <w:r>
        <w:rPr>
          <w:color w:val="000000"/>
        </w:rPr>
        <w:t xml:space="preserve"> </w:t>
      </w:r>
      <w:r w:rsidR="00973768">
        <w:rPr>
          <w:color w:val="000000"/>
        </w:rPr>
        <w:t>reakcije</w:t>
      </w:r>
      <w:r>
        <w:rPr>
          <w:color w:val="000000"/>
        </w:rPr>
        <w:t xml:space="preserve"> </w:t>
      </w:r>
      <w:r w:rsidR="00973768">
        <w:rPr>
          <w:color w:val="000000"/>
        </w:rPr>
        <w:t>na</w:t>
      </w:r>
      <w:r>
        <w:rPr>
          <w:color w:val="000000"/>
        </w:rPr>
        <w:t xml:space="preserve"> </w:t>
      </w:r>
      <w:r w:rsidR="00973768">
        <w:rPr>
          <w:color w:val="000000"/>
        </w:rPr>
        <w:t>požar</w:t>
      </w:r>
      <w:r>
        <w:rPr>
          <w:color w:val="000000"/>
        </w:rPr>
        <w:t xml:space="preserve"> </w:t>
      </w:r>
      <w:r w:rsidR="00973768">
        <w:rPr>
          <w:color w:val="000000"/>
        </w:rPr>
        <w:t>najmanje</w:t>
      </w:r>
      <w:r>
        <w:rPr>
          <w:color w:val="000000"/>
        </w:rPr>
        <w:t xml:space="preserve"> </w:t>
      </w:r>
      <w:r w:rsidR="00973768">
        <w:rPr>
          <w:color w:val="000000"/>
        </w:rPr>
        <w:t>klase</w:t>
      </w:r>
      <w:r>
        <w:rPr>
          <w:color w:val="000000"/>
        </w:rPr>
        <w:t xml:space="preserve"> A2s1d0 </w:t>
      </w:r>
      <w:r w:rsidR="00973768">
        <w:rPr>
          <w:color w:val="000000"/>
        </w:rPr>
        <w:t>prema</w:t>
      </w:r>
      <w:r>
        <w:rPr>
          <w:color w:val="000000"/>
        </w:rPr>
        <w:t xml:space="preserve"> </w:t>
      </w:r>
      <w:r w:rsidR="00973768">
        <w:rPr>
          <w:color w:val="000000"/>
        </w:rPr>
        <w:t>standardu</w:t>
      </w:r>
      <w:r>
        <w:rPr>
          <w:color w:val="000000"/>
        </w:rPr>
        <w:t xml:space="preserve"> SRPS EN 13501-1, </w:t>
      </w:r>
      <w:r w:rsidR="00973768">
        <w:rPr>
          <w:color w:val="000000"/>
        </w:rPr>
        <w:t>a</w:t>
      </w:r>
      <w:r>
        <w:rPr>
          <w:color w:val="000000"/>
        </w:rPr>
        <w:t xml:space="preserve"> </w:t>
      </w:r>
      <w:r w:rsidR="00973768">
        <w:rPr>
          <w:color w:val="000000"/>
        </w:rPr>
        <w:t>od</w:t>
      </w:r>
      <w:r>
        <w:rPr>
          <w:color w:val="000000"/>
        </w:rPr>
        <w:t xml:space="preserve"> </w:t>
      </w:r>
      <w:r w:rsidR="00973768">
        <w:rPr>
          <w:color w:val="000000"/>
        </w:rPr>
        <w:t>prostorija</w:t>
      </w:r>
      <w:r>
        <w:rPr>
          <w:color w:val="000000"/>
        </w:rPr>
        <w:t xml:space="preserve"> </w:t>
      </w:r>
      <w:r w:rsidR="00973768">
        <w:rPr>
          <w:color w:val="000000"/>
        </w:rPr>
        <w:t>za</w:t>
      </w:r>
      <w:r>
        <w:rPr>
          <w:color w:val="000000"/>
        </w:rPr>
        <w:t xml:space="preserve"> </w:t>
      </w:r>
      <w:r w:rsidR="00973768">
        <w:rPr>
          <w:color w:val="000000"/>
        </w:rPr>
        <w:t>komunikaciju</w:t>
      </w:r>
      <w:r>
        <w:rPr>
          <w:color w:val="000000"/>
        </w:rPr>
        <w:t xml:space="preserve">, </w:t>
      </w:r>
      <w:r w:rsidR="00973768">
        <w:rPr>
          <w:color w:val="000000"/>
        </w:rPr>
        <w:t>koje</w:t>
      </w:r>
      <w:r>
        <w:rPr>
          <w:color w:val="000000"/>
        </w:rPr>
        <w:t xml:space="preserve"> </w:t>
      </w:r>
      <w:r w:rsidR="00973768">
        <w:rPr>
          <w:color w:val="000000"/>
        </w:rPr>
        <w:t>pripadaju</w:t>
      </w:r>
      <w:r>
        <w:rPr>
          <w:color w:val="000000"/>
        </w:rPr>
        <w:t xml:space="preserve"> </w:t>
      </w:r>
      <w:r w:rsidR="00973768">
        <w:rPr>
          <w:color w:val="000000"/>
        </w:rPr>
        <w:t>koridoru</w:t>
      </w:r>
      <w:r>
        <w:rPr>
          <w:color w:val="000000"/>
        </w:rPr>
        <w:t xml:space="preserve"> </w:t>
      </w:r>
      <w:r w:rsidR="00973768">
        <w:rPr>
          <w:color w:val="000000"/>
        </w:rPr>
        <w:t>evakuacije</w:t>
      </w:r>
      <w:r>
        <w:rPr>
          <w:color w:val="000000"/>
        </w:rPr>
        <w:t xml:space="preserve"> </w:t>
      </w:r>
      <w:r w:rsidR="00973768">
        <w:rPr>
          <w:color w:val="000000"/>
        </w:rPr>
        <w:t>ostaklјenim</w:t>
      </w:r>
      <w:r>
        <w:rPr>
          <w:color w:val="000000"/>
        </w:rPr>
        <w:t xml:space="preserve"> </w:t>
      </w:r>
      <w:r w:rsidR="00973768">
        <w:rPr>
          <w:color w:val="000000"/>
        </w:rPr>
        <w:t>vratima</w:t>
      </w:r>
      <w:r>
        <w:rPr>
          <w:color w:val="000000"/>
        </w:rPr>
        <w:t xml:space="preserve"> </w:t>
      </w:r>
      <w:r w:rsidR="00973768">
        <w:rPr>
          <w:color w:val="000000"/>
        </w:rPr>
        <w:t>otpornim</w:t>
      </w:r>
      <w:r>
        <w:rPr>
          <w:color w:val="000000"/>
        </w:rPr>
        <w:t xml:space="preserve"> </w:t>
      </w:r>
      <w:r w:rsidR="00973768">
        <w:rPr>
          <w:color w:val="000000"/>
        </w:rPr>
        <w:t>prema</w:t>
      </w:r>
      <w:r>
        <w:rPr>
          <w:color w:val="000000"/>
        </w:rPr>
        <w:t xml:space="preserve"> </w:t>
      </w:r>
      <w:r w:rsidR="00973768">
        <w:rPr>
          <w:color w:val="000000"/>
        </w:rPr>
        <w:t>požaru</w:t>
      </w:r>
      <w:r>
        <w:rPr>
          <w:color w:val="000000"/>
        </w:rPr>
        <w:t xml:space="preserve"> 1,5 h (EI 90 </w:t>
      </w:r>
      <w:r w:rsidR="00973768">
        <w:rPr>
          <w:color w:val="000000"/>
        </w:rPr>
        <w:t>ili</w:t>
      </w:r>
      <w:r>
        <w:rPr>
          <w:color w:val="000000"/>
        </w:rPr>
        <w:t xml:space="preserve"> EW 90) </w:t>
      </w:r>
      <w:r w:rsidR="00973768">
        <w:rPr>
          <w:color w:val="000000"/>
        </w:rPr>
        <w:t>izvedeni</w:t>
      </w:r>
      <w:r>
        <w:rPr>
          <w:color w:val="000000"/>
        </w:rPr>
        <w:t xml:space="preserve"> </w:t>
      </w:r>
      <w:r w:rsidR="00973768">
        <w:rPr>
          <w:color w:val="000000"/>
        </w:rPr>
        <w:t>od</w:t>
      </w:r>
      <w:r>
        <w:rPr>
          <w:color w:val="000000"/>
        </w:rPr>
        <w:t xml:space="preserve"> </w:t>
      </w:r>
      <w:r w:rsidR="00973768">
        <w:rPr>
          <w:color w:val="000000"/>
        </w:rPr>
        <w:t>građevinskih</w:t>
      </w:r>
      <w:r>
        <w:rPr>
          <w:color w:val="000000"/>
        </w:rPr>
        <w:t xml:space="preserve"> </w:t>
      </w:r>
      <w:r w:rsidR="00973768">
        <w:rPr>
          <w:color w:val="000000"/>
        </w:rPr>
        <w:t>materijala</w:t>
      </w:r>
      <w:r>
        <w:rPr>
          <w:color w:val="000000"/>
        </w:rPr>
        <w:t xml:space="preserve"> </w:t>
      </w:r>
      <w:r w:rsidR="00973768">
        <w:rPr>
          <w:color w:val="000000"/>
        </w:rPr>
        <w:t>karakteristike</w:t>
      </w:r>
      <w:r>
        <w:rPr>
          <w:color w:val="000000"/>
        </w:rPr>
        <w:t xml:space="preserve"> </w:t>
      </w:r>
      <w:r w:rsidR="00973768">
        <w:rPr>
          <w:color w:val="000000"/>
        </w:rPr>
        <w:t>reakcije</w:t>
      </w:r>
      <w:r>
        <w:rPr>
          <w:color w:val="000000"/>
        </w:rPr>
        <w:t xml:space="preserve"> </w:t>
      </w:r>
      <w:r w:rsidR="00973768">
        <w:rPr>
          <w:color w:val="000000"/>
        </w:rPr>
        <w:t>na</w:t>
      </w:r>
      <w:r>
        <w:rPr>
          <w:color w:val="000000"/>
        </w:rPr>
        <w:t xml:space="preserve"> </w:t>
      </w:r>
      <w:r w:rsidR="00973768">
        <w:rPr>
          <w:color w:val="000000"/>
        </w:rPr>
        <w:t>požar</w:t>
      </w:r>
      <w:r>
        <w:rPr>
          <w:color w:val="000000"/>
        </w:rPr>
        <w:t xml:space="preserve"> </w:t>
      </w:r>
      <w:r w:rsidR="00973768">
        <w:rPr>
          <w:color w:val="000000"/>
        </w:rPr>
        <w:t>najmanje</w:t>
      </w:r>
      <w:r>
        <w:rPr>
          <w:color w:val="000000"/>
        </w:rPr>
        <w:t xml:space="preserve"> </w:t>
      </w:r>
      <w:r w:rsidR="00973768">
        <w:rPr>
          <w:color w:val="000000"/>
        </w:rPr>
        <w:t>klase</w:t>
      </w:r>
      <w:r>
        <w:rPr>
          <w:color w:val="000000"/>
        </w:rPr>
        <w:t xml:space="preserve"> A2s1d0 </w:t>
      </w:r>
      <w:r w:rsidR="00973768">
        <w:rPr>
          <w:color w:val="000000"/>
        </w:rPr>
        <w:t>prema</w:t>
      </w:r>
      <w:r>
        <w:rPr>
          <w:color w:val="000000"/>
        </w:rPr>
        <w:t xml:space="preserve"> </w:t>
      </w:r>
      <w:r w:rsidR="00973768">
        <w:rPr>
          <w:color w:val="000000"/>
        </w:rPr>
        <w:t>standardu</w:t>
      </w:r>
      <w:r>
        <w:rPr>
          <w:color w:val="000000"/>
        </w:rPr>
        <w:t xml:space="preserve"> SRPS EN 13501-1.</w:t>
      </w:r>
    </w:p>
    <w:p w:rsidR="009D088E" w:rsidRDefault="00973768">
      <w:pPr>
        <w:spacing w:after="150"/>
      </w:pPr>
      <w:r>
        <w:rPr>
          <w:color w:val="000000"/>
        </w:rPr>
        <w:lastRenderedPageBreak/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objektima</w:t>
      </w:r>
      <w:r w:rsidR="001E7ACB">
        <w:rPr>
          <w:color w:val="000000"/>
        </w:rPr>
        <w:t xml:space="preserve"> </w:t>
      </w:r>
      <w:r>
        <w:rPr>
          <w:color w:val="000000"/>
        </w:rPr>
        <w:t>višim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40 m </w:t>
      </w:r>
      <w:r>
        <w:rPr>
          <w:color w:val="000000"/>
        </w:rPr>
        <w:t>ne</w:t>
      </w:r>
      <w:r w:rsidR="001E7ACB">
        <w:rPr>
          <w:color w:val="000000"/>
        </w:rPr>
        <w:t xml:space="preserve"> </w:t>
      </w:r>
      <w:r>
        <w:rPr>
          <w:color w:val="000000"/>
        </w:rPr>
        <w:t>može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vršiti</w:t>
      </w:r>
      <w:r w:rsidR="001E7ACB">
        <w:rPr>
          <w:color w:val="000000"/>
        </w:rPr>
        <w:t xml:space="preserve"> </w:t>
      </w:r>
      <w:r>
        <w:rPr>
          <w:color w:val="000000"/>
        </w:rPr>
        <w:t>povezivanje</w:t>
      </w:r>
      <w:r w:rsidR="001E7ACB">
        <w:rPr>
          <w:color w:val="000000"/>
        </w:rPr>
        <w:t xml:space="preserve"> </w:t>
      </w:r>
      <w:r>
        <w:rPr>
          <w:color w:val="000000"/>
        </w:rPr>
        <w:t>podzemnih</w:t>
      </w:r>
      <w:r w:rsidR="001E7ACB">
        <w:rPr>
          <w:color w:val="000000"/>
        </w:rPr>
        <w:t xml:space="preserve"> </w:t>
      </w:r>
      <w:r>
        <w:rPr>
          <w:color w:val="000000"/>
        </w:rPr>
        <w:t>etaža</w:t>
      </w:r>
      <w:r w:rsidR="001E7ACB">
        <w:rPr>
          <w:color w:val="000000"/>
        </w:rPr>
        <w:t xml:space="preserve"> </w:t>
      </w:r>
      <w:r>
        <w:rPr>
          <w:color w:val="000000"/>
        </w:rPr>
        <w:t>sa</w:t>
      </w:r>
      <w:r w:rsidR="001E7ACB">
        <w:rPr>
          <w:color w:val="000000"/>
        </w:rPr>
        <w:t xml:space="preserve"> </w:t>
      </w:r>
      <w:r>
        <w:rPr>
          <w:color w:val="000000"/>
        </w:rPr>
        <w:t>gornjim</w:t>
      </w:r>
      <w:r w:rsidR="001E7ACB">
        <w:rPr>
          <w:color w:val="000000"/>
        </w:rPr>
        <w:t xml:space="preserve"> </w:t>
      </w:r>
      <w:r>
        <w:rPr>
          <w:color w:val="000000"/>
        </w:rPr>
        <w:t>etažama</w:t>
      </w:r>
      <w:r w:rsidR="001E7ACB">
        <w:rPr>
          <w:color w:val="000000"/>
        </w:rPr>
        <w:t xml:space="preserve"> </w:t>
      </w:r>
      <w:r>
        <w:rPr>
          <w:color w:val="000000"/>
        </w:rPr>
        <w:t>zajedničkim</w:t>
      </w:r>
      <w:r w:rsidR="001E7ACB">
        <w:rPr>
          <w:color w:val="000000"/>
        </w:rPr>
        <w:t xml:space="preserve"> </w:t>
      </w:r>
      <w:r>
        <w:rPr>
          <w:color w:val="000000"/>
        </w:rPr>
        <w:t>stepeništem</w:t>
      </w:r>
      <w:r w:rsidR="001E7ACB">
        <w:rPr>
          <w:color w:val="000000"/>
        </w:rPr>
        <w:t>.</w:t>
      </w:r>
    </w:p>
    <w:p w:rsidR="009D088E" w:rsidRDefault="001E7ACB">
      <w:pPr>
        <w:spacing w:after="150"/>
      </w:pPr>
      <w:r>
        <w:rPr>
          <w:color w:val="000000"/>
        </w:rPr>
        <w:t>*</w:t>
      </w:r>
      <w:r w:rsidR="00973768">
        <w:rPr>
          <w:color w:val="000000"/>
        </w:rPr>
        <w:t>Službeni</w:t>
      </w:r>
      <w:r>
        <w:rPr>
          <w:color w:val="000000"/>
        </w:rPr>
        <w:t xml:space="preserve"> </w:t>
      </w:r>
      <w:r w:rsidR="00973768">
        <w:rPr>
          <w:color w:val="000000"/>
        </w:rPr>
        <w:t>glasnik</w:t>
      </w:r>
      <w:r>
        <w:rPr>
          <w:color w:val="000000"/>
        </w:rPr>
        <w:t xml:space="preserve"> </w:t>
      </w:r>
      <w:r w:rsidR="00973768">
        <w:rPr>
          <w:color w:val="000000"/>
        </w:rPr>
        <w:t>RS</w:t>
      </w:r>
      <w:r>
        <w:rPr>
          <w:color w:val="000000"/>
        </w:rPr>
        <w:t xml:space="preserve">", </w:t>
      </w:r>
      <w:r w:rsidR="00973768">
        <w:rPr>
          <w:color w:val="000000"/>
        </w:rPr>
        <w:t>broj</w:t>
      </w:r>
      <w:r>
        <w:rPr>
          <w:color w:val="000000"/>
        </w:rPr>
        <w:t xml:space="preserve"> 103/2018</w:t>
      </w:r>
    </w:p>
    <w:p w:rsidR="009D088E" w:rsidRDefault="00973768">
      <w:pPr>
        <w:spacing w:after="120"/>
        <w:jc w:val="center"/>
      </w:pPr>
      <w:r>
        <w:rPr>
          <w:color w:val="000000"/>
        </w:rPr>
        <w:t>Član</w:t>
      </w:r>
      <w:r w:rsidR="001E7ACB">
        <w:rPr>
          <w:color w:val="000000"/>
        </w:rPr>
        <w:t xml:space="preserve"> 43.</w:t>
      </w:r>
    </w:p>
    <w:p w:rsidR="009D088E" w:rsidRDefault="00973768">
      <w:pPr>
        <w:spacing w:after="150"/>
      </w:pPr>
      <w:r>
        <w:rPr>
          <w:color w:val="000000"/>
        </w:rPr>
        <w:t>Svaka</w:t>
      </w:r>
      <w:r w:rsidR="001E7ACB">
        <w:rPr>
          <w:color w:val="000000"/>
        </w:rPr>
        <w:t xml:space="preserve"> </w:t>
      </w:r>
      <w:r>
        <w:rPr>
          <w:color w:val="000000"/>
        </w:rPr>
        <w:t>podzemna</w:t>
      </w:r>
      <w:r w:rsidR="001E7ACB">
        <w:rPr>
          <w:color w:val="000000"/>
        </w:rPr>
        <w:t xml:space="preserve"> </w:t>
      </w:r>
      <w:r>
        <w:rPr>
          <w:color w:val="000000"/>
        </w:rPr>
        <w:t>etaža</w:t>
      </w:r>
      <w:r w:rsidR="001E7ACB">
        <w:rPr>
          <w:color w:val="000000"/>
        </w:rPr>
        <w:t xml:space="preserve"> </w:t>
      </w:r>
      <w:r>
        <w:rPr>
          <w:color w:val="000000"/>
        </w:rPr>
        <w:t>mora</w:t>
      </w:r>
      <w:r w:rsidR="001E7ACB">
        <w:rPr>
          <w:color w:val="000000"/>
        </w:rPr>
        <w:t xml:space="preserve"> </w:t>
      </w:r>
      <w:r>
        <w:rPr>
          <w:color w:val="000000"/>
        </w:rPr>
        <w:t>imati</w:t>
      </w:r>
      <w:r w:rsidR="001E7ACB">
        <w:rPr>
          <w:color w:val="000000"/>
        </w:rPr>
        <w:t xml:space="preserve"> </w:t>
      </w:r>
      <w:r>
        <w:rPr>
          <w:color w:val="000000"/>
        </w:rPr>
        <w:t>najmanje</w:t>
      </w:r>
      <w:r w:rsidR="001E7ACB">
        <w:rPr>
          <w:color w:val="000000"/>
        </w:rPr>
        <w:t xml:space="preserve"> </w:t>
      </w:r>
      <w:r>
        <w:rPr>
          <w:color w:val="000000"/>
        </w:rPr>
        <w:t>dva</w:t>
      </w:r>
      <w:r w:rsidR="001E7ACB">
        <w:rPr>
          <w:color w:val="000000"/>
        </w:rPr>
        <w:t xml:space="preserve"> </w:t>
      </w:r>
      <w:r>
        <w:rPr>
          <w:color w:val="000000"/>
        </w:rPr>
        <w:t>izlaza</w:t>
      </w:r>
      <w:r w:rsidR="001E7ACB">
        <w:rPr>
          <w:color w:val="000000"/>
        </w:rPr>
        <w:t xml:space="preserve">,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kojih</w:t>
      </w:r>
      <w:r w:rsidR="001E7ACB">
        <w:rPr>
          <w:color w:val="000000"/>
        </w:rPr>
        <w:t xml:space="preserve"> </w:t>
      </w:r>
      <w:r>
        <w:rPr>
          <w:color w:val="000000"/>
        </w:rPr>
        <w:t>jedan</w:t>
      </w:r>
      <w:r w:rsidR="001E7ACB">
        <w:rPr>
          <w:color w:val="000000"/>
        </w:rPr>
        <w:t xml:space="preserve"> </w:t>
      </w:r>
      <w:r>
        <w:rPr>
          <w:color w:val="000000"/>
        </w:rPr>
        <w:t>vodi</w:t>
      </w:r>
      <w:r w:rsidR="001E7ACB">
        <w:rPr>
          <w:color w:val="000000"/>
        </w:rPr>
        <w:t xml:space="preserve"> </w:t>
      </w:r>
      <w:r>
        <w:rPr>
          <w:color w:val="000000"/>
        </w:rPr>
        <w:t>direktno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spolјni</w:t>
      </w:r>
      <w:r w:rsidR="001E7ACB">
        <w:rPr>
          <w:color w:val="000000"/>
        </w:rPr>
        <w:t xml:space="preserve"> </w:t>
      </w:r>
      <w:r>
        <w:rPr>
          <w:color w:val="000000"/>
        </w:rPr>
        <w:t>prostor</w:t>
      </w:r>
      <w:r w:rsidR="001E7ACB">
        <w:rPr>
          <w:color w:val="000000"/>
        </w:rPr>
        <w:t>.</w:t>
      </w:r>
    </w:p>
    <w:p w:rsidR="009D088E" w:rsidRDefault="00973768">
      <w:pPr>
        <w:spacing w:after="150"/>
      </w:pPr>
      <w:r>
        <w:rPr>
          <w:color w:val="000000"/>
        </w:rPr>
        <w:t>Ako</w:t>
      </w:r>
      <w:r w:rsidR="001E7ACB">
        <w:rPr>
          <w:color w:val="000000"/>
        </w:rPr>
        <w:t xml:space="preserve"> </w:t>
      </w:r>
      <w:r>
        <w:rPr>
          <w:color w:val="000000"/>
        </w:rPr>
        <w:t>postoji</w:t>
      </w:r>
      <w:r w:rsidR="001E7ACB">
        <w:rPr>
          <w:color w:val="000000"/>
        </w:rPr>
        <w:t xml:space="preserve"> </w:t>
      </w:r>
      <w:r>
        <w:rPr>
          <w:color w:val="000000"/>
        </w:rPr>
        <w:t>više</w:t>
      </w:r>
      <w:r w:rsidR="001E7ACB">
        <w:rPr>
          <w:color w:val="000000"/>
        </w:rPr>
        <w:t xml:space="preserve"> </w:t>
      </w:r>
      <w:r>
        <w:rPr>
          <w:color w:val="000000"/>
        </w:rPr>
        <w:t>podzemnih</w:t>
      </w:r>
      <w:r w:rsidR="001E7ACB">
        <w:rPr>
          <w:color w:val="000000"/>
        </w:rPr>
        <w:t xml:space="preserve"> </w:t>
      </w:r>
      <w:r>
        <w:rPr>
          <w:color w:val="000000"/>
        </w:rPr>
        <w:t>etaža</w:t>
      </w:r>
      <w:r w:rsidR="001E7ACB">
        <w:rPr>
          <w:color w:val="000000"/>
        </w:rPr>
        <w:t xml:space="preserve">, </w:t>
      </w:r>
      <w:r>
        <w:rPr>
          <w:color w:val="000000"/>
        </w:rPr>
        <w:t>mogu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spojiti</w:t>
      </w:r>
      <w:r w:rsidR="001E7ACB">
        <w:rPr>
          <w:color w:val="000000"/>
        </w:rPr>
        <w:t xml:space="preserve"> </w:t>
      </w:r>
      <w:r>
        <w:rPr>
          <w:color w:val="000000"/>
        </w:rPr>
        <w:t>jednim</w:t>
      </w:r>
      <w:r w:rsidR="001E7ACB">
        <w:rPr>
          <w:color w:val="000000"/>
        </w:rPr>
        <w:t xml:space="preserve"> </w:t>
      </w:r>
      <w:r>
        <w:rPr>
          <w:color w:val="000000"/>
        </w:rPr>
        <w:t>sigurnosnim</w:t>
      </w:r>
      <w:r w:rsidR="001E7ACB">
        <w:rPr>
          <w:color w:val="000000"/>
        </w:rPr>
        <w:t xml:space="preserve"> </w:t>
      </w:r>
      <w:r>
        <w:rPr>
          <w:color w:val="000000"/>
        </w:rPr>
        <w:t>stepeništem</w:t>
      </w:r>
      <w:r w:rsidR="001E7ACB">
        <w:rPr>
          <w:color w:val="000000"/>
        </w:rPr>
        <w:t xml:space="preserve"> </w:t>
      </w:r>
      <w:r>
        <w:rPr>
          <w:color w:val="000000"/>
        </w:rPr>
        <w:t>koje</w:t>
      </w:r>
      <w:r w:rsidR="001E7ACB">
        <w:rPr>
          <w:color w:val="000000"/>
        </w:rPr>
        <w:t xml:space="preserve"> </w:t>
      </w:r>
      <w:r>
        <w:rPr>
          <w:color w:val="000000"/>
        </w:rPr>
        <w:t>može</w:t>
      </w:r>
      <w:r w:rsidR="001E7ACB">
        <w:rPr>
          <w:color w:val="000000"/>
        </w:rPr>
        <w:t xml:space="preserve"> </w:t>
      </w:r>
      <w:r>
        <w:rPr>
          <w:color w:val="000000"/>
        </w:rPr>
        <w:t>voditi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zajednički</w:t>
      </w:r>
      <w:r w:rsidR="001E7ACB">
        <w:rPr>
          <w:color w:val="000000"/>
        </w:rPr>
        <w:t xml:space="preserve"> </w:t>
      </w:r>
      <w:r>
        <w:rPr>
          <w:color w:val="000000"/>
        </w:rPr>
        <w:t>hol</w:t>
      </w:r>
      <w:r w:rsidR="001E7ACB">
        <w:rPr>
          <w:color w:val="000000"/>
        </w:rPr>
        <w:t xml:space="preserve"> </w:t>
      </w:r>
      <w:r>
        <w:rPr>
          <w:color w:val="000000"/>
        </w:rPr>
        <w:t>prizemlјa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kojeg</w:t>
      </w:r>
      <w:r w:rsidR="001E7ACB">
        <w:rPr>
          <w:color w:val="000000"/>
        </w:rPr>
        <w:t xml:space="preserve"> </w:t>
      </w:r>
      <w:r>
        <w:rPr>
          <w:color w:val="000000"/>
        </w:rPr>
        <w:t>je</w:t>
      </w:r>
      <w:r w:rsidR="001E7ACB">
        <w:rPr>
          <w:color w:val="000000"/>
        </w:rPr>
        <w:t xml:space="preserve"> </w:t>
      </w:r>
      <w:r>
        <w:rPr>
          <w:color w:val="000000"/>
        </w:rPr>
        <w:t>odvojeno</w:t>
      </w:r>
      <w:r w:rsidR="001E7ACB">
        <w:rPr>
          <w:color w:val="000000"/>
        </w:rPr>
        <w:t xml:space="preserve"> </w:t>
      </w:r>
      <w:r>
        <w:rPr>
          <w:color w:val="000000"/>
        </w:rPr>
        <w:t>vratima</w:t>
      </w:r>
      <w:r w:rsidR="001E7ACB">
        <w:rPr>
          <w:color w:val="000000"/>
        </w:rPr>
        <w:t xml:space="preserve"> </w:t>
      </w:r>
      <w:r>
        <w:rPr>
          <w:color w:val="000000"/>
        </w:rPr>
        <w:t>otpornim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požar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ispunjava</w:t>
      </w:r>
      <w:r w:rsidR="001E7ACB">
        <w:rPr>
          <w:color w:val="000000"/>
        </w:rPr>
        <w:t xml:space="preserve"> </w:t>
      </w:r>
      <w:r>
        <w:rPr>
          <w:color w:val="000000"/>
        </w:rPr>
        <w:t>uslove</w:t>
      </w:r>
      <w:r w:rsidR="001E7ACB">
        <w:rPr>
          <w:color w:val="000000"/>
        </w:rPr>
        <w:t xml:space="preserve"> </w:t>
      </w:r>
      <w:r>
        <w:rPr>
          <w:color w:val="000000"/>
        </w:rPr>
        <w:t>iz</w:t>
      </w:r>
      <w:r w:rsidR="001E7ACB">
        <w:rPr>
          <w:color w:val="000000"/>
        </w:rPr>
        <w:t xml:space="preserve"> </w:t>
      </w:r>
      <w:r>
        <w:rPr>
          <w:color w:val="000000"/>
        </w:rPr>
        <w:t>člana</w:t>
      </w:r>
      <w:r w:rsidR="001E7ACB">
        <w:rPr>
          <w:color w:val="000000"/>
        </w:rPr>
        <w:t xml:space="preserve"> 42. </w:t>
      </w:r>
      <w:r>
        <w:rPr>
          <w:color w:val="000000"/>
        </w:rPr>
        <w:t>ovog</w:t>
      </w:r>
      <w:r w:rsidR="001E7ACB">
        <w:rPr>
          <w:color w:val="000000"/>
        </w:rPr>
        <w:t xml:space="preserve"> </w:t>
      </w:r>
      <w:r>
        <w:rPr>
          <w:color w:val="000000"/>
        </w:rPr>
        <w:t>pravilnika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drugim</w:t>
      </w:r>
      <w:r w:rsidR="001E7ACB">
        <w:rPr>
          <w:color w:val="000000"/>
        </w:rPr>
        <w:t xml:space="preserve"> </w:t>
      </w:r>
      <w:r>
        <w:rPr>
          <w:color w:val="000000"/>
        </w:rPr>
        <w:t>sigurnosnim</w:t>
      </w:r>
      <w:r w:rsidR="001E7ACB">
        <w:rPr>
          <w:color w:val="000000"/>
        </w:rPr>
        <w:t xml:space="preserve"> </w:t>
      </w:r>
      <w:r>
        <w:rPr>
          <w:color w:val="000000"/>
        </w:rPr>
        <w:t>stepeništem</w:t>
      </w:r>
      <w:r w:rsidR="001E7ACB">
        <w:rPr>
          <w:color w:val="000000"/>
        </w:rPr>
        <w:t xml:space="preserve"> </w:t>
      </w:r>
      <w:r>
        <w:rPr>
          <w:color w:val="000000"/>
        </w:rPr>
        <w:t>koje</w:t>
      </w:r>
      <w:r w:rsidR="001E7ACB">
        <w:rPr>
          <w:color w:val="000000"/>
        </w:rPr>
        <w:t xml:space="preserve"> </w:t>
      </w:r>
      <w:r>
        <w:rPr>
          <w:color w:val="000000"/>
        </w:rPr>
        <w:t>ima</w:t>
      </w:r>
      <w:r w:rsidR="001E7ACB">
        <w:rPr>
          <w:color w:val="000000"/>
        </w:rPr>
        <w:t xml:space="preserve"> </w:t>
      </w:r>
      <w:r>
        <w:rPr>
          <w:color w:val="000000"/>
        </w:rPr>
        <w:t>krajnji</w:t>
      </w:r>
      <w:r w:rsidR="001E7ACB">
        <w:rPr>
          <w:color w:val="000000"/>
        </w:rPr>
        <w:t xml:space="preserve"> </w:t>
      </w:r>
      <w:r>
        <w:rPr>
          <w:color w:val="000000"/>
        </w:rPr>
        <w:t>izlaz</w:t>
      </w:r>
      <w:r w:rsidR="001E7ACB">
        <w:rPr>
          <w:color w:val="000000"/>
        </w:rPr>
        <w:t xml:space="preserve"> </w:t>
      </w:r>
      <w:r>
        <w:rPr>
          <w:color w:val="000000"/>
        </w:rPr>
        <w:t>koji</w:t>
      </w:r>
      <w:r w:rsidR="001E7ACB">
        <w:rPr>
          <w:color w:val="000000"/>
        </w:rPr>
        <w:t xml:space="preserve"> </w:t>
      </w:r>
      <w:r>
        <w:rPr>
          <w:color w:val="000000"/>
        </w:rPr>
        <w:t>vodi</w:t>
      </w:r>
      <w:r w:rsidR="001E7ACB">
        <w:rPr>
          <w:color w:val="000000"/>
        </w:rPr>
        <w:t xml:space="preserve"> </w:t>
      </w:r>
      <w:r>
        <w:rPr>
          <w:color w:val="000000"/>
        </w:rPr>
        <w:t>direktno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spolјni</w:t>
      </w:r>
      <w:r w:rsidR="001E7ACB">
        <w:rPr>
          <w:color w:val="000000"/>
        </w:rPr>
        <w:t xml:space="preserve"> </w:t>
      </w:r>
      <w:r>
        <w:rPr>
          <w:color w:val="000000"/>
        </w:rPr>
        <w:t>prostor</w:t>
      </w:r>
      <w:r w:rsidR="001E7ACB">
        <w:rPr>
          <w:color w:val="000000"/>
        </w:rPr>
        <w:t xml:space="preserve">, </w:t>
      </w:r>
      <w:r>
        <w:rPr>
          <w:color w:val="000000"/>
        </w:rPr>
        <w:t>nezavisno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izlaza</w:t>
      </w:r>
      <w:r w:rsidR="001E7ACB">
        <w:rPr>
          <w:color w:val="000000"/>
        </w:rPr>
        <w:t xml:space="preserve"> </w:t>
      </w:r>
      <w:r>
        <w:rPr>
          <w:color w:val="000000"/>
        </w:rPr>
        <w:t>sa</w:t>
      </w:r>
      <w:r w:rsidR="001E7ACB">
        <w:rPr>
          <w:color w:val="000000"/>
        </w:rPr>
        <w:t xml:space="preserve"> </w:t>
      </w:r>
      <w:r>
        <w:rPr>
          <w:color w:val="000000"/>
        </w:rPr>
        <w:t>nadzemnih</w:t>
      </w:r>
      <w:r w:rsidR="001E7ACB">
        <w:rPr>
          <w:color w:val="000000"/>
        </w:rPr>
        <w:t xml:space="preserve"> </w:t>
      </w:r>
      <w:r>
        <w:rPr>
          <w:color w:val="000000"/>
        </w:rPr>
        <w:t>etaža</w:t>
      </w:r>
      <w:r w:rsidR="001E7ACB">
        <w:rPr>
          <w:color w:val="000000"/>
        </w:rPr>
        <w:t xml:space="preserve"> </w:t>
      </w:r>
      <w:r w:rsidR="001E7ACB">
        <w:rPr>
          <w:rFonts w:ascii="Calibri"/>
          <w:b/>
          <w:color w:val="000000"/>
          <w:vertAlign w:val="superscript"/>
        </w:rPr>
        <w:t>*</w:t>
      </w:r>
      <w:r w:rsidR="001E7ACB">
        <w:rPr>
          <w:color w:val="000000"/>
        </w:rPr>
        <w:t>.</w:t>
      </w:r>
    </w:p>
    <w:p w:rsidR="009D088E" w:rsidRDefault="00973768">
      <w:pPr>
        <w:spacing w:after="150"/>
      </w:pPr>
      <w:r>
        <w:rPr>
          <w:color w:val="000000"/>
        </w:rPr>
        <w:t>Sigurnosno</w:t>
      </w:r>
      <w:r w:rsidR="001E7ACB">
        <w:rPr>
          <w:color w:val="000000"/>
        </w:rPr>
        <w:t xml:space="preserve"> </w:t>
      </w:r>
      <w:r>
        <w:rPr>
          <w:color w:val="000000"/>
        </w:rPr>
        <w:t>stepenište</w:t>
      </w:r>
      <w:r w:rsidR="001E7ACB">
        <w:rPr>
          <w:color w:val="000000"/>
        </w:rPr>
        <w:t xml:space="preserve"> </w:t>
      </w:r>
      <w:r>
        <w:rPr>
          <w:color w:val="000000"/>
        </w:rPr>
        <w:t>iz</w:t>
      </w:r>
      <w:r w:rsidR="001E7ACB">
        <w:rPr>
          <w:color w:val="000000"/>
        </w:rPr>
        <w:t xml:space="preserve"> </w:t>
      </w:r>
      <w:r>
        <w:rPr>
          <w:color w:val="000000"/>
        </w:rPr>
        <w:t>stava</w:t>
      </w:r>
      <w:r w:rsidR="001E7ACB">
        <w:rPr>
          <w:color w:val="000000"/>
        </w:rPr>
        <w:t xml:space="preserve"> 2. </w:t>
      </w:r>
      <w:r>
        <w:rPr>
          <w:color w:val="000000"/>
        </w:rPr>
        <w:t>ovog</w:t>
      </w:r>
      <w:r w:rsidR="001E7ACB">
        <w:rPr>
          <w:color w:val="000000"/>
        </w:rPr>
        <w:t xml:space="preserve"> </w:t>
      </w:r>
      <w:r>
        <w:rPr>
          <w:color w:val="000000"/>
        </w:rPr>
        <w:t>člana</w:t>
      </w:r>
      <w:r w:rsidR="001E7ACB">
        <w:rPr>
          <w:color w:val="000000"/>
        </w:rPr>
        <w:t xml:space="preserve"> </w:t>
      </w:r>
      <w:r>
        <w:rPr>
          <w:color w:val="000000"/>
        </w:rPr>
        <w:t>koje</w:t>
      </w:r>
      <w:r w:rsidR="001E7ACB">
        <w:rPr>
          <w:color w:val="000000"/>
        </w:rPr>
        <w:t xml:space="preserve"> </w:t>
      </w:r>
      <w:r>
        <w:rPr>
          <w:color w:val="000000"/>
        </w:rPr>
        <w:t>spaja</w:t>
      </w:r>
      <w:r w:rsidR="001E7ACB">
        <w:rPr>
          <w:color w:val="000000"/>
        </w:rPr>
        <w:t xml:space="preserve"> </w:t>
      </w:r>
      <w:r>
        <w:rPr>
          <w:color w:val="000000"/>
        </w:rPr>
        <w:t>podzemne</w:t>
      </w:r>
      <w:r w:rsidR="001E7ACB">
        <w:rPr>
          <w:color w:val="000000"/>
        </w:rPr>
        <w:t xml:space="preserve"> </w:t>
      </w:r>
      <w:r>
        <w:rPr>
          <w:color w:val="000000"/>
        </w:rPr>
        <w:t>etaže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ima</w:t>
      </w:r>
      <w:r w:rsidR="001E7ACB">
        <w:rPr>
          <w:color w:val="000000"/>
        </w:rPr>
        <w:t xml:space="preserve"> </w:t>
      </w:r>
      <w:r>
        <w:rPr>
          <w:color w:val="000000"/>
        </w:rPr>
        <w:t>krajnji</w:t>
      </w:r>
      <w:r w:rsidR="001E7ACB">
        <w:rPr>
          <w:color w:val="000000"/>
        </w:rPr>
        <w:t xml:space="preserve"> </w:t>
      </w:r>
      <w:r>
        <w:rPr>
          <w:color w:val="000000"/>
        </w:rPr>
        <w:t>izlaz</w:t>
      </w:r>
      <w:r w:rsidR="001E7ACB">
        <w:rPr>
          <w:color w:val="000000"/>
        </w:rPr>
        <w:t xml:space="preserve"> </w:t>
      </w:r>
      <w:r>
        <w:rPr>
          <w:color w:val="000000"/>
        </w:rPr>
        <w:t>koji</w:t>
      </w:r>
      <w:r w:rsidR="001E7ACB">
        <w:rPr>
          <w:color w:val="000000"/>
        </w:rPr>
        <w:t xml:space="preserve"> </w:t>
      </w:r>
      <w:r>
        <w:rPr>
          <w:color w:val="000000"/>
        </w:rPr>
        <w:t>vodi</w:t>
      </w:r>
      <w:r w:rsidR="001E7ACB">
        <w:rPr>
          <w:color w:val="000000"/>
        </w:rPr>
        <w:t xml:space="preserve"> </w:t>
      </w:r>
      <w:r>
        <w:rPr>
          <w:color w:val="000000"/>
        </w:rPr>
        <w:t>direktno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spolјni</w:t>
      </w:r>
      <w:r w:rsidR="001E7ACB">
        <w:rPr>
          <w:color w:val="000000"/>
        </w:rPr>
        <w:t xml:space="preserve"> </w:t>
      </w:r>
      <w:r>
        <w:rPr>
          <w:color w:val="000000"/>
        </w:rPr>
        <w:t>prostor</w:t>
      </w:r>
      <w:r w:rsidR="001E7ACB">
        <w:rPr>
          <w:color w:val="000000"/>
        </w:rPr>
        <w:t xml:space="preserve"> </w:t>
      </w:r>
      <w:r>
        <w:rPr>
          <w:color w:val="000000"/>
        </w:rPr>
        <w:t>mora</w:t>
      </w:r>
      <w:r w:rsidR="001E7ACB">
        <w:rPr>
          <w:color w:val="000000"/>
        </w:rPr>
        <w:t xml:space="preserve"> </w:t>
      </w:r>
      <w:r>
        <w:rPr>
          <w:color w:val="000000"/>
        </w:rPr>
        <w:t>biti</w:t>
      </w:r>
      <w:r w:rsidR="001E7ACB">
        <w:rPr>
          <w:color w:val="000000"/>
        </w:rPr>
        <w:t xml:space="preserve"> </w:t>
      </w:r>
      <w:r>
        <w:rPr>
          <w:color w:val="000000"/>
        </w:rPr>
        <w:t>odvojeno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podzemnih</w:t>
      </w:r>
      <w:r w:rsidR="001E7ACB">
        <w:rPr>
          <w:color w:val="000000"/>
        </w:rPr>
        <w:t xml:space="preserve"> </w:t>
      </w:r>
      <w:r>
        <w:rPr>
          <w:color w:val="000000"/>
        </w:rPr>
        <w:t>etaža</w:t>
      </w:r>
      <w:r w:rsidR="001E7ACB">
        <w:rPr>
          <w:color w:val="000000"/>
        </w:rPr>
        <w:t xml:space="preserve"> </w:t>
      </w:r>
      <w:r>
        <w:rPr>
          <w:color w:val="000000"/>
        </w:rPr>
        <w:t>ostaklјenim</w:t>
      </w:r>
      <w:r w:rsidR="001E7ACB">
        <w:rPr>
          <w:color w:val="000000"/>
        </w:rPr>
        <w:t xml:space="preserve"> </w:t>
      </w:r>
      <w:r>
        <w:rPr>
          <w:color w:val="000000"/>
        </w:rPr>
        <w:t>vratima</w:t>
      </w:r>
      <w:r w:rsidR="001E7ACB">
        <w:rPr>
          <w:color w:val="000000"/>
        </w:rPr>
        <w:t xml:space="preserve"> </w:t>
      </w:r>
      <w:r>
        <w:rPr>
          <w:color w:val="000000"/>
        </w:rPr>
        <w:t>otpornim</w:t>
      </w:r>
      <w:r w:rsidR="001E7ACB">
        <w:rPr>
          <w:color w:val="000000"/>
        </w:rPr>
        <w:t xml:space="preserve"> </w:t>
      </w:r>
      <w:r>
        <w:rPr>
          <w:color w:val="000000"/>
        </w:rPr>
        <w:t>prema</w:t>
      </w:r>
      <w:r w:rsidR="001E7ACB">
        <w:rPr>
          <w:color w:val="000000"/>
        </w:rPr>
        <w:t xml:space="preserve"> </w:t>
      </w:r>
      <w:r>
        <w:rPr>
          <w:color w:val="000000"/>
        </w:rPr>
        <w:t>požaru</w:t>
      </w:r>
      <w:r w:rsidR="001E7ACB">
        <w:rPr>
          <w:color w:val="000000"/>
        </w:rPr>
        <w:t xml:space="preserve"> 1,5 h (EI 90 </w:t>
      </w:r>
      <w:r>
        <w:rPr>
          <w:color w:val="000000"/>
        </w:rPr>
        <w:t>ili</w:t>
      </w:r>
      <w:r w:rsidR="001E7ACB">
        <w:rPr>
          <w:color w:val="000000"/>
        </w:rPr>
        <w:t xml:space="preserve"> EW 90) </w:t>
      </w:r>
      <w:r>
        <w:rPr>
          <w:color w:val="000000"/>
        </w:rPr>
        <w:t>izvedeni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građevinskih</w:t>
      </w:r>
      <w:r w:rsidR="001E7ACB">
        <w:rPr>
          <w:color w:val="000000"/>
        </w:rPr>
        <w:t xml:space="preserve"> </w:t>
      </w:r>
      <w:r>
        <w:rPr>
          <w:color w:val="000000"/>
        </w:rPr>
        <w:t>materijala</w:t>
      </w:r>
      <w:r w:rsidR="001E7ACB">
        <w:rPr>
          <w:color w:val="000000"/>
        </w:rPr>
        <w:t xml:space="preserve"> </w:t>
      </w:r>
      <w:r>
        <w:rPr>
          <w:color w:val="000000"/>
        </w:rPr>
        <w:t>karakteristike</w:t>
      </w:r>
      <w:r w:rsidR="001E7ACB">
        <w:rPr>
          <w:color w:val="000000"/>
        </w:rPr>
        <w:t xml:space="preserve"> </w:t>
      </w:r>
      <w:r>
        <w:rPr>
          <w:color w:val="000000"/>
        </w:rPr>
        <w:t>reakcije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požar</w:t>
      </w:r>
      <w:r w:rsidR="001E7ACB">
        <w:rPr>
          <w:color w:val="000000"/>
        </w:rPr>
        <w:t xml:space="preserve"> </w:t>
      </w:r>
      <w:r>
        <w:rPr>
          <w:color w:val="000000"/>
        </w:rPr>
        <w:t>najmanje</w:t>
      </w:r>
      <w:r w:rsidR="001E7ACB">
        <w:rPr>
          <w:color w:val="000000"/>
        </w:rPr>
        <w:t xml:space="preserve"> </w:t>
      </w:r>
      <w:r>
        <w:rPr>
          <w:color w:val="000000"/>
        </w:rPr>
        <w:t>klase</w:t>
      </w:r>
      <w:r w:rsidR="001E7ACB">
        <w:rPr>
          <w:color w:val="000000"/>
        </w:rPr>
        <w:t xml:space="preserve"> A2s1d0 </w:t>
      </w:r>
      <w:r>
        <w:rPr>
          <w:color w:val="000000"/>
        </w:rPr>
        <w:t>prema</w:t>
      </w:r>
      <w:r w:rsidR="001E7ACB">
        <w:rPr>
          <w:color w:val="000000"/>
        </w:rPr>
        <w:t xml:space="preserve"> </w:t>
      </w:r>
      <w:r>
        <w:rPr>
          <w:color w:val="000000"/>
        </w:rPr>
        <w:t>standardu</w:t>
      </w:r>
      <w:r w:rsidR="001E7ACB">
        <w:rPr>
          <w:color w:val="000000"/>
        </w:rPr>
        <w:t xml:space="preserve"> SRPS EN 13501-1.</w:t>
      </w:r>
    </w:p>
    <w:p w:rsidR="009D088E" w:rsidRDefault="001E7ACB">
      <w:pPr>
        <w:spacing w:after="150"/>
      </w:pPr>
      <w:r>
        <w:rPr>
          <w:color w:val="000000"/>
        </w:rPr>
        <w:t>*</w:t>
      </w:r>
      <w:r w:rsidR="00973768">
        <w:rPr>
          <w:color w:val="000000"/>
        </w:rPr>
        <w:t>Službeni</w:t>
      </w:r>
      <w:r>
        <w:rPr>
          <w:color w:val="000000"/>
        </w:rPr>
        <w:t xml:space="preserve"> </w:t>
      </w:r>
      <w:r w:rsidR="00973768">
        <w:rPr>
          <w:color w:val="000000"/>
        </w:rPr>
        <w:t>glasnik</w:t>
      </w:r>
      <w:r>
        <w:rPr>
          <w:color w:val="000000"/>
        </w:rPr>
        <w:t xml:space="preserve"> </w:t>
      </w:r>
      <w:r w:rsidR="00973768">
        <w:rPr>
          <w:color w:val="000000"/>
        </w:rPr>
        <w:t>RS</w:t>
      </w:r>
      <w:r>
        <w:rPr>
          <w:color w:val="000000"/>
        </w:rPr>
        <w:t xml:space="preserve">", </w:t>
      </w:r>
      <w:r w:rsidR="00973768">
        <w:rPr>
          <w:color w:val="000000"/>
        </w:rPr>
        <w:t>broj</w:t>
      </w:r>
      <w:r>
        <w:rPr>
          <w:color w:val="000000"/>
        </w:rPr>
        <w:t xml:space="preserve"> 103/2018</w:t>
      </w:r>
    </w:p>
    <w:p w:rsidR="009D088E" w:rsidRDefault="00973768">
      <w:pPr>
        <w:spacing w:after="120"/>
        <w:jc w:val="center"/>
      </w:pPr>
      <w:r>
        <w:rPr>
          <w:color w:val="000000"/>
        </w:rPr>
        <w:t>Član</w:t>
      </w:r>
      <w:r w:rsidR="001E7ACB">
        <w:rPr>
          <w:color w:val="000000"/>
        </w:rPr>
        <w:t xml:space="preserve"> 44.</w:t>
      </w:r>
    </w:p>
    <w:p w:rsidR="009D088E" w:rsidRDefault="00973768">
      <w:pPr>
        <w:spacing w:after="150"/>
      </w:pPr>
      <w:r>
        <w:rPr>
          <w:color w:val="000000"/>
        </w:rPr>
        <w:t>Podne</w:t>
      </w:r>
      <w:r w:rsidR="001E7ACB">
        <w:rPr>
          <w:color w:val="000000"/>
        </w:rPr>
        <w:t xml:space="preserve">, </w:t>
      </w:r>
      <w:r>
        <w:rPr>
          <w:color w:val="000000"/>
        </w:rPr>
        <w:t>zidne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plafonske</w:t>
      </w:r>
      <w:r w:rsidR="001E7ACB">
        <w:rPr>
          <w:color w:val="000000"/>
        </w:rPr>
        <w:t xml:space="preserve"> </w:t>
      </w:r>
      <w:r>
        <w:rPr>
          <w:color w:val="000000"/>
        </w:rPr>
        <w:t>obloge</w:t>
      </w:r>
      <w:r w:rsidR="001E7ACB">
        <w:rPr>
          <w:color w:val="000000"/>
        </w:rPr>
        <w:t xml:space="preserve"> </w:t>
      </w:r>
      <w:r>
        <w:rPr>
          <w:color w:val="000000"/>
        </w:rPr>
        <w:t>prostorija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komunikaciju</w:t>
      </w:r>
      <w:r w:rsidR="001E7ACB">
        <w:rPr>
          <w:color w:val="000000"/>
        </w:rPr>
        <w:t xml:space="preserve">, </w:t>
      </w:r>
      <w:r>
        <w:rPr>
          <w:color w:val="000000"/>
        </w:rPr>
        <w:t>koje</w:t>
      </w:r>
      <w:r w:rsidR="001E7ACB">
        <w:rPr>
          <w:color w:val="000000"/>
        </w:rPr>
        <w:t xml:space="preserve"> </w:t>
      </w:r>
      <w:r>
        <w:rPr>
          <w:color w:val="000000"/>
        </w:rPr>
        <w:t>pripadaju</w:t>
      </w:r>
      <w:r w:rsidR="001E7ACB">
        <w:rPr>
          <w:color w:val="000000"/>
        </w:rPr>
        <w:t xml:space="preserve"> </w:t>
      </w:r>
      <w:r>
        <w:rPr>
          <w:color w:val="000000"/>
        </w:rPr>
        <w:t>koridoru</w:t>
      </w:r>
      <w:r w:rsidR="001E7ACB">
        <w:rPr>
          <w:color w:val="000000"/>
        </w:rPr>
        <w:t xml:space="preserve"> </w:t>
      </w:r>
      <w:r>
        <w:rPr>
          <w:color w:val="000000"/>
        </w:rPr>
        <w:t>evakuacije</w:t>
      </w:r>
      <w:r w:rsidR="001E7ACB">
        <w:rPr>
          <w:color w:val="000000"/>
        </w:rPr>
        <w:t xml:space="preserve"> (</w:t>
      </w:r>
      <w:r>
        <w:rPr>
          <w:color w:val="000000"/>
        </w:rPr>
        <w:t>sigurnosna</w:t>
      </w:r>
      <w:r w:rsidR="001E7ACB">
        <w:rPr>
          <w:color w:val="000000"/>
        </w:rPr>
        <w:t xml:space="preserve"> </w:t>
      </w:r>
      <w:r>
        <w:rPr>
          <w:color w:val="000000"/>
        </w:rPr>
        <w:t>stepeništa</w:t>
      </w:r>
      <w:r w:rsidR="001E7ACB">
        <w:rPr>
          <w:color w:val="000000"/>
        </w:rPr>
        <w:t xml:space="preserve">, </w:t>
      </w:r>
      <w:r>
        <w:rPr>
          <w:color w:val="000000"/>
        </w:rPr>
        <w:t>predprostori</w:t>
      </w:r>
      <w:r w:rsidR="001E7ACB">
        <w:rPr>
          <w:color w:val="000000"/>
        </w:rPr>
        <w:t xml:space="preserve">, </w:t>
      </w:r>
      <w:r>
        <w:rPr>
          <w:color w:val="000000"/>
        </w:rPr>
        <w:t>pristupi</w:t>
      </w:r>
      <w:r w:rsidR="001E7ACB">
        <w:rPr>
          <w:color w:val="000000"/>
        </w:rPr>
        <w:t xml:space="preserve"> </w:t>
      </w:r>
      <w:r>
        <w:rPr>
          <w:color w:val="000000"/>
        </w:rPr>
        <w:t>krajnjim</w:t>
      </w:r>
      <w:r w:rsidR="001E7ACB">
        <w:rPr>
          <w:color w:val="000000"/>
        </w:rPr>
        <w:t xml:space="preserve"> </w:t>
      </w:r>
      <w:r>
        <w:rPr>
          <w:color w:val="000000"/>
        </w:rPr>
        <w:t>izlazima</w:t>
      </w:r>
      <w:r w:rsidR="001E7ACB">
        <w:rPr>
          <w:color w:val="000000"/>
        </w:rPr>
        <w:t xml:space="preserve">) </w:t>
      </w:r>
      <w:r>
        <w:rPr>
          <w:color w:val="000000"/>
        </w:rPr>
        <w:t>moraju</w:t>
      </w:r>
      <w:r w:rsidR="001E7ACB">
        <w:rPr>
          <w:color w:val="000000"/>
        </w:rPr>
        <w:t xml:space="preserve"> </w:t>
      </w:r>
      <w:r>
        <w:rPr>
          <w:color w:val="000000"/>
        </w:rPr>
        <w:t>biti</w:t>
      </w:r>
      <w:r w:rsidR="001E7ACB">
        <w:rPr>
          <w:color w:val="000000"/>
        </w:rPr>
        <w:t xml:space="preserve"> </w:t>
      </w:r>
      <w:r>
        <w:rPr>
          <w:color w:val="000000"/>
        </w:rPr>
        <w:t>negorive</w:t>
      </w:r>
      <w:r w:rsidR="001E7ACB">
        <w:rPr>
          <w:color w:val="000000"/>
        </w:rPr>
        <w:t xml:space="preserve">, </w:t>
      </w:r>
      <w:r>
        <w:rPr>
          <w:color w:val="000000"/>
        </w:rPr>
        <w:t>karakteristike</w:t>
      </w:r>
      <w:r w:rsidR="001E7ACB">
        <w:rPr>
          <w:color w:val="000000"/>
        </w:rPr>
        <w:t xml:space="preserve"> </w:t>
      </w:r>
      <w:r>
        <w:rPr>
          <w:color w:val="000000"/>
        </w:rPr>
        <w:t>reakcije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požar</w:t>
      </w:r>
      <w:r w:rsidR="001E7ACB">
        <w:rPr>
          <w:color w:val="000000"/>
        </w:rPr>
        <w:t xml:space="preserve"> </w:t>
      </w:r>
      <w:r>
        <w:rPr>
          <w:color w:val="000000"/>
        </w:rPr>
        <w:t>klase</w:t>
      </w:r>
      <w:r w:rsidR="001E7ACB">
        <w:rPr>
          <w:color w:val="000000"/>
        </w:rPr>
        <w:t xml:space="preserve"> „</w:t>
      </w:r>
      <w:r>
        <w:rPr>
          <w:color w:val="000000"/>
        </w:rPr>
        <w:t>A</w:t>
      </w:r>
      <w:r w:rsidR="001E7ACB">
        <w:rPr>
          <w:color w:val="000000"/>
        </w:rPr>
        <w:t xml:space="preserve">1” </w:t>
      </w:r>
      <w:r>
        <w:rPr>
          <w:color w:val="000000"/>
        </w:rPr>
        <w:t>prema</w:t>
      </w:r>
      <w:r w:rsidR="001E7ACB">
        <w:rPr>
          <w:color w:val="000000"/>
        </w:rPr>
        <w:t xml:space="preserve"> SRPS EN 13501-1.</w:t>
      </w:r>
    </w:p>
    <w:p w:rsidR="009D088E" w:rsidRDefault="00973768">
      <w:pPr>
        <w:spacing w:after="150"/>
      </w:pPr>
      <w:r>
        <w:rPr>
          <w:color w:val="000000"/>
        </w:rPr>
        <w:t>Podne</w:t>
      </w:r>
      <w:r w:rsidR="001E7ACB">
        <w:rPr>
          <w:color w:val="000000"/>
        </w:rPr>
        <w:t xml:space="preserve"> </w:t>
      </w:r>
      <w:r>
        <w:rPr>
          <w:color w:val="000000"/>
        </w:rPr>
        <w:t>obloge</w:t>
      </w:r>
      <w:r w:rsidR="001E7ACB">
        <w:rPr>
          <w:color w:val="000000"/>
        </w:rPr>
        <w:t xml:space="preserve"> </w:t>
      </w:r>
      <w:r>
        <w:rPr>
          <w:color w:val="000000"/>
        </w:rPr>
        <w:t>koje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postavlјaju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evakuacionim</w:t>
      </w:r>
      <w:r w:rsidR="001E7ACB">
        <w:rPr>
          <w:color w:val="000000"/>
        </w:rPr>
        <w:t xml:space="preserve"> </w:t>
      </w:r>
      <w:r>
        <w:rPr>
          <w:color w:val="000000"/>
        </w:rPr>
        <w:t>putevima</w:t>
      </w:r>
      <w:r w:rsidR="001E7ACB">
        <w:rPr>
          <w:color w:val="000000"/>
        </w:rPr>
        <w:t xml:space="preserve"> </w:t>
      </w:r>
      <w:r>
        <w:rPr>
          <w:color w:val="000000"/>
        </w:rPr>
        <w:t>koji</w:t>
      </w:r>
      <w:r w:rsidR="001E7ACB">
        <w:rPr>
          <w:color w:val="000000"/>
        </w:rPr>
        <w:t xml:space="preserve"> </w:t>
      </w:r>
      <w:r>
        <w:rPr>
          <w:color w:val="000000"/>
        </w:rPr>
        <w:t>nisu</w:t>
      </w:r>
      <w:r w:rsidR="001E7ACB">
        <w:rPr>
          <w:color w:val="000000"/>
        </w:rPr>
        <w:t xml:space="preserve"> </w:t>
      </w:r>
      <w:r>
        <w:rPr>
          <w:color w:val="000000"/>
        </w:rPr>
        <w:t>obuhvaćeni</w:t>
      </w:r>
      <w:r w:rsidR="001E7ACB">
        <w:rPr>
          <w:color w:val="000000"/>
        </w:rPr>
        <w:t xml:space="preserve"> </w:t>
      </w:r>
      <w:r>
        <w:rPr>
          <w:color w:val="000000"/>
        </w:rPr>
        <w:t>stavom</w:t>
      </w:r>
      <w:r w:rsidR="001E7ACB">
        <w:rPr>
          <w:color w:val="000000"/>
        </w:rPr>
        <w:t xml:space="preserve"> 1. </w:t>
      </w:r>
      <w:r>
        <w:rPr>
          <w:color w:val="000000"/>
        </w:rPr>
        <w:t>ovog</w:t>
      </w:r>
      <w:r w:rsidR="001E7ACB">
        <w:rPr>
          <w:color w:val="000000"/>
        </w:rPr>
        <w:t xml:space="preserve"> </w:t>
      </w:r>
      <w:r>
        <w:rPr>
          <w:color w:val="000000"/>
        </w:rPr>
        <w:t>člana</w:t>
      </w:r>
      <w:r w:rsidR="001E7ACB">
        <w:rPr>
          <w:color w:val="000000"/>
        </w:rPr>
        <w:t xml:space="preserve"> (</w:t>
      </w:r>
      <w:r>
        <w:rPr>
          <w:color w:val="000000"/>
        </w:rPr>
        <w:t>npr</w:t>
      </w:r>
      <w:r w:rsidR="001E7ACB">
        <w:rPr>
          <w:color w:val="000000"/>
        </w:rPr>
        <w:t xml:space="preserve">. </w:t>
      </w:r>
      <w:r>
        <w:rPr>
          <w:color w:val="000000"/>
        </w:rPr>
        <w:t>etažni</w:t>
      </w:r>
      <w:r w:rsidR="001E7ACB">
        <w:rPr>
          <w:color w:val="000000"/>
        </w:rPr>
        <w:t xml:space="preserve"> </w:t>
      </w:r>
      <w:r>
        <w:rPr>
          <w:color w:val="000000"/>
        </w:rPr>
        <w:t>hodnici</w:t>
      </w:r>
      <w:r w:rsidR="001E7ACB">
        <w:rPr>
          <w:color w:val="000000"/>
        </w:rPr>
        <w:t xml:space="preserve">, </w:t>
      </w:r>
      <w:r>
        <w:rPr>
          <w:color w:val="000000"/>
        </w:rPr>
        <w:t>prolazi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sl</w:t>
      </w:r>
      <w:r w:rsidR="001E7ACB">
        <w:rPr>
          <w:color w:val="000000"/>
        </w:rPr>
        <w:t xml:space="preserve">.), </w:t>
      </w:r>
      <w:r>
        <w:rPr>
          <w:color w:val="000000"/>
        </w:rPr>
        <w:t>a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zavisnosti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etapa</w:t>
      </w:r>
      <w:r w:rsidR="001E7ACB">
        <w:rPr>
          <w:color w:val="000000"/>
        </w:rPr>
        <w:t xml:space="preserve"> </w:t>
      </w:r>
      <w:r>
        <w:rPr>
          <w:color w:val="000000"/>
        </w:rPr>
        <w:t>evakuacije</w:t>
      </w:r>
      <w:r w:rsidR="001E7ACB">
        <w:rPr>
          <w:color w:val="000000"/>
        </w:rPr>
        <w:t xml:space="preserve">, </w:t>
      </w:r>
      <w:r>
        <w:rPr>
          <w:color w:val="000000"/>
        </w:rPr>
        <w:t>moraju</w:t>
      </w:r>
      <w:r w:rsidR="001E7ACB">
        <w:rPr>
          <w:color w:val="000000"/>
        </w:rPr>
        <w:t xml:space="preserve"> </w:t>
      </w:r>
      <w:r>
        <w:rPr>
          <w:color w:val="000000"/>
        </w:rPr>
        <w:t>biti</w:t>
      </w:r>
      <w:r w:rsidR="001E7ACB">
        <w:rPr>
          <w:color w:val="000000"/>
        </w:rPr>
        <w:t xml:space="preserve"> </w:t>
      </w:r>
      <w:r>
        <w:rPr>
          <w:color w:val="000000"/>
        </w:rPr>
        <w:t>klase</w:t>
      </w:r>
      <w:r w:rsidR="001E7ACB">
        <w:rPr>
          <w:color w:val="000000"/>
        </w:rPr>
        <w:t xml:space="preserve"> </w:t>
      </w:r>
      <w:r>
        <w:rPr>
          <w:color w:val="000000"/>
        </w:rPr>
        <w:t>najmanje</w:t>
      </w:r>
      <w:r w:rsidR="001E7ACB">
        <w:rPr>
          <w:color w:val="000000"/>
        </w:rPr>
        <w:t xml:space="preserve"> Bfl s1 </w:t>
      </w:r>
      <w:r>
        <w:rPr>
          <w:color w:val="000000"/>
        </w:rPr>
        <w:t>prema</w:t>
      </w:r>
      <w:r w:rsidR="001E7ACB">
        <w:rPr>
          <w:color w:val="000000"/>
        </w:rPr>
        <w:t xml:space="preserve"> </w:t>
      </w:r>
      <w:r>
        <w:rPr>
          <w:color w:val="000000"/>
        </w:rPr>
        <w:t>standardu</w:t>
      </w:r>
      <w:r w:rsidR="001E7ACB">
        <w:rPr>
          <w:color w:val="000000"/>
        </w:rPr>
        <w:t xml:space="preserve"> SRPS EN 13501-1.</w:t>
      </w:r>
    </w:p>
    <w:p w:rsidR="009D088E" w:rsidRDefault="00973768">
      <w:pPr>
        <w:spacing w:after="150"/>
      </w:pPr>
      <w:r>
        <w:rPr>
          <w:color w:val="000000"/>
        </w:rPr>
        <w:t>Zidne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plafonske</w:t>
      </w:r>
      <w:r w:rsidR="001E7ACB">
        <w:rPr>
          <w:color w:val="000000"/>
        </w:rPr>
        <w:t xml:space="preserve"> </w:t>
      </w:r>
      <w:r>
        <w:rPr>
          <w:color w:val="000000"/>
        </w:rPr>
        <w:t>obloge</w:t>
      </w:r>
      <w:r w:rsidR="001E7ACB">
        <w:rPr>
          <w:color w:val="000000"/>
        </w:rPr>
        <w:t xml:space="preserve"> </w:t>
      </w:r>
      <w:r>
        <w:rPr>
          <w:color w:val="000000"/>
        </w:rPr>
        <w:t>koje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postavlјaju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evakuacionim</w:t>
      </w:r>
      <w:r w:rsidR="001E7ACB">
        <w:rPr>
          <w:color w:val="000000"/>
        </w:rPr>
        <w:t xml:space="preserve"> </w:t>
      </w:r>
      <w:r>
        <w:rPr>
          <w:color w:val="000000"/>
        </w:rPr>
        <w:t>putevima</w:t>
      </w:r>
      <w:r w:rsidR="001E7ACB">
        <w:rPr>
          <w:color w:val="000000"/>
        </w:rPr>
        <w:t xml:space="preserve"> </w:t>
      </w:r>
      <w:r>
        <w:rPr>
          <w:color w:val="000000"/>
        </w:rPr>
        <w:t>koji</w:t>
      </w:r>
      <w:r w:rsidR="001E7ACB">
        <w:rPr>
          <w:color w:val="000000"/>
        </w:rPr>
        <w:t xml:space="preserve"> </w:t>
      </w:r>
      <w:r>
        <w:rPr>
          <w:color w:val="000000"/>
        </w:rPr>
        <w:t>nisu</w:t>
      </w:r>
      <w:r w:rsidR="001E7ACB">
        <w:rPr>
          <w:color w:val="000000"/>
        </w:rPr>
        <w:t xml:space="preserve"> </w:t>
      </w:r>
      <w:r>
        <w:rPr>
          <w:color w:val="000000"/>
        </w:rPr>
        <w:t>obuhvaćeni</w:t>
      </w:r>
      <w:r w:rsidR="001E7ACB">
        <w:rPr>
          <w:color w:val="000000"/>
        </w:rPr>
        <w:t xml:space="preserve"> </w:t>
      </w:r>
      <w:r>
        <w:rPr>
          <w:color w:val="000000"/>
        </w:rPr>
        <w:t>stavom</w:t>
      </w:r>
      <w:r w:rsidR="001E7ACB">
        <w:rPr>
          <w:color w:val="000000"/>
        </w:rPr>
        <w:t xml:space="preserve"> 1. </w:t>
      </w:r>
      <w:r>
        <w:rPr>
          <w:color w:val="000000"/>
        </w:rPr>
        <w:t>ovog</w:t>
      </w:r>
      <w:r w:rsidR="001E7ACB">
        <w:rPr>
          <w:color w:val="000000"/>
        </w:rPr>
        <w:t xml:space="preserve"> </w:t>
      </w:r>
      <w:r>
        <w:rPr>
          <w:color w:val="000000"/>
        </w:rPr>
        <w:t>člana</w:t>
      </w:r>
      <w:r w:rsidR="001E7ACB">
        <w:rPr>
          <w:color w:val="000000"/>
        </w:rPr>
        <w:t xml:space="preserve"> (</w:t>
      </w:r>
      <w:r>
        <w:rPr>
          <w:color w:val="000000"/>
        </w:rPr>
        <w:t>npr</w:t>
      </w:r>
      <w:r w:rsidR="001E7ACB">
        <w:rPr>
          <w:color w:val="000000"/>
        </w:rPr>
        <w:t xml:space="preserve"> </w:t>
      </w:r>
      <w:r>
        <w:rPr>
          <w:color w:val="000000"/>
        </w:rPr>
        <w:t>etažni</w:t>
      </w:r>
      <w:r w:rsidR="001E7ACB">
        <w:rPr>
          <w:color w:val="000000"/>
        </w:rPr>
        <w:t xml:space="preserve"> </w:t>
      </w:r>
      <w:r>
        <w:rPr>
          <w:color w:val="000000"/>
        </w:rPr>
        <w:t>hodnici</w:t>
      </w:r>
      <w:r w:rsidR="001E7ACB">
        <w:rPr>
          <w:color w:val="000000"/>
        </w:rPr>
        <w:t xml:space="preserve">, </w:t>
      </w:r>
      <w:r>
        <w:rPr>
          <w:color w:val="000000"/>
        </w:rPr>
        <w:t>prolazi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sl</w:t>
      </w:r>
      <w:r w:rsidR="001E7ACB">
        <w:rPr>
          <w:color w:val="000000"/>
        </w:rPr>
        <w:t xml:space="preserve">.), </w:t>
      </w:r>
      <w:r>
        <w:rPr>
          <w:color w:val="000000"/>
        </w:rPr>
        <w:t>a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zavisnosti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etapa</w:t>
      </w:r>
      <w:r w:rsidR="001E7ACB">
        <w:rPr>
          <w:color w:val="000000"/>
        </w:rPr>
        <w:t xml:space="preserve"> </w:t>
      </w:r>
      <w:r>
        <w:rPr>
          <w:color w:val="000000"/>
        </w:rPr>
        <w:t>evakuacije</w:t>
      </w:r>
      <w:r w:rsidR="001E7ACB">
        <w:rPr>
          <w:color w:val="000000"/>
        </w:rPr>
        <w:t xml:space="preserve">, </w:t>
      </w:r>
      <w:r>
        <w:rPr>
          <w:color w:val="000000"/>
        </w:rPr>
        <w:t>moraju</w:t>
      </w:r>
      <w:r w:rsidR="001E7ACB">
        <w:rPr>
          <w:color w:val="000000"/>
        </w:rPr>
        <w:t xml:space="preserve"> </w:t>
      </w:r>
      <w:r>
        <w:rPr>
          <w:color w:val="000000"/>
        </w:rPr>
        <w:t>biti</w:t>
      </w:r>
      <w:r w:rsidR="001E7ACB">
        <w:rPr>
          <w:color w:val="000000"/>
        </w:rPr>
        <w:t xml:space="preserve"> </w:t>
      </w:r>
      <w:r>
        <w:rPr>
          <w:color w:val="000000"/>
        </w:rPr>
        <w:t>najmanje</w:t>
      </w:r>
      <w:r w:rsidR="001E7ACB">
        <w:rPr>
          <w:color w:val="000000"/>
        </w:rPr>
        <w:t xml:space="preserve"> </w:t>
      </w:r>
      <w:r>
        <w:rPr>
          <w:color w:val="000000"/>
        </w:rPr>
        <w:t>klase</w:t>
      </w:r>
      <w:r w:rsidR="001E7ACB">
        <w:rPr>
          <w:color w:val="000000"/>
        </w:rPr>
        <w:t xml:space="preserve"> B s1 d0 </w:t>
      </w:r>
      <w:r>
        <w:rPr>
          <w:color w:val="000000"/>
        </w:rPr>
        <w:t>prema</w:t>
      </w:r>
      <w:r w:rsidR="001E7ACB">
        <w:rPr>
          <w:color w:val="000000"/>
        </w:rPr>
        <w:t xml:space="preserve"> </w:t>
      </w:r>
      <w:r>
        <w:rPr>
          <w:color w:val="000000"/>
        </w:rPr>
        <w:t>standardu</w:t>
      </w:r>
      <w:r w:rsidR="001E7ACB">
        <w:rPr>
          <w:color w:val="000000"/>
        </w:rPr>
        <w:t xml:space="preserve"> SRPS EN 13501-1.</w:t>
      </w:r>
    </w:p>
    <w:p w:rsidR="009D088E" w:rsidRDefault="00973768">
      <w:pPr>
        <w:spacing w:after="150"/>
      </w:pP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evakuacionim</w:t>
      </w:r>
      <w:r w:rsidR="001E7ACB">
        <w:rPr>
          <w:color w:val="000000"/>
        </w:rPr>
        <w:t xml:space="preserve"> </w:t>
      </w:r>
      <w:r>
        <w:rPr>
          <w:color w:val="000000"/>
        </w:rPr>
        <w:t>putevima</w:t>
      </w:r>
      <w:r w:rsidR="001E7ACB">
        <w:rPr>
          <w:color w:val="000000"/>
        </w:rPr>
        <w:t xml:space="preserve"> </w:t>
      </w:r>
      <w:r>
        <w:rPr>
          <w:color w:val="000000"/>
        </w:rPr>
        <w:t>koji</w:t>
      </w:r>
      <w:r w:rsidR="001E7ACB">
        <w:rPr>
          <w:color w:val="000000"/>
        </w:rPr>
        <w:t xml:space="preserve"> </w:t>
      </w:r>
      <w:r>
        <w:rPr>
          <w:color w:val="000000"/>
        </w:rPr>
        <w:t>nisu</w:t>
      </w:r>
      <w:r w:rsidR="001E7ACB">
        <w:rPr>
          <w:color w:val="000000"/>
        </w:rPr>
        <w:t xml:space="preserve"> </w:t>
      </w:r>
      <w:r>
        <w:rPr>
          <w:color w:val="000000"/>
        </w:rPr>
        <w:t>obuhvaćeni</w:t>
      </w:r>
      <w:r w:rsidR="001E7ACB">
        <w:rPr>
          <w:color w:val="000000"/>
        </w:rPr>
        <w:t xml:space="preserve"> </w:t>
      </w:r>
      <w:r>
        <w:rPr>
          <w:color w:val="000000"/>
        </w:rPr>
        <w:t>stavom</w:t>
      </w:r>
      <w:r w:rsidR="001E7ACB">
        <w:rPr>
          <w:color w:val="000000"/>
        </w:rPr>
        <w:t xml:space="preserve"> 1. </w:t>
      </w:r>
      <w:r>
        <w:rPr>
          <w:color w:val="000000"/>
        </w:rPr>
        <w:t>ovog</w:t>
      </w:r>
      <w:r w:rsidR="001E7ACB">
        <w:rPr>
          <w:color w:val="000000"/>
        </w:rPr>
        <w:t xml:space="preserve"> </w:t>
      </w:r>
      <w:r>
        <w:rPr>
          <w:color w:val="000000"/>
        </w:rPr>
        <w:t>člana</w:t>
      </w:r>
      <w:r w:rsidR="001E7ACB">
        <w:rPr>
          <w:color w:val="000000"/>
        </w:rPr>
        <w:t xml:space="preserve">, </w:t>
      </w:r>
      <w:r>
        <w:rPr>
          <w:color w:val="000000"/>
        </w:rPr>
        <w:t>a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zavisnosti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tehnoloških</w:t>
      </w:r>
      <w:r w:rsidR="001E7ACB">
        <w:rPr>
          <w:color w:val="000000"/>
        </w:rPr>
        <w:t xml:space="preserve"> </w:t>
      </w:r>
      <w:r>
        <w:rPr>
          <w:color w:val="000000"/>
        </w:rPr>
        <w:t>potreba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etapa</w:t>
      </w:r>
      <w:r w:rsidR="001E7ACB">
        <w:rPr>
          <w:color w:val="000000"/>
        </w:rPr>
        <w:t xml:space="preserve"> </w:t>
      </w:r>
      <w:r>
        <w:rPr>
          <w:color w:val="000000"/>
        </w:rPr>
        <w:t>evakuacije</w:t>
      </w:r>
      <w:r w:rsidR="001E7ACB">
        <w:rPr>
          <w:color w:val="000000"/>
        </w:rPr>
        <w:t xml:space="preserve">, </w:t>
      </w:r>
      <w:r>
        <w:rPr>
          <w:color w:val="000000"/>
        </w:rPr>
        <w:t>dozvolјeno</w:t>
      </w:r>
      <w:r w:rsidR="001E7ACB">
        <w:rPr>
          <w:color w:val="000000"/>
        </w:rPr>
        <w:t xml:space="preserve"> </w:t>
      </w:r>
      <w:r>
        <w:rPr>
          <w:color w:val="000000"/>
        </w:rPr>
        <w:t>je</w:t>
      </w:r>
      <w:r w:rsidR="001E7ACB">
        <w:rPr>
          <w:color w:val="000000"/>
        </w:rPr>
        <w:t xml:space="preserve"> </w:t>
      </w:r>
      <w:r>
        <w:rPr>
          <w:color w:val="000000"/>
        </w:rPr>
        <w:t>postavlјanje</w:t>
      </w:r>
      <w:r w:rsidR="001E7ACB">
        <w:rPr>
          <w:color w:val="000000"/>
        </w:rPr>
        <w:t xml:space="preserve"> </w:t>
      </w:r>
      <w:r>
        <w:rPr>
          <w:color w:val="000000"/>
        </w:rPr>
        <w:t>materijala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predmeta</w:t>
      </w:r>
      <w:r w:rsidR="001E7ACB">
        <w:rPr>
          <w:color w:val="000000"/>
        </w:rPr>
        <w:t xml:space="preserve"> </w:t>
      </w:r>
      <w:r>
        <w:rPr>
          <w:color w:val="000000"/>
        </w:rPr>
        <w:t>iz</w:t>
      </w:r>
      <w:r w:rsidR="001E7ACB">
        <w:rPr>
          <w:color w:val="000000"/>
        </w:rPr>
        <w:t xml:space="preserve"> </w:t>
      </w:r>
      <w:r>
        <w:rPr>
          <w:color w:val="000000"/>
        </w:rPr>
        <w:t>oblasti</w:t>
      </w:r>
      <w:r w:rsidR="001E7ACB">
        <w:rPr>
          <w:color w:val="000000"/>
        </w:rPr>
        <w:t xml:space="preserve"> </w:t>
      </w:r>
      <w:r>
        <w:rPr>
          <w:color w:val="000000"/>
        </w:rPr>
        <w:t>nameštaja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tekstila</w:t>
      </w:r>
      <w:r w:rsidR="001E7ACB">
        <w:rPr>
          <w:color w:val="000000"/>
        </w:rPr>
        <w:t xml:space="preserve"> (</w:t>
      </w:r>
      <w:r>
        <w:rPr>
          <w:color w:val="000000"/>
        </w:rPr>
        <w:t>nameštaj</w:t>
      </w:r>
      <w:r w:rsidR="001E7ACB">
        <w:rPr>
          <w:color w:val="000000"/>
        </w:rPr>
        <w:t xml:space="preserve">, </w:t>
      </w:r>
      <w:r>
        <w:rPr>
          <w:color w:val="000000"/>
        </w:rPr>
        <w:t>tapete</w:t>
      </w:r>
      <w:r w:rsidR="001E7ACB">
        <w:rPr>
          <w:color w:val="000000"/>
        </w:rPr>
        <w:t xml:space="preserve">, </w:t>
      </w:r>
      <w:r>
        <w:rPr>
          <w:color w:val="000000"/>
        </w:rPr>
        <w:t>zavese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dr</w:t>
      </w:r>
      <w:r w:rsidR="001E7ACB">
        <w:rPr>
          <w:color w:val="000000"/>
        </w:rPr>
        <w:t xml:space="preserve">.) </w:t>
      </w:r>
      <w:r>
        <w:rPr>
          <w:color w:val="000000"/>
        </w:rPr>
        <w:t>ako</w:t>
      </w:r>
      <w:r w:rsidR="001E7ACB">
        <w:rPr>
          <w:color w:val="000000"/>
        </w:rPr>
        <w:t xml:space="preserve"> </w:t>
      </w:r>
      <w:r>
        <w:rPr>
          <w:color w:val="000000"/>
        </w:rPr>
        <w:t>ispunjavaju</w:t>
      </w:r>
      <w:r w:rsidR="001E7ACB">
        <w:rPr>
          <w:color w:val="000000"/>
        </w:rPr>
        <w:t xml:space="preserve"> </w:t>
      </w:r>
      <w:r>
        <w:rPr>
          <w:color w:val="000000"/>
        </w:rPr>
        <w:t>zahteve</w:t>
      </w:r>
      <w:r w:rsidR="001E7ACB">
        <w:rPr>
          <w:color w:val="000000"/>
        </w:rPr>
        <w:t xml:space="preserve">,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pogledu</w:t>
      </w:r>
      <w:r w:rsidR="001E7ACB">
        <w:rPr>
          <w:color w:val="000000"/>
        </w:rPr>
        <w:t xml:space="preserve"> </w:t>
      </w:r>
      <w:r>
        <w:rPr>
          <w:color w:val="000000"/>
        </w:rPr>
        <w:t>karakteristika</w:t>
      </w:r>
      <w:r w:rsidR="001E7ACB">
        <w:rPr>
          <w:color w:val="000000"/>
        </w:rPr>
        <w:t xml:space="preserve"> (</w:t>
      </w:r>
      <w:r>
        <w:rPr>
          <w:color w:val="000000"/>
        </w:rPr>
        <w:t>gorivost</w:t>
      </w:r>
      <w:r w:rsidR="001E7ACB">
        <w:rPr>
          <w:color w:val="000000"/>
        </w:rPr>
        <w:t xml:space="preserve">, </w:t>
      </w:r>
      <w:r>
        <w:rPr>
          <w:color w:val="000000"/>
        </w:rPr>
        <w:t>zapalјivost</w:t>
      </w:r>
      <w:r w:rsidR="001E7ACB">
        <w:rPr>
          <w:color w:val="000000"/>
        </w:rPr>
        <w:t xml:space="preserve">, </w:t>
      </w:r>
      <w:r>
        <w:rPr>
          <w:color w:val="000000"/>
        </w:rPr>
        <w:t>reakcija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požar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sl</w:t>
      </w:r>
      <w:r w:rsidR="001E7ACB">
        <w:rPr>
          <w:color w:val="000000"/>
        </w:rPr>
        <w:t xml:space="preserve">.), </w:t>
      </w:r>
      <w:r>
        <w:rPr>
          <w:color w:val="000000"/>
        </w:rPr>
        <w:t>prema</w:t>
      </w:r>
      <w:r w:rsidR="001E7ACB">
        <w:rPr>
          <w:color w:val="000000"/>
        </w:rPr>
        <w:t xml:space="preserve"> </w:t>
      </w:r>
      <w:r>
        <w:rPr>
          <w:color w:val="000000"/>
        </w:rPr>
        <w:t>posebnim</w:t>
      </w:r>
      <w:r w:rsidR="001E7ACB">
        <w:rPr>
          <w:color w:val="000000"/>
        </w:rPr>
        <w:t xml:space="preserve"> </w:t>
      </w:r>
      <w:r>
        <w:rPr>
          <w:color w:val="000000"/>
        </w:rPr>
        <w:t>standardima</w:t>
      </w:r>
      <w:r w:rsidR="001E7ACB">
        <w:rPr>
          <w:color w:val="000000"/>
        </w:rPr>
        <w:t xml:space="preserve"> </w:t>
      </w:r>
      <w:r>
        <w:rPr>
          <w:color w:val="000000"/>
        </w:rPr>
        <w:t>koji</w:t>
      </w:r>
      <w:r w:rsidR="001E7ACB">
        <w:rPr>
          <w:color w:val="000000"/>
        </w:rPr>
        <w:t xml:space="preserve"> </w:t>
      </w:r>
      <w:r>
        <w:rPr>
          <w:color w:val="000000"/>
        </w:rPr>
        <w:t>ih</w:t>
      </w:r>
      <w:r w:rsidR="001E7ACB">
        <w:rPr>
          <w:color w:val="000000"/>
        </w:rPr>
        <w:t xml:space="preserve"> </w:t>
      </w:r>
      <w:r>
        <w:rPr>
          <w:color w:val="000000"/>
        </w:rPr>
        <w:t>bliže</w:t>
      </w:r>
      <w:r w:rsidR="001E7ACB">
        <w:rPr>
          <w:color w:val="000000"/>
        </w:rPr>
        <w:t xml:space="preserve"> </w:t>
      </w:r>
      <w:r>
        <w:rPr>
          <w:color w:val="000000"/>
        </w:rPr>
        <w:t>uređuju</w:t>
      </w:r>
      <w:r w:rsidR="001E7ACB">
        <w:rPr>
          <w:color w:val="000000"/>
        </w:rPr>
        <w:t>.</w:t>
      </w:r>
    </w:p>
    <w:p w:rsidR="009D088E" w:rsidRDefault="00973768">
      <w:pPr>
        <w:spacing w:after="120"/>
        <w:jc w:val="center"/>
      </w:pPr>
      <w:r>
        <w:rPr>
          <w:color w:val="000000"/>
        </w:rPr>
        <w:t>Član</w:t>
      </w:r>
      <w:r w:rsidR="001E7ACB">
        <w:rPr>
          <w:color w:val="000000"/>
        </w:rPr>
        <w:t xml:space="preserve"> 45.</w:t>
      </w:r>
    </w:p>
    <w:p w:rsidR="009D088E" w:rsidRDefault="00973768">
      <w:pPr>
        <w:spacing w:after="150"/>
      </w:pP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svim</w:t>
      </w:r>
      <w:r w:rsidR="001E7ACB">
        <w:rPr>
          <w:color w:val="000000"/>
        </w:rPr>
        <w:t xml:space="preserve"> </w:t>
      </w:r>
      <w:r>
        <w:rPr>
          <w:color w:val="000000"/>
        </w:rPr>
        <w:t>evakuacionim</w:t>
      </w:r>
      <w:r w:rsidR="001E7ACB">
        <w:rPr>
          <w:color w:val="000000"/>
        </w:rPr>
        <w:t xml:space="preserve"> </w:t>
      </w:r>
      <w:r>
        <w:rPr>
          <w:color w:val="000000"/>
        </w:rPr>
        <w:t>izlazima</w:t>
      </w:r>
      <w:r w:rsidR="001E7ACB">
        <w:rPr>
          <w:color w:val="000000"/>
        </w:rPr>
        <w:t xml:space="preserve"> </w:t>
      </w:r>
      <w:r w:rsidR="001E7ACB">
        <w:rPr>
          <w:rFonts w:ascii="Calibri"/>
          <w:b/>
          <w:color w:val="000000"/>
          <w:vertAlign w:val="superscript"/>
        </w:rPr>
        <w:t>*</w:t>
      </w:r>
      <w:r w:rsidR="001E7ACB">
        <w:rPr>
          <w:color w:val="000000"/>
        </w:rPr>
        <w:t> </w:t>
      </w:r>
      <w:r>
        <w:rPr>
          <w:color w:val="000000"/>
        </w:rPr>
        <w:t>moraju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postaviti</w:t>
      </w:r>
      <w:r w:rsidR="001E7ACB">
        <w:rPr>
          <w:color w:val="000000"/>
        </w:rPr>
        <w:t xml:space="preserve"> </w:t>
      </w:r>
      <w:r>
        <w:rPr>
          <w:color w:val="000000"/>
        </w:rPr>
        <w:t>zaokretna</w:t>
      </w:r>
      <w:r w:rsidR="001E7ACB">
        <w:rPr>
          <w:color w:val="000000"/>
        </w:rPr>
        <w:t xml:space="preserve"> </w:t>
      </w:r>
      <w:r>
        <w:rPr>
          <w:color w:val="000000"/>
        </w:rPr>
        <w:t>vrata</w:t>
      </w:r>
      <w:r w:rsidR="001E7ACB">
        <w:rPr>
          <w:color w:val="000000"/>
        </w:rPr>
        <w:t xml:space="preserve">, </w:t>
      </w:r>
      <w:r>
        <w:rPr>
          <w:color w:val="000000"/>
        </w:rPr>
        <w:t>koja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otvaraju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smeru</w:t>
      </w:r>
      <w:r w:rsidR="001E7ACB">
        <w:rPr>
          <w:color w:val="000000"/>
        </w:rPr>
        <w:t xml:space="preserve"> </w:t>
      </w:r>
      <w:r>
        <w:rPr>
          <w:color w:val="000000"/>
        </w:rPr>
        <w:t>evakuacije</w:t>
      </w:r>
      <w:r w:rsidR="001E7ACB">
        <w:rPr>
          <w:color w:val="000000"/>
        </w:rPr>
        <w:t>.</w:t>
      </w:r>
    </w:p>
    <w:p w:rsidR="009D088E" w:rsidRDefault="00973768">
      <w:pPr>
        <w:spacing w:after="150"/>
      </w:pPr>
      <w:r>
        <w:rPr>
          <w:color w:val="000000"/>
        </w:rPr>
        <w:lastRenderedPageBreak/>
        <w:t>Izuzetno</w:t>
      </w:r>
      <w:r w:rsidR="001E7ACB">
        <w:rPr>
          <w:color w:val="000000"/>
        </w:rPr>
        <w:t xml:space="preserve">, </w:t>
      </w:r>
      <w:r>
        <w:rPr>
          <w:color w:val="000000"/>
        </w:rPr>
        <w:t>može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dozvoliti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drugo</w:t>
      </w:r>
      <w:r w:rsidR="001E7ACB">
        <w:rPr>
          <w:color w:val="000000"/>
        </w:rPr>
        <w:t xml:space="preserve"> </w:t>
      </w:r>
      <w:r>
        <w:rPr>
          <w:color w:val="000000"/>
        </w:rPr>
        <w:t>konstrukciono</w:t>
      </w:r>
      <w:r w:rsidR="001E7ACB">
        <w:rPr>
          <w:color w:val="000000"/>
        </w:rPr>
        <w:t xml:space="preserve"> </w:t>
      </w:r>
      <w:r>
        <w:rPr>
          <w:color w:val="000000"/>
        </w:rPr>
        <w:t>rešenje</w:t>
      </w:r>
      <w:r w:rsidR="001E7ACB">
        <w:rPr>
          <w:color w:val="000000"/>
        </w:rPr>
        <w:t xml:space="preserve"> </w:t>
      </w:r>
      <w:r>
        <w:rPr>
          <w:color w:val="000000"/>
        </w:rPr>
        <w:t>vrata</w:t>
      </w:r>
      <w:r w:rsidR="001E7ACB">
        <w:rPr>
          <w:color w:val="000000"/>
        </w:rPr>
        <w:t xml:space="preserve">, </w:t>
      </w:r>
      <w:r>
        <w:rPr>
          <w:color w:val="000000"/>
        </w:rPr>
        <w:t>pod</w:t>
      </w:r>
      <w:r w:rsidR="001E7ACB">
        <w:rPr>
          <w:color w:val="000000"/>
        </w:rPr>
        <w:t xml:space="preserve"> </w:t>
      </w:r>
      <w:r>
        <w:rPr>
          <w:color w:val="000000"/>
        </w:rPr>
        <w:t>uslovom</w:t>
      </w:r>
      <w:r w:rsidR="001E7ACB">
        <w:rPr>
          <w:color w:val="000000"/>
        </w:rPr>
        <w:t xml:space="preserve"> </w:t>
      </w:r>
      <w:r>
        <w:rPr>
          <w:color w:val="000000"/>
        </w:rPr>
        <w:t>da</w:t>
      </w:r>
      <w:r w:rsidR="001E7ACB">
        <w:rPr>
          <w:color w:val="000000"/>
        </w:rPr>
        <w:t xml:space="preserve"> </w:t>
      </w:r>
      <w:r>
        <w:rPr>
          <w:color w:val="000000"/>
        </w:rPr>
        <w:t>isto</w:t>
      </w:r>
      <w:r w:rsidR="001E7ACB">
        <w:rPr>
          <w:color w:val="000000"/>
        </w:rPr>
        <w:t xml:space="preserve"> </w:t>
      </w:r>
      <w:r>
        <w:rPr>
          <w:color w:val="000000"/>
        </w:rPr>
        <w:t>obezbeđuje</w:t>
      </w:r>
      <w:r w:rsidR="001E7ACB">
        <w:rPr>
          <w:color w:val="000000"/>
        </w:rPr>
        <w:t xml:space="preserve"> </w:t>
      </w:r>
      <w:r>
        <w:rPr>
          <w:color w:val="000000"/>
        </w:rPr>
        <w:t>sigurnu</w:t>
      </w:r>
      <w:r w:rsidR="001E7ACB">
        <w:rPr>
          <w:color w:val="000000"/>
        </w:rPr>
        <w:t xml:space="preserve"> </w:t>
      </w:r>
      <w:r>
        <w:rPr>
          <w:color w:val="000000"/>
        </w:rPr>
        <w:t>evakuaciju</w:t>
      </w:r>
      <w:r w:rsidR="001E7ACB">
        <w:rPr>
          <w:color w:val="000000"/>
        </w:rPr>
        <w:t xml:space="preserve"> </w:t>
      </w:r>
      <w:r>
        <w:rPr>
          <w:color w:val="000000"/>
        </w:rPr>
        <w:t>lica</w:t>
      </w:r>
      <w:r w:rsidR="001E7ACB">
        <w:rPr>
          <w:color w:val="000000"/>
        </w:rPr>
        <w:t xml:space="preserve">, </w:t>
      </w:r>
      <w:r>
        <w:rPr>
          <w:color w:val="000000"/>
        </w:rPr>
        <w:t>da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vrata</w:t>
      </w:r>
      <w:r w:rsidR="001E7ACB">
        <w:rPr>
          <w:color w:val="000000"/>
        </w:rPr>
        <w:t xml:space="preserve"> </w:t>
      </w:r>
      <w:r>
        <w:rPr>
          <w:color w:val="000000"/>
        </w:rPr>
        <w:t>mogu</w:t>
      </w:r>
      <w:r w:rsidR="001E7ACB">
        <w:rPr>
          <w:color w:val="000000"/>
        </w:rPr>
        <w:t xml:space="preserve"> </w:t>
      </w:r>
      <w:r>
        <w:rPr>
          <w:color w:val="000000"/>
        </w:rPr>
        <w:t>otvoriti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signal</w:t>
      </w:r>
      <w:r w:rsidR="001E7ACB">
        <w:rPr>
          <w:color w:val="000000"/>
        </w:rPr>
        <w:t xml:space="preserve"> </w:t>
      </w:r>
      <w:r>
        <w:rPr>
          <w:color w:val="000000"/>
        </w:rPr>
        <w:t>sistema</w:t>
      </w:r>
      <w:r w:rsidR="001E7ACB">
        <w:rPr>
          <w:color w:val="000000"/>
        </w:rPr>
        <w:t xml:space="preserve"> </w:t>
      </w:r>
      <w:r>
        <w:rPr>
          <w:color w:val="000000"/>
        </w:rPr>
        <w:t>dojave</w:t>
      </w:r>
      <w:r w:rsidR="001E7ACB">
        <w:rPr>
          <w:color w:val="000000"/>
        </w:rPr>
        <w:t xml:space="preserve"> </w:t>
      </w:r>
      <w:r>
        <w:rPr>
          <w:color w:val="000000"/>
        </w:rPr>
        <w:t>požara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poseduju</w:t>
      </w:r>
      <w:r w:rsidR="001E7ACB">
        <w:rPr>
          <w:color w:val="000000"/>
        </w:rPr>
        <w:t xml:space="preserve"> </w:t>
      </w:r>
      <w:r>
        <w:rPr>
          <w:color w:val="000000"/>
        </w:rPr>
        <w:t>mehanizam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elektro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mehaničku</w:t>
      </w:r>
      <w:r w:rsidR="001E7ACB">
        <w:rPr>
          <w:color w:val="000000"/>
        </w:rPr>
        <w:t xml:space="preserve"> </w:t>
      </w:r>
      <w:r>
        <w:rPr>
          <w:color w:val="000000"/>
        </w:rPr>
        <w:t>deblokadu</w:t>
      </w:r>
      <w:r w:rsidR="001E7ACB">
        <w:rPr>
          <w:color w:val="000000"/>
        </w:rPr>
        <w:t xml:space="preserve"> </w:t>
      </w:r>
      <w:r>
        <w:rPr>
          <w:color w:val="000000"/>
        </w:rPr>
        <w:t>vrata</w:t>
      </w:r>
      <w:r w:rsidR="001E7ACB">
        <w:rPr>
          <w:color w:val="000000"/>
        </w:rPr>
        <w:t>.</w:t>
      </w:r>
    </w:p>
    <w:p w:rsidR="009D088E" w:rsidRDefault="00973768">
      <w:pPr>
        <w:spacing w:after="150"/>
      </w:pPr>
      <w:r>
        <w:rPr>
          <w:i/>
          <w:color w:val="000000"/>
        </w:rPr>
        <w:t>Brisan</w:t>
      </w:r>
      <w:r w:rsidR="001E7ACB">
        <w:rPr>
          <w:i/>
          <w:color w:val="000000"/>
        </w:rPr>
        <w:t xml:space="preserve"> </w:t>
      </w:r>
      <w:r>
        <w:rPr>
          <w:i/>
          <w:color w:val="000000"/>
        </w:rPr>
        <w:t>je</w:t>
      </w:r>
      <w:r w:rsidR="001E7ACB">
        <w:rPr>
          <w:i/>
          <w:color w:val="000000"/>
        </w:rPr>
        <w:t xml:space="preserve"> </w:t>
      </w:r>
      <w:r>
        <w:rPr>
          <w:i/>
          <w:color w:val="000000"/>
        </w:rPr>
        <w:t>raniji</w:t>
      </w:r>
      <w:r w:rsidR="001E7ACB">
        <w:rPr>
          <w:i/>
          <w:color w:val="000000"/>
        </w:rPr>
        <w:t xml:space="preserve"> </w:t>
      </w:r>
      <w:r>
        <w:rPr>
          <w:i/>
          <w:color w:val="000000"/>
        </w:rPr>
        <w:t>stav</w:t>
      </w:r>
      <w:r w:rsidR="001E7ACB">
        <w:rPr>
          <w:i/>
          <w:color w:val="000000"/>
        </w:rPr>
        <w:t xml:space="preserve"> 3. (</w:t>
      </w:r>
      <w:r>
        <w:rPr>
          <w:i/>
          <w:color w:val="000000"/>
        </w:rPr>
        <w:t>vidi</w:t>
      </w:r>
      <w:r w:rsidR="001E7ACB">
        <w:rPr>
          <w:i/>
          <w:color w:val="000000"/>
        </w:rPr>
        <w:t xml:space="preserve"> </w:t>
      </w:r>
      <w:r>
        <w:rPr>
          <w:i/>
          <w:color w:val="000000"/>
        </w:rPr>
        <w:t>član</w:t>
      </w:r>
      <w:r w:rsidR="001E7ACB">
        <w:rPr>
          <w:i/>
          <w:color w:val="000000"/>
        </w:rPr>
        <w:t xml:space="preserve"> 23. </w:t>
      </w:r>
      <w:r>
        <w:rPr>
          <w:i/>
          <w:color w:val="000000"/>
        </w:rPr>
        <w:t>Pravilnika</w:t>
      </w:r>
      <w:r w:rsidR="001E7ACB">
        <w:rPr>
          <w:i/>
          <w:color w:val="000000"/>
        </w:rPr>
        <w:t xml:space="preserve"> - 103/2018-56)</w:t>
      </w:r>
    </w:p>
    <w:p w:rsidR="009D088E" w:rsidRDefault="001E7ACB">
      <w:pPr>
        <w:spacing w:after="150"/>
      </w:pPr>
      <w:r>
        <w:rPr>
          <w:color w:val="000000"/>
        </w:rPr>
        <w:t>*</w:t>
      </w:r>
      <w:r w:rsidR="00973768">
        <w:rPr>
          <w:color w:val="000000"/>
        </w:rPr>
        <w:t>Službeni</w:t>
      </w:r>
      <w:r>
        <w:rPr>
          <w:color w:val="000000"/>
        </w:rPr>
        <w:t xml:space="preserve"> </w:t>
      </w:r>
      <w:r w:rsidR="00973768">
        <w:rPr>
          <w:color w:val="000000"/>
        </w:rPr>
        <w:t>glasnik</w:t>
      </w:r>
      <w:r>
        <w:rPr>
          <w:color w:val="000000"/>
        </w:rPr>
        <w:t xml:space="preserve"> </w:t>
      </w:r>
      <w:r w:rsidR="00973768">
        <w:rPr>
          <w:color w:val="000000"/>
        </w:rPr>
        <w:t>RS</w:t>
      </w:r>
      <w:r>
        <w:rPr>
          <w:color w:val="000000"/>
        </w:rPr>
        <w:t xml:space="preserve">", </w:t>
      </w:r>
      <w:r w:rsidR="00973768">
        <w:rPr>
          <w:color w:val="000000"/>
        </w:rPr>
        <w:t>broj</w:t>
      </w:r>
      <w:r>
        <w:rPr>
          <w:color w:val="000000"/>
        </w:rPr>
        <w:t xml:space="preserve"> 103/2018</w:t>
      </w:r>
    </w:p>
    <w:p w:rsidR="009D088E" w:rsidRDefault="00973768">
      <w:pPr>
        <w:spacing w:after="120"/>
        <w:jc w:val="center"/>
      </w:pPr>
      <w:r>
        <w:rPr>
          <w:color w:val="000000"/>
        </w:rPr>
        <w:t>Član</w:t>
      </w:r>
      <w:r w:rsidR="001E7ACB">
        <w:rPr>
          <w:color w:val="000000"/>
        </w:rPr>
        <w:t xml:space="preserve"> 46.</w:t>
      </w:r>
    </w:p>
    <w:p w:rsidR="009D088E" w:rsidRDefault="00973768">
      <w:pPr>
        <w:spacing w:after="150"/>
      </w:pP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prostorije</w:t>
      </w:r>
      <w:r w:rsidR="001E7ACB">
        <w:rPr>
          <w:color w:val="000000"/>
        </w:rPr>
        <w:t xml:space="preserve"> </w:t>
      </w:r>
      <w:r>
        <w:rPr>
          <w:color w:val="000000"/>
        </w:rPr>
        <w:t>koje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mogu</w:t>
      </w:r>
      <w:r w:rsidR="001E7ACB">
        <w:rPr>
          <w:color w:val="000000"/>
        </w:rPr>
        <w:t xml:space="preserve"> </w:t>
      </w:r>
      <w:r>
        <w:rPr>
          <w:color w:val="000000"/>
        </w:rPr>
        <w:t>smatrati</w:t>
      </w:r>
      <w:r w:rsidR="001E7ACB">
        <w:rPr>
          <w:color w:val="000000"/>
        </w:rPr>
        <w:t xml:space="preserve"> </w:t>
      </w:r>
      <w:r>
        <w:rPr>
          <w:color w:val="000000"/>
        </w:rPr>
        <w:t>polaznim</w:t>
      </w:r>
      <w:r w:rsidR="001E7ACB">
        <w:rPr>
          <w:color w:val="000000"/>
        </w:rPr>
        <w:t xml:space="preserve"> </w:t>
      </w:r>
      <w:r>
        <w:rPr>
          <w:color w:val="000000"/>
        </w:rPr>
        <w:t>mestom</w:t>
      </w:r>
      <w:r w:rsidR="001E7ACB">
        <w:rPr>
          <w:color w:val="000000"/>
        </w:rPr>
        <w:t xml:space="preserve">, </w:t>
      </w:r>
      <w:r>
        <w:rPr>
          <w:color w:val="000000"/>
        </w:rPr>
        <w:t>a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kojima</w:t>
      </w:r>
      <w:r w:rsidR="001E7ACB">
        <w:rPr>
          <w:color w:val="000000"/>
        </w:rPr>
        <w:t xml:space="preserve"> </w:t>
      </w:r>
      <w:r>
        <w:rPr>
          <w:color w:val="000000"/>
        </w:rPr>
        <w:t>boravi</w:t>
      </w:r>
      <w:r w:rsidR="001E7ACB">
        <w:rPr>
          <w:color w:val="000000"/>
        </w:rPr>
        <w:t xml:space="preserve"> </w:t>
      </w:r>
      <w:r>
        <w:rPr>
          <w:color w:val="000000"/>
        </w:rPr>
        <w:t>više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50 </w:t>
      </w:r>
      <w:r>
        <w:rPr>
          <w:color w:val="000000"/>
        </w:rPr>
        <w:t>lica</w:t>
      </w:r>
      <w:r w:rsidR="001E7ACB">
        <w:rPr>
          <w:color w:val="000000"/>
        </w:rPr>
        <w:t xml:space="preserve"> </w:t>
      </w:r>
      <w:r>
        <w:rPr>
          <w:color w:val="000000"/>
        </w:rPr>
        <w:t>moraju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obezbediti</w:t>
      </w:r>
      <w:r w:rsidR="001E7ACB">
        <w:rPr>
          <w:color w:val="000000"/>
        </w:rPr>
        <w:t xml:space="preserve"> </w:t>
      </w:r>
      <w:r>
        <w:rPr>
          <w:color w:val="000000"/>
        </w:rPr>
        <w:t>najmanje</w:t>
      </w:r>
      <w:r w:rsidR="001E7ACB">
        <w:rPr>
          <w:color w:val="000000"/>
        </w:rPr>
        <w:t xml:space="preserve"> </w:t>
      </w:r>
      <w:r>
        <w:rPr>
          <w:color w:val="000000"/>
        </w:rPr>
        <w:t>jedna</w:t>
      </w:r>
      <w:r w:rsidR="001E7ACB">
        <w:rPr>
          <w:color w:val="000000"/>
        </w:rPr>
        <w:t xml:space="preserve"> </w:t>
      </w:r>
      <w:r>
        <w:rPr>
          <w:color w:val="000000"/>
        </w:rPr>
        <w:t>dvokrilna</w:t>
      </w:r>
      <w:r w:rsidR="001E7ACB">
        <w:rPr>
          <w:color w:val="000000"/>
        </w:rPr>
        <w:t xml:space="preserve"> </w:t>
      </w:r>
      <w:r>
        <w:rPr>
          <w:color w:val="000000"/>
        </w:rPr>
        <w:t>ili</w:t>
      </w:r>
      <w:r w:rsidR="001E7ACB">
        <w:rPr>
          <w:color w:val="000000"/>
        </w:rPr>
        <w:t xml:space="preserve"> </w:t>
      </w:r>
      <w:r>
        <w:rPr>
          <w:color w:val="000000"/>
        </w:rPr>
        <w:t>dvoje</w:t>
      </w:r>
      <w:r w:rsidR="001E7ACB">
        <w:rPr>
          <w:color w:val="000000"/>
        </w:rPr>
        <w:t xml:space="preserve"> </w:t>
      </w:r>
      <w:r>
        <w:rPr>
          <w:color w:val="000000"/>
        </w:rPr>
        <w:t>jednokrilnih</w:t>
      </w:r>
      <w:r w:rsidR="001E7ACB">
        <w:rPr>
          <w:color w:val="000000"/>
        </w:rPr>
        <w:t xml:space="preserve"> </w:t>
      </w:r>
      <w:r>
        <w:rPr>
          <w:color w:val="000000"/>
        </w:rPr>
        <w:t>vrata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rastojanju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najmanje</w:t>
      </w:r>
      <w:r w:rsidR="001E7ACB">
        <w:rPr>
          <w:color w:val="000000"/>
        </w:rPr>
        <w:t xml:space="preserve"> 5 m.</w:t>
      </w:r>
    </w:p>
    <w:p w:rsidR="009D088E" w:rsidRDefault="00973768">
      <w:pPr>
        <w:spacing w:after="150"/>
      </w:pP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prostorije</w:t>
      </w:r>
      <w:r w:rsidR="001E7ACB">
        <w:rPr>
          <w:color w:val="000000"/>
        </w:rPr>
        <w:t xml:space="preserve"> </w:t>
      </w:r>
      <w:r>
        <w:rPr>
          <w:color w:val="000000"/>
        </w:rPr>
        <w:t>koje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mogu</w:t>
      </w:r>
      <w:r w:rsidR="001E7ACB">
        <w:rPr>
          <w:color w:val="000000"/>
        </w:rPr>
        <w:t xml:space="preserve"> </w:t>
      </w:r>
      <w:r>
        <w:rPr>
          <w:color w:val="000000"/>
        </w:rPr>
        <w:t>smatrati</w:t>
      </w:r>
      <w:r w:rsidR="001E7ACB">
        <w:rPr>
          <w:color w:val="000000"/>
        </w:rPr>
        <w:t xml:space="preserve"> </w:t>
      </w:r>
      <w:r>
        <w:rPr>
          <w:color w:val="000000"/>
        </w:rPr>
        <w:t>polaznim</w:t>
      </w:r>
      <w:r w:rsidR="001E7ACB">
        <w:rPr>
          <w:color w:val="000000"/>
        </w:rPr>
        <w:t xml:space="preserve"> </w:t>
      </w:r>
      <w:r>
        <w:rPr>
          <w:color w:val="000000"/>
        </w:rPr>
        <w:t>mestom</w:t>
      </w:r>
      <w:r w:rsidR="001E7ACB">
        <w:rPr>
          <w:color w:val="000000"/>
        </w:rPr>
        <w:t xml:space="preserve">, </w:t>
      </w:r>
      <w:r>
        <w:rPr>
          <w:color w:val="000000"/>
        </w:rPr>
        <w:t>a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kojima</w:t>
      </w:r>
      <w:r w:rsidR="001E7ACB">
        <w:rPr>
          <w:color w:val="000000"/>
        </w:rPr>
        <w:t xml:space="preserve"> </w:t>
      </w:r>
      <w:r>
        <w:rPr>
          <w:color w:val="000000"/>
        </w:rPr>
        <w:t>boravi</w:t>
      </w:r>
      <w:r w:rsidR="001E7ACB">
        <w:rPr>
          <w:color w:val="000000"/>
        </w:rPr>
        <w:t xml:space="preserve"> </w:t>
      </w:r>
      <w:r>
        <w:rPr>
          <w:color w:val="000000"/>
        </w:rPr>
        <w:t>više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100 </w:t>
      </w:r>
      <w:r>
        <w:rPr>
          <w:color w:val="000000"/>
        </w:rPr>
        <w:t>do</w:t>
      </w:r>
      <w:r w:rsidR="001E7ACB">
        <w:rPr>
          <w:color w:val="000000"/>
        </w:rPr>
        <w:t xml:space="preserve"> 500 </w:t>
      </w:r>
      <w:r>
        <w:rPr>
          <w:color w:val="000000"/>
        </w:rPr>
        <w:t>lica</w:t>
      </w:r>
      <w:r w:rsidR="001E7ACB">
        <w:rPr>
          <w:color w:val="000000"/>
        </w:rPr>
        <w:t xml:space="preserve"> </w:t>
      </w:r>
      <w:r>
        <w:rPr>
          <w:color w:val="000000"/>
        </w:rPr>
        <w:t>moraju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obezbediti</w:t>
      </w:r>
      <w:r w:rsidR="001E7ACB">
        <w:rPr>
          <w:color w:val="000000"/>
        </w:rPr>
        <w:t xml:space="preserve"> </w:t>
      </w:r>
      <w:r>
        <w:rPr>
          <w:color w:val="000000"/>
        </w:rPr>
        <w:t>najmanje</w:t>
      </w:r>
      <w:r w:rsidR="001E7ACB">
        <w:rPr>
          <w:color w:val="000000"/>
        </w:rPr>
        <w:t xml:space="preserve"> </w:t>
      </w:r>
      <w:r>
        <w:rPr>
          <w:color w:val="000000"/>
        </w:rPr>
        <w:t>dva</w:t>
      </w:r>
      <w:r w:rsidR="001E7ACB">
        <w:rPr>
          <w:color w:val="000000"/>
        </w:rPr>
        <w:t xml:space="preserve"> </w:t>
      </w:r>
      <w:r>
        <w:rPr>
          <w:color w:val="000000"/>
        </w:rPr>
        <w:t>izlaza</w:t>
      </w:r>
      <w:r w:rsidR="001E7ACB">
        <w:rPr>
          <w:color w:val="000000"/>
        </w:rPr>
        <w:t xml:space="preserve"> </w:t>
      </w:r>
      <w:r>
        <w:rPr>
          <w:color w:val="000000"/>
        </w:rPr>
        <w:t>prema</w:t>
      </w:r>
      <w:r w:rsidR="001E7ACB">
        <w:rPr>
          <w:color w:val="000000"/>
        </w:rPr>
        <w:t xml:space="preserve"> </w:t>
      </w:r>
      <w:r>
        <w:rPr>
          <w:color w:val="000000"/>
        </w:rPr>
        <w:t>koridorima</w:t>
      </w:r>
      <w:r w:rsidR="001E7ACB">
        <w:rPr>
          <w:color w:val="000000"/>
        </w:rPr>
        <w:t xml:space="preserve"> </w:t>
      </w:r>
      <w:r>
        <w:rPr>
          <w:color w:val="000000"/>
        </w:rPr>
        <w:t>evakuacije</w:t>
      </w:r>
      <w:r w:rsidR="001E7ACB">
        <w:rPr>
          <w:color w:val="000000"/>
        </w:rPr>
        <w:t xml:space="preserve">, </w:t>
      </w:r>
      <w:r>
        <w:rPr>
          <w:color w:val="000000"/>
        </w:rPr>
        <w:t>a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svakih</w:t>
      </w:r>
      <w:r w:rsidR="001E7ACB">
        <w:rPr>
          <w:color w:val="000000"/>
        </w:rPr>
        <w:t xml:space="preserve"> </w:t>
      </w:r>
      <w:r>
        <w:rPr>
          <w:color w:val="000000"/>
        </w:rPr>
        <w:t>dodatnih</w:t>
      </w:r>
      <w:r w:rsidR="001E7ACB">
        <w:rPr>
          <w:color w:val="000000"/>
        </w:rPr>
        <w:t xml:space="preserve"> 500 </w:t>
      </w:r>
      <w:r>
        <w:rPr>
          <w:color w:val="000000"/>
        </w:rPr>
        <w:t>lica</w:t>
      </w:r>
      <w:r w:rsidR="001E7ACB">
        <w:rPr>
          <w:color w:val="000000"/>
        </w:rPr>
        <w:t xml:space="preserve"> </w:t>
      </w:r>
      <w:r>
        <w:rPr>
          <w:color w:val="000000"/>
        </w:rPr>
        <w:t>mora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obezbediti</w:t>
      </w:r>
      <w:r w:rsidR="001E7ACB">
        <w:rPr>
          <w:color w:val="000000"/>
        </w:rPr>
        <w:t xml:space="preserve"> </w:t>
      </w:r>
      <w:r>
        <w:rPr>
          <w:color w:val="000000"/>
        </w:rPr>
        <w:t>još</w:t>
      </w:r>
      <w:r w:rsidR="001E7ACB">
        <w:rPr>
          <w:color w:val="000000"/>
        </w:rPr>
        <w:t xml:space="preserve"> </w:t>
      </w:r>
      <w:r>
        <w:rPr>
          <w:color w:val="000000"/>
        </w:rPr>
        <w:t>po</w:t>
      </w:r>
      <w:r w:rsidR="001E7ACB">
        <w:rPr>
          <w:color w:val="000000"/>
        </w:rPr>
        <w:t xml:space="preserve"> </w:t>
      </w:r>
      <w:r>
        <w:rPr>
          <w:color w:val="000000"/>
        </w:rPr>
        <w:t>jedan</w:t>
      </w:r>
      <w:r w:rsidR="001E7ACB">
        <w:rPr>
          <w:color w:val="000000"/>
        </w:rPr>
        <w:t xml:space="preserve"> </w:t>
      </w:r>
      <w:r>
        <w:rPr>
          <w:color w:val="000000"/>
        </w:rPr>
        <w:t>ovakav</w:t>
      </w:r>
      <w:r w:rsidR="001E7ACB">
        <w:rPr>
          <w:color w:val="000000"/>
        </w:rPr>
        <w:t xml:space="preserve"> </w:t>
      </w:r>
      <w:r>
        <w:rPr>
          <w:color w:val="000000"/>
        </w:rPr>
        <w:t>izlaz</w:t>
      </w:r>
      <w:r w:rsidR="001E7ACB">
        <w:rPr>
          <w:color w:val="000000"/>
        </w:rPr>
        <w:t>.</w:t>
      </w:r>
    </w:p>
    <w:p w:rsidR="009D088E" w:rsidRDefault="00973768">
      <w:pPr>
        <w:spacing w:after="150"/>
      </w:pP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izlazima</w:t>
      </w:r>
      <w:r w:rsidR="001E7ACB">
        <w:rPr>
          <w:color w:val="000000"/>
        </w:rPr>
        <w:t xml:space="preserve"> </w:t>
      </w:r>
      <w:r>
        <w:rPr>
          <w:color w:val="000000"/>
        </w:rPr>
        <w:t>iz</w:t>
      </w:r>
      <w:r w:rsidR="001E7ACB">
        <w:rPr>
          <w:color w:val="000000"/>
        </w:rPr>
        <w:t xml:space="preserve"> </w:t>
      </w:r>
      <w:r>
        <w:rPr>
          <w:color w:val="000000"/>
        </w:rPr>
        <w:t>st</w:t>
      </w:r>
      <w:r w:rsidR="001E7ACB">
        <w:rPr>
          <w:color w:val="000000"/>
        </w:rPr>
        <w:t xml:space="preserve">. 1. </w:t>
      </w:r>
      <w:r>
        <w:rPr>
          <w:color w:val="000000"/>
        </w:rPr>
        <w:t>i</w:t>
      </w:r>
      <w:r w:rsidR="001E7ACB">
        <w:rPr>
          <w:color w:val="000000"/>
        </w:rPr>
        <w:t xml:space="preserve"> 2. </w:t>
      </w:r>
      <w:r>
        <w:rPr>
          <w:color w:val="000000"/>
        </w:rPr>
        <w:t>ovog</w:t>
      </w:r>
      <w:r w:rsidR="001E7ACB">
        <w:rPr>
          <w:color w:val="000000"/>
        </w:rPr>
        <w:t xml:space="preserve"> </w:t>
      </w:r>
      <w:r>
        <w:rPr>
          <w:color w:val="000000"/>
        </w:rPr>
        <w:t>člana</w:t>
      </w:r>
      <w:r w:rsidR="001E7ACB">
        <w:rPr>
          <w:color w:val="000000"/>
        </w:rPr>
        <w:t xml:space="preserve"> </w:t>
      </w:r>
      <w:r>
        <w:rPr>
          <w:color w:val="000000"/>
        </w:rPr>
        <w:t>moraju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postaviti</w:t>
      </w:r>
      <w:r w:rsidR="001E7ACB">
        <w:rPr>
          <w:color w:val="000000"/>
        </w:rPr>
        <w:t xml:space="preserve"> </w:t>
      </w:r>
      <w:r>
        <w:rPr>
          <w:color w:val="000000"/>
        </w:rPr>
        <w:t>zaokretna</w:t>
      </w:r>
      <w:r w:rsidR="001E7ACB">
        <w:rPr>
          <w:color w:val="000000"/>
        </w:rPr>
        <w:t xml:space="preserve"> </w:t>
      </w:r>
      <w:r>
        <w:rPr>
          <w:color w:val="000000"/>
        </w:rPr>
        <w:t>vrata</w:t>
      </w:r>
      <w:r w:rsidR="001E7ACB">
        <w:rPr>
          <w:color w:val="000000"/>
        </w:rPr>
        <w:t xml:space="preserve">, </w:t>
      </w:r>
      <w:r>
        <w:rPr>
          <w:color w:val="000000"/>
        </w:rPr>
        <w:t>koja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otvaraju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smeru</w:t>
      </w:r>
      <w:r w:rsidR="001E7ACB">
        <w:rPr>
          <w:color w:val="000000"/>
        </w:rPr>
        <w:t xml:space="preserve"> </w:t>
      </w:r>
      <w:r>
        <w:rPr>
          <w:color w:val="000000"/>
        </w:rPr>
        <w:t>evakuacije</w:t>
      </w:r>
      <w:r w:rsidR="001E7ACB">
        <w:rPr>
          <w:color w:val="000000"/>
        </w:rPr>
        <w:t>.</w:t>
      </w:r>
    </w:p>
    <w:p w:rsidR="009D088E" w:rsidRDefault="00973768">
      <w:pPr>
        <w:spacing w:after="150"/>
      </w:pPr>
      <w:r>
        <w:rPr>
          <w:color w:val="000000"/>
        </w:rPr>
        <w:t>Izlazi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prilazi</w:t>
      </w:r>
      <w:r w:rsidR="001E7ACB">
        <w:rPr>
          <w:color w:val="000000"/>
        </w:rPr>
        <w:t xml:space="preserve"> </w:t>
      </w:r>
      <w:r>
        <w:rPr>
          <w:color w:val="000000"/>
        </w:rPr>
        <w:t>izlazima</w:t>
      </w:r>
      <w:r w:rsidR="001E7ACB">
        <w:rPr>
          <w:color w:val="000000"/>
        </w:rPr>
        <w:t xml:space="preserve"> </w:t>
      </w:r>
      <w:r>
        <w:rPr>
          <w:color w:val="000000"/>
        </w:rPr>
        <w:t>moraju</w:t>
      </w:r>
      <w:r w:rsidR="001E7ACB">
        <w:rPr>
          <w:color w:val="000000"/>
        </w:rPr>
        <w:t xml:space="preserve"> </w:t>
      </w:r>
      <w:r>
        <w:rPr>
          <w:color w:val="000000"/>
        </w:rPr>
        <w:t>biti</w:t>
      </w:r>
      <w:r w:rsidR="001E7ACB">
        <w:rPr>
          <w:color w:val="000000"/>
        </w:rPr>
        <w:t xml:space="preserve"> </w:t>
      </w:r>
      <w:r>
        <w:rPr>
          <w:color w:val="000000"/>
        </w:rPr>
        <w:t>uvek</w:t>
      </w:r>
      <w:r w:rsidR="001E7ACB">
        <w:rPr>
          <w:color w:val="000000"/>
        </w:rPr>
        <w:t xml:space="preserve"> </w:t>
      </w:r>
      <w:r>
        <w:rPr>
          <w:color w:val="000000"/>
        </w:rPr>
        <w:t>pristupačni</w:t>
      </w:r>
      <w:r w:rsidR="001E7ACB">
        <w:rPr>
          <w:color w:val="000000"/>
        </w:rPr>
        <w:t>.</w:t>
      </w:r>
    </w:p>
    <w:p w:rsidR="009D088E" w:rsidRDefault="00973768">
      <w:pPr>
        <w:spacing w:after="150"/>
      </w:pPr>
      <w:r>
        <w:rPr>
          <w:color w:val="000000"/>
        </w:rPr>
        <w:t>Put</w:t>
      </w:r>
      <w:r w:rsidR="001E7ACB">
        <w:rPr>
          <w:color w:val="000000"/>
        </w:rPr>
        <w:t xml:space="preserve"> </w:t>
      </w:r>
      <w:r>
        <w:rPr>
          <w:color w:val="000000"/>
        </w:rPr>
        <w:t>do</w:t>
      </w:r>
      <w:r w:rsidR="001E7ACB">
        <w:rPr>
          <w:color w:val="000000"/>
        </w:rPr>
        <w:t xml:space="preserve"> </w:t>
      </w:r>
      <w:r>
        <w:rPr>
          <w:color w:val="000000"/>
        </w:rPr>
        <w:t>izlaznih</w:t>
      </w:r>
      <w:r w:rsidR="001E7ACB">
        <w:rPr>
          <w:color w:val="000000"/>
        </w:rPr>
        <w:t xml:space="preserve"> </w:t>
      </w:r>
      <w:r>
        <w:rPr>
          <w:color w:val="000000"/>
        </w:rPr>
        <w:t>vrata</w:t>
      </w:r>
      <w:r w:rsidR="001E7ACB">
        <w:rPr>
          <w:color w:val="000000"/>
        </w:rPr>
        <w:t xml:space="preserve"> </w:t>
      </w:r>
      <w:r>
        <w:rPr>
          <w:color w:val="000000"/>
        </w:rPr>
        <w:t>ne</w:t>
      </w:r>
      <w:r w:rsidR="001E7ACB">
        <w:rPr>
          <w:color w:val="000000"/>
        </w:rPr>
        <w:t xml:space="preserve"> </w:t>
      </w:r>
      <w:r>
        <w:rPr>
          <w:color w:val="000000"/>
        </w:rPr>
        <w:t>sme</w:t>
      </w:r>
      <w:r w:rsidR="001E7ACB">
        <w:rPr>
          <w:color w:val="000000"/>
        </w:rPr>
        <w:t xml:space="preserve"> </w:t>
      </w:r>
      <w:r>
        <w:rPr>
          <w:color w:val="000000"/>
        </w:rPr>
        <w:t>voditi</w:t>
      </w:r>
      <w:r w:rsidR="001E7ACB">
        <w:rPr>
          <w:color w:val="000000"/>
        </w:rPr>
        <w:t xml:space="preserve"> </w:t>
      </w:r>
      <w:r>
        <w:rPr>
          <w:color w:val="000000"/>
        </w:rPr>
        <w:t>kroz</w:t>
      </w:r>
      <w:r w:rsidR="001E7ACB">
        <w:rPr>
          <w:color w:val="000000"/>
        </w:rPr>
        <w:t xml:space="preserve"> </w:t>
      </w:r>
      <w:r>
        <w:rPr>
          <w:color w:val="000000"/>
        </w:rPr>
        <w:t>prostoriju</w:t>
      </w:r>
      <w:r w:rsidR="001E7ACB">
        <w:rPr>
          <w:color w:val="000000"/>
        </w:rPr>
        <w:t xml:space="preserve"> </w:t>
      </w:r>
      <w:r>
        <w:rPr>
          <w:color w:val="000000"/>
        </w:rPr>
        <w:t>koja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zaklјučava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mora</w:t>
      </w:r>
      <w:r w:rsidR="001E7ACB">
        <w:rPr>
          <w:color w:val="000000"/>
        </w:rPr>
        <w:t xml:space="preserve"> </w:t>
      </w:r>
      <w:r>
        <w:rPr>
          <w:color w:val="000000"/>
        </w:rPr>
        <w:t>biti</w:t>
      </w:r>
      <w:r w:rsidR="001E7ACB">
        <w:rPr>
          <w:color w:val="000000"/>
        </w:rPr>
        <w:t xml:space="preserve"> </w:t>
      </w:r>
      <w:r>
        <w:rPr>
          <w:color w:val="000000"/>
        </w:rPr>
        <w:t>vidlјivo</w:t>
      </w:r>
      <w:r w:rsidR="001E7ACB">
        <w:rPr>
          <w:color w:val="000000"/>
        </w:rPr>
        <w:t xml:space="preserve"> </w:t>
      </w:r>
      <w:r>
        <w:rPr>
          <w:color w:val="000000"/>
        </w:rPr>
        <w:t>obeležen</w:t>
      </w:r>
      <w:r w:rsidR="001E7ACB">
        <w:rPr>
          <w:color w:val="000000"/>
        </w:rPr>
        <w:t>.</w:t>
      </w:r>
    </w:p>
    <w:p w:rsidR="009D088E" w:rsidRDefault="00973768">
      <w:pPr>
        <w:spacing w:after="120"/>
        <w:jc w:val="center"/>
      </w:pPr>
      <w:r>
        <w:rPr>
          <w:color w:val="000000"/>
        </w:rPr>
        <w:t>Član</w:t>
      </w:r>
      <w:r w:rsidR="001E7ACB">
        <w:rPr>
          <w:color w:val="000000"/>
        </w:rPr>
        <w:t xml:space="preserve"> 47.</w:t>
      </w:r>
    </w:p>
    <w:p w:rsidR="009D088E" w:rsidRDefault="00973768">
      <w:pPr>
        <w:spacing w:after="150"/>
      </w:pPr>
      <w:r>
        <w:rPr>
          <w:color w:val="000000"/>
        </w:rPr>
        <w:t>Prilazni</w:t>
      </w:r>
      <w:r w:rsidR="001E7ACB">
        <w:rPr>
          <w:color w:val="000000"/>
        </w:rPr>
        <w:t xml:space="preserve"> </w:t>
      </w:r>
      <w:r>
        <w:rPr>
          <w:color w:val="000000"/>
        </w:rPr>
        <w:t>putevi</w:t>
      </w:r>
      <w:r w:rsidR="001E7ACB">
        <w:rPr>
          <w:color w:val="000000"/>
        </w:rPr>
        <w:t xml:space="preserve"> </w:t>
      </w:r>
      <w:r>
        <w:rPr>
          <w:color w:val="000000"/>
        </w:rPr>
        <w:t>krajnjim</w:t>
      </w:r>
      <w:r w:rsidR="001E7ACB">
        <w:rPr>
          <w:color w:val="000000"/>
        </w:rPr>
        <w:t xml:space="preserve"> </w:t>
      </w:r>
      <w:r>
        <w:rPr>
          <w:color w:val="000000"/>
        </w:rPr>
        <w:t>izlazima</w:t>
      </w:r>
      <w:r w:rsidR="001E7ACB">
        <w:rPr>
          <w:color w:val="000000"/>
        </w:rPr>
        <w:t xml:space="preserve"> </w:t>
      </w:r>
      <w:r>
        <w:rPr>
          <w:color w:val="000000"/>
        </w:rPr>
        <w:t>ne</w:t>
      </w:r>
      <w:r w:rsidR="001E7ACB">
        <w:rPr>
          <w:color w:val="000000"/>
        </w:rPr>
        <w:t xml:space="preserve"> </w:t>
      </w:r>
      <w:r>
        <w:rPr>
          <w:color w:val="000000"/>
        </w:rPr>
        <w:t>smeju</w:t>
      </w:r>
      <w:r w:rsidR="001E7ACB">
        <w:rPr>
          <w:color w:val="000000"/>
        </w:rPr>
        <w:t xml:space="preserve"> </w:t>
      </w:r>
      <w:r>
        <w:rPr>
          <w:color w:val="000000"/>
        </w:rPr>
        <w:t>biti</w:t>
      </w:r>
      <w:r w:rsidR="001E7ACB">
        <w:rPr>
          <w:color w:val="000000"/>
        </w:rPr>
        <w:t xml:space="preserve"> </w:t>
      </w:r>
      <w:r>
        <w:rPr>
          <w:color w:val="000000"/>
        </w:rPr>
        <w:t>ugroženi</w:t>
      </w:r>
      <w:r w:rsidR="001E7ACB">
        <w:rPr>
          <w:color w:val="000000"/>
        </w:rPr>
        <w:t xml:space="preserve"> </w:t>
      </w:r>
      <w:r>
        <w:rPr>
          <w:color w:val="000000"/>
        </w:rPr>
        <w:t>požarom</w:t>
      </w:r>
      <w:r w:rsidR="001E7ACB">
        <w:rPr>
          <w:color w:val="000000"/>
        </w:rPr>
        <w:t>.</w:t>
      </w:r>
    </w:p>
    <w:p w:rsidR="009D088E" w:rsidRDefault="00973768">
      <w:pPr>
        <w:spacing w:after="150"/>
      </w:pPr>
      <w:r>
        <w:rPr>
          <w:color w:val="000000"/>
        </w:rPr>
        <w:t>Svi</w:t>
      </w:r>
      <w:r w:rsidR="001E7ACB">
        <w:rPr>
          <w:color w:val="000000"/>
        </w:rPr>
        <w:t xml:space="preserve"> </w:t>
      </w:r>
      <w:r>
        <w:rPr>
          <w:color w:val="000000"/>
        </w:rPr>
        <w:t>krajnji</w:t>
      </w:r>
      <w:r w:rsidR="001E7ACB">
        <w:rPr>
          <w:color w:val="000000"/>
        </w:rPr>
        <w:t xml:space="preserve"> </w:t>
      </w:r>
      <w:r>
        <w:rPr>
          <w:color w:val="000000"/>
        </w:rPr>
        <w:t>izlazi</w:t>
      </w:r>
      <w:r w:rsidR="001E7ACB">
        <w:rPr>
          <w:color w:val="000000"/>
        </w:rPr>
        <w:t xml:space="preserve"> </w:t>
      </w:r>
      <w:r>
        <w:rPr>
          <w:color w:val="000000"/>
        </w:rPr>
        <w:t>iz</w:t>
      </w:r>
      <w:r w:rsidR="001E7ACB">
        <w:rPr>
          <w:color w:val="000000"/>
        </w:rPr>
        <w:t xml:space="preserve"> </w:t>
      </w:r>
      <w:r>
        <w:rPr>
          <w:color w:val="000000"/>
        </w:rPr>
        <w:t>objekta</w:t>
      </w:r>
      <w:r w:rsidR="001E7ACB">
        <w:rPr>
          <w:color w:val="000000"/>
        </w:rPr>
        <w:t xml:space="preserve"> </w:t>
      </w:r>
      <w:r>
        <w:rPr>
          <w:color w:val="000000"/>
        </w:rPr>
        <w:t>moraju</w:t>
      </w:r>
      <w:r w:rsidR="001E7ACB">
        <w:rPr>
          <w:color w:val="000000"/>
        </w:rPr>
        <w:t xml:space="preserve"> </w:t>
      </w:r>
      <w:r>
        <w:rPr>
          <w:color w:val="000000"/>
        </w:rPr>
        <w:t>voditi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bezbedan</w:t>
      </w:r>
      <w:r w:rsidR="001E7ACB">
        <w:rPr>
          <w:color w:val="000000"/>
        </w:rPr>
        <w:t xml:space="preserve"> </w:t>
      </w:r>
      <w:r>
        <w:rPr>
          <w:color w:val="000000"/>
        </w:rPr>
        <w:t>prostor</w:t>
      </w:r>
      <w:r w:rsidR="001E7ACB">
        <w:rPr>
          <w:color w:val="000000"/>
        </w:rPr>
        <w:t xml:space="preserve"> </w:t>
      </w:r>
      <w:r>
        <w:rPr>
          <w:color w:val="000000"/>
        </w:rPr>
        <w:t>kao</w:t>
      </w:r>
      <w:r w:rsidR="001E7ACB">
        <w:rPr>
          <w:color w:val="000000"/>
        </w:rPr>
        <w:t xml:space="preserve"> </w:t>
      </w:r>
      <w:r>
        <w:rPr>
          <w:color w:val="000000"/>
        </w:rPr>
        <w:t>što</w:t>
      </w:r>
      <w:r w:rsidR="001E7ACB">
        <w:rPr>
          <w:color w:val="000000"/>
        </w:rPr>
        <w:t xml:space="preserve"> </w:t>
      </w:r>
      <w:r>
        <w:rPr>
          <w:color w:val="000000"/>
        </w:rPr>
        <w:t>je</w:t>
      </w:r>
      <w:r w:rsidR="001E7ACB">
        <w:rPr>
          <w:color w:val="000000"/>
        </w:rPr>
        <w:t xml:space="preserve"> </w:t>
      </w:r>
      <w:r>
        <w:rPr>
          <w:color w:val="000000"/>
        </w:rPr>
        <w:t>izlaz</w:t>
      </w:r>
      <w:r w:rsidR="001E7ACB">
        <w:rPr>
          <w:color w:val="000000"/>
        </w:rPr>
        <w:t xml:space="preserve"> </w:t>
      </w:r>
      <w:r>
        <w:rPr>
          <w:color w:val="000000"/>
        </w:rPr>
        <w:t>neposredno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ulicu</w:t>
      </w:r>
      <w:r w:rsidR="001E7ACB">
        <w:rPr>
          <w:color w:val="000000"/>
        </w:rPr>
        <w:t xml:space="preserve">, </w:t>
      </w:r>
      <w:r>
        <w:rPr>
          <w:color w:val="000000"/>
        </w:rPr>
        <w:t>dvorište</w:t>
      </w:r>
      <w:r w:rsidR="001E7ACB">
        <w:rPr>
          <w:color w:val="000000"/>
        </w:rPr>
        <w:t xml:space="preserve"> </w:t>
      </w:r>
      <w:r>
        <w:rPr>
          <w:color w:val="000000"/>
        </w:rPr>
        <w:t>ili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drugi</w:t>
      </w:r>
      <w:r w:rsidR="001E7ACB">
        <w:rPr>
          <w:color w:val="000000"/>
        </w:rPr>
        <w:t xml:space="preserve"> </w:t>
      </w:r>
      <w:r>
        <w:rPr>
          <w:color w:val="000000"/>
        </w:rPr>
        <w:t>bezbedan</w:t>
      </w:r>
      <w:r w:rsidR="001E7ACB">
        <w:rPr>
          <w:color w:val="000000"/>
        </w:rPr>
        <w:t xml:space="preserve"> </w:t>
      </w:r>
      <w:r>
        <w:rPr>
          <w:color w:val="000000"/>
        </w:rPr>
        <w:t>prostor</w:t>
      </w:r>
      <w:r w:rsidR="001E7ACB">
        <w:rPr>
          <w:color w:val="000000"/>
        </w:rPr>
        <w:t>.</w:t>
      </w:r>
    </w:p>
    <w:p w:rsidR="009D088E" w:rsidRDefault="00973768">
      <w:pPr>
        <w:spacing w:after="150"/>
      </w:pPr>
      <w:r>
        <w:rPr>
          <w:color w:val="000000"/>
        </w:rPr>
        <w:t>Krajnji</w:t>
      </w:r>
      <w:r w:rsidR="001E7ACB">
        <w:rPr>
          <w:color w:val="000000"/>
        </w:rPr>
        <w:t xml:space="preserve"> </w:t>
      </w:r>
      <w:r>
        <w:rPr>
          <w:color w:val="000000"/>
        </w:rPr>
        <w:t>izlaz</w:t>
      </w:r>
      <w:r w:rsidR="001E7ACB">
        <w:rPr>
          <w:color w:val="000000"/>
        </w:rPr>
        <w:t xml:space="preserve"> </w:t>
      </w:r>
      <w:r>
        <w:rPr>
          <w:color w:val="000000"/>
        </w:rPr>
        <w:t>iz</w:t>
      </w:r>
      <w:r w:rsidR="001E7ACB">
        <w:rPr>
          <w:color w:val="000000"/>
        </w:rPr>
        <w:t xml:space="preserve"> </w:t>
      </w:r>
      <w:r>
        <w:rPr>
          <w:color w:val="000000"/>
        </w:rPr>
        <w:t>objekta</w:t>
      </w:r>
      <w:r w:rsidR="001E7ACB">
        <w:rPr>
          <w:color w:val="000000"/>
        </w:rPr>
        <w:t xml:space="preserve"> </w:t>
      </w:r>
      <w:r>
        <w:rPr>
          <w:color w:val="000000"/>
        </w:rPr>
        <w:t>ne</w:t>
      </w:r>
      <w:r w:rsidR="001E7ACB">
        <w:rPr>
          <w:color w:val="000000"/>
        </w:rPr>
        <w:t xml:space="preserve"> </w:t>
      </w:r>
      <w:r>
        <w:rPr>
          <w:color w:val="000000"/>
        </w:rPr>
        <w:t>sme</w:t>
      </w:r>
      <w:r w:rsidR="001E7ACB">
        <w:rPr>
          <w:color w:val="000000"/>
        </w:rPr>
        <w:t xml:space="preserve"> </w:t>
      </w:r>
      <w:r>
        <w:rPr>
          <w:color w:val="000000"/>
        </w:rPr>
        <w:t>biti</w:t>
      </w:r>
      <w:r w:rsidR="001E7ACB">
        <w:rPr>
          <w:color w:val="000000"/>
        </w:rPr>
        <w:t xml:space="preserve"> </w:t>
      </w:r>
      <w:r>
        <w:rPr>
          <w:color w:val="000000"/>
        </w:rPr>
        <w:t>niži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2,30 m.</w:t>
      </w:r>
    </w:p>
    <w:p w:rsidR="009D088E" w:rsidRDefault="00973768">
      <w:pPr>
        <w:spacing w:after="150"/>
        <w:jc w:val="center"/>
      </w:pPr>
      <w:r>
        <w:rPr>
          <w:i/>
          <w:color w:val="000000"/>
        </w:rPr>
        <w:t>Čl</w:t>
      </w:r>
      <w:r w:rsidR="001E7ACB">
        <w:rPr>
          <w:i/>
          <w:color w:val="000000"/>
        </w:rPr>
        <w:t>. 48-50.</w:t>
      </w:r>
    </w:p>
    <w:p w:rsidR="009D088E" w:rsidRDefault="00973768">
      <w:pPr>
        <w:spacing w:after="150"/>
        <w:jc w:val="center"/>
      </w:pPr>
      <w:r>
        <w:rPr>
          <w:i/>
          <w:color w:val="000000"/>
        </w:rPr>
        <w:t>Brisani</w:t>
      </w:r>
      <w:r w:rsidR="001E7ACB">
        <w:rPr>
          <w:i/>
          <w:color w:val="000000"/>
        </w:rPr>
        <w:t xml:space="preserve"> </w:t>
      </w:r>
      <w:r>
        <w:rPr>
          <w:i/>
          <w:color w:val="000000"/>
        </w:rPr>
        <w:t>su</w:t>
      </w:r>
      <w:r w:rsidR="001E7ACB">
        <w:rPr>
          <w:i/>
          <w:color w:val="000000"/>
        </w:rPr>
        <w:t xml:space="preserve"> (</w:t>
      </w:r>
      <w:r>
        <w:rPr>
          <w:i/>
          <w:color w:val="000000"/>
        </w:rPr>
        <w:t>vidi</w:t>
      </w:r>
      <w:r w:rsidR="001E7ACB">
        <w:rPr>
          <w:i/>
          <w:color w:val="000000"/>
        </w:rPr>
        <w:t xml:space="preserve"> </w:t>
      </w:r>
      <w:r>
        <w:rPr>
          <w:i/>
          <w:color w:val="000000"/>
        </w:rPr>
        <w:t>član</w:t>
      </w:r>
      <w:r w:rsidR="001E7ACB">
        <w:rPr>
          <w:i/>
          <w:color w:val="000000"/>
        </w:rPr>
        <w:t xml:space="preserve"> 24. </w:t>
      </w:r>
      <w:r>
        <w:rPr>
          <w:i/>
          <w:color w:val="000000"/>
        </w:rPr>
        <w:t>Pravilnika</w:t>
      </w:r>
      <w:r w:rsidR="001E7ACB">
        <w:rPr>
          <w:i/>
          <w:color w:val="000000"/>
        </w:rPr>
        <w:t xml:space="preserve"> - 103/2018-56)</w:t>
      </w:r>
    </w:p>
    <w:p w:rsidR="009D088E" w:rsidRDefault="00973768">
      <w:pPr>
        <w:spacing w:after="120"/>
        <w:jc w:val="center"/>
      </w:pPr>
      <w:r>
        <w:rPr>
          <w:color w:val="000000"/>
        </w:rPr>
        <w:t>Član</w:t>
      </w:r>
      <w:r w:rsidR="001E7ACB">
        <w:rPr>
          <w:color w:val="000000"/>
        </w:rPr>
        <w:t xml:space="preserve"> 51.</w:t>
      </w:r>
    </w:p>
    <w:p w:rsidR="009D088E" w:rsidRDefault="00973768">
      <w:pPr>
        <w:spacing w:after="150"/>
      </w:pPr>
      <w:r>
        <w:rPr>
          <w:color w:val="000000"/>
        </w:rPr>
        <w:t>Svaki</w:t>
      </w:r>
      <w:r w:rsidR="001E7ACB">
        <w:rPr>
          <w:color w:val="000000"/>
        </w:rPr>
        <w:t xml:space="preserve"> </w:t>
      </w:r>
      <w:r>
        <w:rPr>
          <w:color w:val="000000"/>
        </w:rPr>
        <w:t>izlaz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smer</w:t>
      </w:r>
      <w:r w:rsidR="001E7ACB">
        <w:rPr>
          <w:color w:val="000000"/>
        </w:rPr>
        <w:t xml:space="preserve"> </w:t>
      </w:r>
      <w:r>
        <w:rPr>
          <w:color w:val="000000"/>
        </w:rPr>
        <w:t>evakuacije</w:t>
      </w:r>
      <w:r w:rsidR="001E7ACB">
        <w:rPr>
          <w:color w:val="000000"/>
        </w:rPr>
        <w:t xml:space="preserve"> </w:t>
      </w:r>
      <w:r>
        <w:rPr>
          <w:color w:val="000000"/>
        </w:rPr>
        <w:t>iz</w:t>
      </w:r>
      <w:r w:rsidR="001E7ACB">
        <w:rPr>
          <w:color w:val="000000"/>
        </w:rPr>
        <w:t xml:space="preserve"> </w:t>
      </w:r>
      <w:r>
        <w:rPr>
          <w:color w:val="000000"/>
        </w:rPr>
        <w:t>objekta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slučaju</w:t>
      </w:r>
      <w:r w:rsidR="001E7ACB">
        <w:rPr>
          <w:color w:val="000000"/>
        </w:rPr>
        <w:t xml:space="preserve"> </w:t>
      </w:r>
      <w:r>
        <w:rPr>
          <w:color w:val="000000"/>
        </w:rPr>
        <w:t>požara</w:t>
      </w:r>
      <w:r w:rsidR="001E7ACB">
        <w:rPr>
          <w:color w:val="000000"/>
        </w:rPr>
        <w:t xml:space="preserve"> </w:t>
      </w:r>
      <w:r>
        <w:rPr>
          <w:color w:val="000000"/>
        </w:rPr>
        <w:t>moraju</w:t>
      </w:r>
      <w:r w:rsidR="001E7ACB">
        <w:rPr>
          <w:color w:val="000000"/>
        </w:rPr>
        <w:t xml:space="preserve"> </w:t>
      </w:r>
      <w:r>
        <w:rPr>
          <w:color w:val="000000"/>
        </w:rPr>
        <w:t>biti</w:t>
      </w:r>
      <w:r w:rsidR="001E7ACB">
        <w:rPr>
          <w:color w:val="000000"/>
        </w:rPr>
        <w:t xml:space="preserve"> </w:t>
      </w:r>
      <w:r>
        <w:rPr>
          <w:color w:val="000000"/>
        </w:rPr>
        <w:t>označeni</w:t>
      </w:r>
      <w:r w:rsidR="001E7ACB">
        <w:rPr>
          <w:color w:val="000000"/>
        </w:rPr>
        <w:t xml:space="preserve"> </w:t>
      </w:r>
      <w:r>
        <w:rPr>
          <w:color w:val="000000"/>
        </w:rPr>
        <w:t>uočlјivim</w:t>
      </w:r>
      <w:r w:rsidR="001E7ACB">
        <w:rPr>
          <w:color w:val="000000"/>
        </w:rPr>
        <w:t xml:space="preserve"> </w:t>
      </w:r>
      <w:r>
        <w:rPr>
          <w:color w:val="000000"/>
        </w:rPr>
        <w:t>znakovima</w:t>
      </w:r>
      <w:r w:rsidR="001E7ACB">
        <w:rPr>
          <w:color w:val="000000"/>
        </w:rPr>
        <w:t>.</w:t>
      </w:r>
    </w:p>
    <w:p w:rsidR="009D088E" w:rsidRDefault="00973768">
      <w:pPr>
        <w:spacing w:after="150"/>
      </w:pPr>
      <w:r>
        <w:rPr>
          <w:color w:val="000000"/>
        </w:rPr>
        <w:t>Pri</w:t>
      </w:r>
      <w:r w:rsidR="001E7ACB">
        <w:rPr>
          <w:color w:val="000000"/>
        </w:rPr>
        <w:t xml:space="preserve"> </w:t>
      </w:r>
      <w:r>
        <w:rPr>
          <w:color w:val="000000"/>
        </w:rPr>
        <w:t>označavanju</w:t>
      </w:r>
      <w:r w:rsidR="001E7ACB">
        <w:rPr>
          <w:color w:val="000000"/>
        </w:rPr>
        <w:t xml:space="preserve"> </w:t>
      </w:r>
      <w:r>
        <w:rPr>
          <w:color w:val="000000"/>
        </w:rPr>
        <w:t>izlaza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smera</w:t>
      </w:r>
      <w:r w:rsidR="001E7ACB">
        <w:rPr>
          <w:color w:val="000000"/>
        </w:rPr>
        <w:t xml:space="preserve"> </w:t>
      </w:r>
      <w:r>
        <w:rPr>
          <w:color w:val="000000"/>
        </w:rPr>
        <w:t>evakuacije</w:t>
      </w:r>
      <w:r w:rsidR="001E7ACB">
        <w:rPr>
          <w:color w:val="000000"/>
        </w:rPr>
        <w:t xml:space="preserve"> </w:t>
      </w:r>
      <w:r>
        <w:rPr>
          <w:color w:val="000000"/>
        </w:rPr>
        <w:t>iz</w:t>
      </w:r>
      <w:r w:rsidR="001E7ACB">
        <w:rPr>
          <w:color w:val="000000"/>
        </w:rPr>
        <w:t xml:space="preserve"> </w:t>
      </w:r>
      <w:r>
        <w:rPr>
          <w:color w:val="000000"/>
        </w:rPr>
        <w:t>objekta</w:t>
      </w:r>
      <w:r w:rsidR="001E7ACB">
        <w:rPr>
          <w:color w:val="000000"/>
        </w:rPr>
        <w:t xml:space="preserve"> </w:t>
      </w:r>
      <w:r>
        <w:rPr>
          <w:color w:val="000000"/>
        </w:rPr>
        <w:t>ne</w:t>
      </w:r>
      <w:r w:rsidR="001E7ACB">
        <w:rPr>
          <w:color w:val="000000"/>
        </w:rPr>
        <w:t xml:space="preserve"> </w:t>
      </w:r>
      <w:r>
        <w:rPr>
          <w:color w:val="000000"/>
        </w:rPr>
        <w:t>smeju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koristiti</w:t>
      </w:r>
      <w:r w:rsidR="001E7ACB">
        <w:rPr>
          <w:color w:val="000000"/>
        </w:rPr>
        <w:t xml:space="preserve"> </w:t>
      </w:r>
      <w:r>
        <w:rPr>
          <w:color w:val="000000"/>
        </w:rPr>
        <w:t>znakovi</w:t>
      </w:r>
      <w:r w:rsidR="001E7ACB">
        <w:rPr>
          <w:color w:val="000000"/>
        </w:rPr>
        <w:t xml:space="preserve"> </w:t>
      </w:r>
      <w:r>
        <w:rPr>
          <w:color w:val="000000"/>
        </w:rPr>
        <w:t>druge</w:t>
      </w:r>
      <w:r w:rsidR="001E7ACB">
        <w:rPr>
          <w:color w:val="000000"/>
        </w:rPr>
        <w:t xml:space="preserve"> </w:t>
      </w:r>
      <w:r>
        <w:rPr>
          <w:color w:val="000000"/>
        </w:rPr>
        <w:t>namene</w:t>
      </w:r>
      <w:r w:rsidR="001E7ACB">
        <w:rPr>
          <w:color w:val="000000"/>
        </w:rPr>
        <w:t xml:space="preserve">, </w:t>
      </w:r>
      <w:r>
        <w:rPr>
          <w:color w:val="000000"/>
        </w:rPr>
        <w:t>niti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liniji</w:t>
      </w:r>
      <w:r w:rsidR="001E7ACB">
        <w:rPr>
          <w:color w:val="000000"/>
        </w:rPr>
        <w:t xml:space="preserve"> </w:t>
      </w:r>
      <w:r>
        <w:rPr>
          <w:color w:val="000000"/>
        </w:rPr>
        <w:t>pogleda</w:t>
      </w:r>
      <w:r w:rsidR="001E7ACB">
        <w:rPr>
          <w:color w:val="000000"/>
        </w:rPr>
        <w:t xml:space="preserve"> </w:t>
      </w:r>
      <w:r>
        <w:rPr>
          <w:color w:val="000000"/>
        </w:rPr>
        <w:t>prema</w:t>
      </w:r>
      <w:r w:rsidR="001E7ACB">
        <w:rPr>
          <w:color w:val="000000"/>
        </w:rPr>
        <w:t xml:space="preserve"> </w:t>
      </w:r>
      <w:r>
        <w:rPr>
          <w:color w:val="000000"/>
        </w:rPr>
        <w:t>znaku</w:t>
      </w:r>
      <w:r w:rsidR="001E7ACB">
        <w:rPr>
          <w:color w:val="000000"/>
        </w:rPr>
        <w:t xml:space="preserve"> </w:t>
      </w:r>
      <w:r>
        <w:rPr>
          <w:color w:val="000000"/>
        </w:rPr>
        <w:t>smeju</w:t>
      </w:r>
      <w:r w:rsidR="001E7ACB">
        <w:rPr>
          <w:color w:val="000000"/>
        </w:rPr>
        <w:t xml:space="preserve"> </w:t>
      </w:r>
      <w:r>
        <w:rPr>
          <w:color w:val="000000"/>
        </w:rPr>
        <w:t>izlagati</w:t>
      </w:r>
      <w:r w:rsidR="001E7ACB">
        <w:rPr>
          <w:color w:val="000000"/>
        </w:rPr>
        <w:t xml:space="preserve"> </w:t>
      </w:r>
      <w:r>
        <w:rPr>
          <w:color w:val="000000"/>
        </w:rPr>
        <w:t>roba</w:t>
      </w:r>
      <w:r w:rsidR="001E7ACB">
        <w:rPr>
          <w:color w:val="000000"/>
        </w:rPr>
        <w:t xml:space="preserve"> </w:t>
      </w:r>
      <w:r>
        <w:rPr>
          <w:color w:val="000000"/>
        </w:rPr>
        <w:t>ili</w:t>
      </w:r>
      <w:r w:rsidR="001E7ACB">
        <w:rPr>
          <w:color w:val="000000"/>
        </w:rPr>
        <w:t xml:space="preserve"> </w:t>
      </w:r>
      <w:r>
        <w:rPr>
          <w:color w:val="000000"/>
        </w:rPr>
        <w:t>drugi</w:t>
      </w:r>
      <w:r w:rsidR="001E7ACB">
        <w:rPr>
          <w:color w:val="000000"/>
        </w:rPr>
        <w:t xml:space="preserve"> </w:t>
      </w:r>
      <w:r>
        <w:rPr>
          <w:color w:val="000000"/>
        </w:rPr>
        <w:t>predmeti</w:t>
      </w:r>
      <w:r w:rsidR="001E7ACB">
        <w:rPr>
          <w:color w:val="000000"/>
        </w:rPr>
        <w:t xml:space="preserve"> </w:t>
      </w:r>
      <w:r>
        <w:rPr>
          <w:color w:val="000000"/>
        </w:rPr>
        <w:t>koji</w:t>
      </w:r>
      <w:r w:rsidR="001E7ACB">
        <w:rPr>
          <w:color w:val="000000"/>
        </w:rPr>
        <w:t xml:space="preserve"> </w:t>
      </w:r>
      <w:r>
        <w:rPr>
          <w:color w:val="000000"/>
        </w:rPr>
        <w:t>mogu</w:t>
      </w:r>
      <w:r w:rsidR="001E7ACB">
        <w:rPr>
          <w:color w:val="000000"/>
        </w:rPr>
        <w:t xml:space="preserve"> </w:t>
      </w:r>
      <w:r>
        <w:rPr>
          <w:color w:val="000000"/>
        </w:rPr>
        <w:t>da</w:t>
      </w:r>
      <w:r w:rsidR="001E7ACB">
        <w:rPr>
          <w:color w:val="000000"/>
        </w:rPr>
        <w:t xml:space="preserve"> </w:t>
      </w:r>
      <w:r>
        <w:rPr>
          <w:color w:val="000000"/>
        </w:rPr>
        <w:t>zaklanjaju</w:t>
      </w:r>
      <w:r w:rsidR="001E7ACB">
        <w:rPr>
          <w:color w:val="000000"/>
        </w:rPr>
        <w:t xml:space="preserve"> </w:t>
      </w:r>
      <w:r>
        <w:rPr>
          <w:color w:val="000000"/>
        </w:rPr>
        <w:t>ove</w:t>
      </w:r>
      <w:r w:rsidR="001E7ACB">
        <w:rPr>
          <w:color w:val="000000"/>
        </w:rPr>
        <w:t xml:space="preserve"> </w:t>
      </w:r>
      <w:r>
        <w:rPr>
          <w:color w:val="000000"/>
        </w:rPr>
        <w:t>znake</w:t>
      </w:r>
      <w:r w:rsidR="001E7ACB">
        <w:rPr>
          <w:color w:val="000000"/>
        </w:rPr>
        <w:t>.</w:t>
      </w:r>
    </w:p>
    <w:p w:rsidR="009D088E" w:rsidRDefault="00973768">
      <w:pPr>
        <w:spacing w:after="120"/>
        <w:jc w:val="center"/>
      </w:pPr>
      <w:r>
        <w:rPr>
          <w:color w:val="000000"/>
        </w:rPr>
        <w:t>Član</w:t>
      </w:r>
      <w:r w:rsidR="001E7ACB">
        <w:rPr>
          <w:color w:val="000000"/>
        </w:rPr>
        <w:t xml:space="preserve"> 52.</w:t>
      </w:r>
    </w:p>
    <w:p w:rsidR="009D088E" w:rsidRDefault="00973768">
      <w:pPr>
        <w:spacing w:after="150"/>
      </w:pPr>
      <w:r>
        <w:rPr>
          <w:color w:val="000000"/>
        </w:rPr>
        <w:t>Svaka</w:t>
      </w:r>
      <w:r w:rsidR="001E7ACB">
        <w:rPr>
          <w:color w:val="000000"/>
        </w:rPr>
        <w:t xml:space="preserve"> </w:t>
      </w:r>
      <w:r>
        <w:rPr>
          <w:color w:val="000000"/>
        </w:rPr>
        <w:t>vrata</w:t>
      </w:r>
      <w:r w:rsidR="001E7ACB">
        <w:rPr>
          <w:color w:val="000000"/>
        </w:rPr>
        <w:t xml:space="preserve">, </w:t>
      </w:r>
      <w:r>
        <w:rPr>
          <w:color w:val="000000"/>
        </w:rPr>
        <w:t>prolaz</w:t>
      </w:r>
      <w:r w:rsidR="001E7ACB">
        <w:rPr>
          <w:color w:val="000000"/>
        </w:rPr>
        <w:t xml:space="preserve"> </w:t>
      </w:r>
      <w:r>
        <w:rPr>
          <w:color w:val="000000"/>
        </w:rPr>
        <w:t>ili</w:t>
      </w:r>
      <w:r w:rsidR="001E7ACB">
        <w:rPr>
          <w:color w:val="000000"/>
        </w:rPr>
        <w:t xml:space="preserve"> </w:t>
      </w:r>
      <w:r>
        <w:rPr>
          <w:color w:val="000000"/>
        </w:rPr>
        <w:t>stepenište</w:t>
      </w:r>
      <w:r w:rsidR="001E7ACB">
        <w:rPr>
          <w:color w:val="000000"/>
        </w:rPr>
        <w:t xml:space="preserve"> </w:t>
      </w:r>
      <w:r>
        <w:rPr>
          <w:color w:val="000000"/>
        </w:rPr>
        <w:t>koji</w:t>
      </w:r>
      <w:r w:rsidR="001E7ACB">
        <w:rPr>
          <w:color w:val="000000"/>
        </w:rPr>
        <w:t xml:space="preserve"> </w:t>
      </w:r>
      <w:r>
        <w:rPr>
          <w:color w:val="000000"/>
        </w:rPr>
        <w:t>ne</w:t>
      </w:r>
      <w:r w:rsidR="001E7ACB">
        <w:rPr>
          <w:color w:val="000000"/>
        </w:rPr>
        <w:t xml:space="preserve"> </w:t>
      </w:r>
      <w:r>
        <w:rPr>
          <w:color w:val="000000"/>
        </w:rPr>
        <w:t>služe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evakuaciju</w:t>
      </w:r>
      <w:r w:rsidR="001E7ACB">
        <w:rPr>
          <w:color w:val="000000"/>
        </w:rPr>
        <w:t xml:space="preserve">, </w:t>
      </w:r>
      <w:r>
        <w:rPr>
          <w:b/>
          <w:color w:val="000000"/>
        </w:rPr>
        <w:t>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smešteni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tako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da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bi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zabunom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mogli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smatrati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izlazom</w:t>
      </w:r>
      <w:r w:rsidR="001E7ACB">
        <w:rPr>
          <w:b/>
          <w:color w:val="000000"/>
        </w:rPr>
        <w:t>,</w:t>
      </w:r>
      <w:r w:rsidR="001E7ACB">
        <w:rPr>
          <w:rFonts w:ascii="Calibri"/>
          <w:b/>
          <w:color w:val="000000"/>
          <w:vertAlign w:val="superscript"/>
        </w:rPr>
        <w:t>*</w:t>
      </w:r>
      <w:r w:rsidR="001E7ACB">
        <w:rPr>
          <w:color w:val="000000"/>
        </w:rPr>
        <w:t xml:space="preserve"> </w:t>
      </w:r>
      <w:r>
        <w:rPr>
          <w:color w:val="000000"/>
        </w:rPr>
        <w:t>moraju</w:t>
      </w:r>
      <w:r w:rsidR="001E7ACB">
        <w:rPr>
          <w:color w:val="000000"/>
        </w:rPr>
        <w:t xml:space="preserve"> </w:t>
      </w:r>
      <w:r>
        <w:rPr>
          <w:color w:val="000000"/>
        </w:rPr>
        <w:lastRenderedPageBreak/>
        <w:t>biti</w:t>
      </w:r>
      <w:r w:rsidR="001E7ACB">
        <w:rPr>
          <w:color w:val="000000"/>
        </w:rPr>
        <w:t xml:space="preserve"> </w:t>
      </w:r>
      <w:r>
        <w:rPr>
          <w:color w:val="000000"/>
        </w:rPr>
        <w:t>vidlјivo</w:t>
      </w:r>
      <w:r w:rsidR="001E7ACB">
        <w:rPr>
          <w:color w:val="000000"/>
        </w:rPr>
        <w:t xml:space="preserve"> </w:t>
      </w:r>
      <w:r>
        <w:rPr>
          <w:color w:val="000000"/>
        </w:rPr>
        <w:t>označeni</w:t>
      </w:r>
      <w:r w:rsidR="001E7ACB">
        <w:rPr>
          <w:color w:val="000000"/>
        </w:rPr>
        <w:t xml:space="preserve"> </w:t>
      </w:r>
      <w:r>
        <w:rPr>
          <w:color w:val="000000"/>
        </w:rPr>
        <w:t>znakom</w:t>
      </w:r>
      <w:r w:rsidR="001E7ACB">
        <w:rPr>
          <w:color w:val="000000"/>
        </w:rPr>
        <w:t xml:space="preserve"> </w:t>
      </w:r>
      <w:r>
        <w:rPr>
          <w:color w:val="000000"/>
        </w:rPr>
        <w:t>koji</w:t>
      </w:r>
      <w:r w:rsidR="001E7ACB">
        <w:rPr>
          <w:color w:val="000000"/>
        </w:rPr>
        <w:t xml:space="preserve"> </w:t>
      </w:r>
      <w:r>
        <w:rPr>
          <w:color w:val="000000"/>
        </w:rPr>
        <w:t>ukazuje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stvarnu</w:t>
      </w:r>
      <w:r w:rsidR="001E7ACB">
        <w:rPr>
          <w:color w:val="000000"/>
        </w:rPr>
        <w:t xml:space="preserve"> </w:t>
      </w:r>
      <w:r>
        <w:rPr>
          <w:color w:val="000000"/>
        </w:rPr>
        <w:t>namenu</w:t>
      </w:r>
      <w:r w:rsidR="001E7ACB">
        <w:rPr>
          <w:color w:val="000000"/>
        </w:rPr>
        <w:t xml:space="preserve"> </w:t>
      </w:r>
      <w:r>
        <w:rPr>
          <w:color w:val="000000"/>
        </w:rPr>
        <w:t>vrata</w:t>
      </w:r>
      <w:r w:rsidR="001E7ACB">
        <w:rPr>
          <w:color w:val="000000"/>
        </w:rPr>
        <w:t xml:space="preserve">, </w:t>
      </w:r>
      <w:r>
        <w:rPr>
          <w:color w:val="000000"/>
        </w:rPr>
        <w:t>prolaza</w:t>
      </w:r>
      <w:r w:rsidR="001E7ACB">
        <w:rPr>
          <w:color w:val="000000"/>
        </w:rPr>
        <w:t xml:space="preserve"> </w:t>
      </w:r>
      <w:r>
        <w:rPr>
          <w:color w:val="000000"/>
        </w:rPr>
        <w:t>ili</w:t>
      </w:r>
      <w:r w:rsidR="001E7ACB">
        <w:rPr>
          <w:color w:val="000000"/>
        </w:rPr>
        <w:t xml:space="preserve"> </w:t>
      </w:r>
      <w:r>
        <w:rPr>
          <w:color w:val="000000"/>
        </w:rPr>
        <w:t>stepeništa</w:t>
      </w:r>
      <w:r w:rsidR="001E7ACB">
        <w:rPr>
          <w:color w:val="000000"/>
        </w:rPr>
        <w:t>.</w:t>
      </w:r>
    </w:p>
    <w:p w:rsidR="009D088E" w:rsidRDefault="001E7ACB">
      <w:pPr>
        <w:spacing w:after="150"/>
      </w:pPr>
      <w:r>
        <w:rPr>
          <w:color w:val="000000"/>
        </w:rPr>
        <w:t>*</w:t>
      </w:r>
      <w:r w:rsidR="00973768">
        <w:rPr>
          <w:color w:val="000000"/>
        </w:rPr>
        <w:t>Službeni</w:t>
      </w:r>
      <w:r>
        <w:rPr>
          <w:color w:val="000000"/>
        </w:rPr>
        <w:t xml:space="preserve"> </w:t>
      </w:r>
      <w:r w:rsidR="00973768">
        <w:rPr>
          <w:color w:val="000000"/>
        </w:rPr>
        <w:t>glasnik</w:t>
      </w:r>
      <w:r>
        <w:rPr>
          <w:color w:val="000000"/>
        </w:rPr>
        <w:t xml:space="preserve"> </w:t>
      </w:r>
      <w:r w:rsidR="00973768">
        <w:rPr>
          <w:color w:val="000000"/>
        </w:rPr>
        <w:t>RS</w:t>
      </w:r>
      <w:r>
        <w:rPr>
          <w:color w:val="000000"/>
        </w:rPr>
        <w:t xml:space="preserve">", </w:t>
      </w:r>
      <w:r w:rsidR="00973768">
        <w:rPr>
          <w:color w:val="000000"/>
        </w:rPr>
        <w:t>broj</w:t>
      </w:r>
      <w:r>
        <w:rPr>
          <w:color w:val="000000"/>
        </w:rPr>
        <w:t xml:space="preserve"> 103/2018</w:t>
      </w:r>
    </w:p>
    <w:p w:rsidR="009D088E" w:rsidRDefault="00973768">
      <w:pPr>
        <w:spacing w:after="120"/>
        <w:jc w:val="center"/>
      </w:pPr>
      <w:r>
        <w:rPr>
          <w:color w:val="000000"/>
        </w:rPr>
        <w:t>Član</w:t>
      </w:r>
      <w:r w:rsidR="001E7ACB">
        <w:rPr>
          <w:color w:val="000000"/>
        </w:rPr>
        <w:t xml:space="preserve"> 53.</w:t>
      </w:r>
    </w:p>
    <w:p w:rsidR="009D088E" w:rsidRDefault="00973768">
      <w:pPr>
        <w:spacing w:after="150"/>
      </w:pPr>
      <w:r>
        <w:rPr>
          <w:b/>
          <w:color w:val="000000"/>
        </w:rPr>
        <w:t>Sigurnosna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rasveta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odnosno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osvetlјenje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znakova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usmeravanje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kretanja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lica</w:t>
      </w:r>
      <w:r w:rsidR="001E7ACB">
        <w:rPr>
          <w:b/>
          <w:color w:val="000000"/>
        </w:rPr>
        <w:t xml:space="preserve">, </w:t>
      </w:r>
      <w:r>
        <w:rPr>
          <w:b/>
          <w:color w:val="000000"/>
        </w:rPr>
        <w:t>osvetlјenje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evakuacionih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puteva</w:t>
      </w:r>
      <w:r w:rsidR="001E7ACB">
        <w:rPr>
          <w:b/>
          <w:color w:val="000000"/>
        </w:rPr>
        <w:t xml:space="preserve">, </w:t>
      </w:r>
      <w:r>
        <w:rPr>
          <w:b/>
          <w:color w:val="000000"/>
        </w:rPr>
        <w:t>osvetlјenje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prostorija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boravak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lica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površine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veće</w:t>
      </w:r>
      <w:r w:rsidR="001E7ACB">
        <w:rPr>
          <w:b/>
          <w:color w:val="000000"/>
        </w:rPr>
        <w:t xml:space="preserve"> 60 m² (</w:t>
      </w:r>
      <w:r>
        <w:rPr>
          <w:b/>
          <w:color w:val="000000"/>
        </w:rPr>
        <w:t>izuzev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prostorija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stanovanje</w:t>
      </w:r>
      <w:r w:rsidR="001E7ACB">
        <w:rPr>
          <w:b/>
          <w:color w:val="000000"/>
        </w:rPr>
        <w:t xml:space="preserve">) </w:t>
      </w:r>
      <w:r>
        <w:rPr>
          <w:b/>
          <w:color w:val="000000"/>
        </w:rPr>
        <w:t>mora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skladu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odredbama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standarda</w:t>
      </w:r>
      <w:r w:rsidR="001E7ACB">
        <w:rPr>
          <w:b/>
          <w:color w:val="000000"/>
        </w:rPr>
        <w:t xml:space="preserve"> SRPS EN 1838, SRPS EN 60598-2-22 </w:t>
      </w:r>
      <w:r>
        <w:rPr>
          <w:b/>
          <w:color w:val="000000"/>
        </w:rPr>
        <w:t>i</w:t>
      </w:r>
      <w:r w:rsidR="001E7ACB">
        <w:rPr>
          <w:b/>
          <w:color w:val="000000"/>
        </w:rPr>
        <w:t xml:space="preserve"> SRPS EN 50172, </w:t>
      </w:r>
      <w:r>
        <w:rPr>
          <w:b/>
          <w:color w:val="000000"/>
        </w:rPr>
        <w:t>koji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bliže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uređaju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ovu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oblast</w:t>
      </w:r>
      <w:r w:rsidR="001E7ACB">
        <w:rPr>
          <w:b/>
          <w:color w:val="000000"/>
        </w:rPr>
        <w:t>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1E7ACB">
      <w:pPr>
        <w:spacing w:after="150"/>
      </w:pPr>
      <w:r>
        <w:rPr>
          <w:color w:val="000000"/>
        </w:rPr>
        <w:t>*</w:t>
      </w:r>
      <w:r w:rsidR="00973768">
        <w:rPr>
          <w:color w:val="000000"/>
        </w:rPr>
        <w:t>Službeni</w:t>
      </w:r>
      <w:r>
        <w:rPr>
          <w:color w:val="000000"/>
        </w:rPr>
        <w:t xml:space="preserve"> </w:t>
      </w:r>
      <w:r w:rsidR="00973768">
        <w:rPr>
          <w:color w:val="000000"/>
        </w:rPr>
        <w:t>glasnik</w:t>
      </w:r>
      <w:r>
        <w:rPr>
          <w:color w:val="000000"/>
        </w:rPr>
        <w:t xml:space="preserve"> </w:t>
      </w:r>
      <w:r w:rsidR="00973768">
        <w:rPr>
          <w:color w:val="000000"/>
        </w:rPr>
        <w:t>RS</w:t>
      </w:r>
      <w:r>
        <w:rPr>
          <w:color w:val="000000"/>
        </w:rPr>
        <w:t xml:space="preserve">", </w:t>
      </w:r>
      <w:r w:rsidR="00973768">
        <w:rPr>
          <w:color w:val="000000"/>
        </w:rPr>
        <w:t>broj</w:t>
      </w:r>
      <w:r>
        <w:rPr>
          <w:color w:val="000000"/>
        </w:rPr>
        <w:t xml:space="preserve"> 103/2018</w:t>
      </w:r>
    </w:p>
    <w:p w:rsidR="009D088E" w:rsidRDefault="00973768">
      <w:pPr>
        <w:spacing w:after="120"/>
        <w:jc w:val="center"/>
      </w:pPr>
      <w:r>
        <w:rPr>
          <w:color w:val="000000"/>
        </w:rPr>
        <w:t>Član</w:t>
      </w:r>
      <w:r w:rsidR="001E7ACB">
        <w:rPr>
          <w:color w:val="000000"/>
        </w:rPr>
        <w:t xml:space="preserve"> 54.</w:t>
      </w:r>
    </w:p>
    <w:p w:rsidR="009D088E" w:rsidRDefault="00973768">
      <w:pPr>
        <w:spacing w:after="150"/>
      </w:pPr>
      <w:r>
        <w:rPr>
          <w:color w:val="000000"/>
        </w:rPr>
        <w:t>Izlaz</w:t>
      </w:r>
      <w:r w:rsidR="001E7ACB">
        <w:rPr>
          <w:color w:val="000000"/>
        </w:rPr>
        <w:t xml:space="preserve"> </w:t>
      </w:r>
      <w:r>
        <w:rPr>
          <w:color w:val="000000"/>
        </w:rPr>
        <w:t>iz</w:t>
      </w:r>
      <w:r w:rsidR="001E7ACB">
        <w:rPr>
          <w:color w:val="000000"/>
        </w:rPr>
        <w:t xml:space="preserve"> </w:t>
      </w:r>
      <w:r>
        <w:rPr>
          <w:color w:val="000000"/>
        </w:rPr>
        <w:t>podrumskih</w:t>
      </w:r>
      <w:r w:rsidR="001E7ACB">
        <w:rPr>
          <w:color w:val="000000"/>
        </w:rPr>
        <w:t xml:space="preserve"> </w:t>
      </w:r>
      <w:r>
        <w:rPr>
          <w:color w:val="000000"/>
        </w:rPr>
        <w:t>prostorija</w:t>
      </w:r>
      <w:r w:rsidR="001E7ACB">
        <w:rPr>
          <w:color w:val="000000"/>
        </w:rPr>
        <w:t xml:space="preserve"> </w:t>
      </w:r>
      <w:r>
        <w:rPr>
          <w:color w:val="000000"/>
        </w:rPr>
        <w:t>ne</w:t>
      </w:r>
      <w:r w:rsidR="001E7ACB">
        <w:rPr>
          <w:color w:val="000000"/>
        </w:rPr>
        <w:t xml:space="preserve"> </w:t>
      </w:r>
      <w:r>
        <w:rPr>
          <w:color w:val="000000"/>
        </w:rPr>
        <w:t>sme</w:t>
      </w:r>
      <w:r w:rsidR="001E7ACB">
        <w:rPr>
          <w:color w:val="000000"/>
        </w:rPr>
        <w:t xml:space="preserve"> </w:t>
      </w:r>
      <w:r>
        <w:rPr>
          <w:color w:val="000000"/>
        </w:rPr>
        <w:t>biti</w:t>
      </w:r>
      <w:r w:rsidR="001E7ACB">
        <w:rPr>
          <w:color w:val="000000"/>
        </w:rPr>
        <w:t xml:space="preserve"> </w:t>
      </w:r>
      <w:r>
        <w:rPr>
          <w:color w:val="000000"/>
        </w:rPr>
        <w:t>udalјen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krajnjeg</w:t>
      </w:r>
      <w:r w:rsidR="001E7ACB">
        <w:rPr>
          <w:color w:val="000000"/>
        </w:rPr>
        <w:t xml:space="preserve"> </w:t>
      </w:r>
      <w:r>
        <w:rPr>
          <w:color w:val="000000"/>
        </w:rPr>
        <w:t>izlaza</w:t>
      </w:r>
      <w:r w:rsidR="001E7ACB">
        <w:rPr>
          <w:color w:val="000000"/>
        </w:rPr>
        <w:t xml:space="preserve"> </w:t>
      </w:r>
      <w:r>
        <w:rPr>
          <w:color w:val="000000"/>
        </w:rPr>
        <w:t>iz</w:t>
      </w:r>
      <w:r w:rsidR="001E7ACB">
        <w:rPr>
          <w:color w:val="000000"/>
        </w:rPr>
        <w:t xml:space="preserve"> </w:t>
      </w:r>
      <w:r>
        <w:rPr>
          <w:color w:val="000000"/>
        </w:rPr>
        <w:t>objekta</w:t>
      </w:r>
      <w:r w:rsidR="001E7ACB">
        <w:rPr>
          <w:color w:val="000000"/>
        </w:rPr>
        <w:t xml:space="preserve"> </w:t>
      </w:r>
      <w:r>
        <w:rPr>
          <w:color w:val="000000"/>
        </w:rPr>
        <w:t>više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20 m.</w:t>
      </w:r>
    </w:p>
    <w:p w:rsidR="009D088E" w:rsidRDefault="00973768">
      <w:pPr>
        <w:spacing w:after="150"/>
      </w:pPr>
      <w:r>
        <w:rPr>
          <w:i/>
          <w:color w:val="000000"/>
        </w:rPr>
        <w:t>Brisan</w:t>
      </w:r>
      <w:r w:rsidR="001E7ACB">
        <w:rPr>
          <w:i/>
          <w:color w:val="000000"/>
        </w:rPr>
        <w:t xml:space="preserve"> </w:t>
      </w:r>
      <w:r>
        <w:rPr>
          <w:i/>
          <w:color w:val="000000"/>
        </w:rPr>
        <w:t>je</w:t>
      </w:r>
      <w:r w:rsidR="001E7ACB">
        <w:rPr>
          <w:i/>
          <w:color w:val="000000"/>
        </w:rPr>
        <w:t xml:space="preserve"> </w:t>
      </w:r>
      <w:r>
        <w:rPr>
          <w:i/>
          <w:color w:val="000000"/>
        </w:rPr>
        <w:t>raniji</w:t>
      </w:r>
      <w:r w:rsidR="001E7ACB">
        <w:rPr>
          <w:i/>
          <w:color w:val="000000"/>
        </w:rPr>
        <w:t xml:space="preserve"> </w:t>
      </w:r>
      <w:r>
        <w:rPr>
          <w:i/>
          <w:color w:val="000000"/>
        </w:rPr>
        <w:t>stav</w:t>
      </w:r>
      <w:r w:rsidR="001E7ACB">
        <w:rPr>
          <w:i/>
          <w:color w:val="000000"/>
        </w:rPr>
        <w:t xml:space="preserve"> 2. (</w:t>
      </w:r>
      <w:r>
        <w:rPr>
          <w:i/>
          <w:color w:val="000000"/>
        </w:rPr>
        <w:t>vidi</w:t>
      </w:r>
      <w:r w:rsidR="001E7ACB">
        <w:rPr>
          <w:i/>
          <w:color w:val="000000"/>
        </w:rPr>
        <w:t xml:space="preserve"> </w:t>
      </w:r>
      <w:r>
        <w:rPr>
          <w:i/>
          <w:color w:val="000000"/>
        </w:rPr>
        <w:t>član</w:t>
      </w:r>
      <w:r w:rsidR="001E7ACB">
        <w:rPr>
          <w:i/>
          <w:color w:val="000000"/>
        </w:rPr>
        <w:t xml:space="preserve"> 27. </w:t>
      </w:r>
      <w:r>
        <w:rPr>
          <w:i/>
          <w:color w:val="000000"/>
        </w:rPr>
        <w:t>Pravilnika</w:t>
      </w:r>
      <w:r w:rsidR="001E7ACB">
        <w:rPr>
          <w:i/>
          <w:color w:val="000000"/>
        </w:rPr>
        <w:t xml:space="preserve"> - 103/2018-56)</w:t>
      </w:r>
    </w:p>
    <w:p w:rsidR="009D088E" w:rsidRDefault="00973768">
      <w:pPr>
        <w:spacing w:after="150"/>
      </w:pPr>
      <w:r>
        <w:rPr>
          <w:color w:val="000000"/>
        </w:rPr>
        <w:t>Vrata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evakuacionom</w:t>
      </w:r>
      <w:r w:rsidR="001E7ACB">
        <w:rPr>
          <w:color w:val="000000"/>
        </w:rPr>
        <w:t xml:space="preserve"> </w:t>
      </w:r>
      <w:r>
        <w:rPr>
          <w:color w:val="000000"/>
        </w:rPr>
        <w:t>putu</w:t>
      </w:r>
      <w:r w:rsidR="001E7ACB">
        <w:rPr>
          <w:color w:val="000000"/>
        </w:rPr>
        <w:t xml:space="preserve"> </w:t>
      </w:r>
      <w:r>
        <w:rPr>
          <w:color w:val="000000"/>
        </w:rPr>
        <w:t>koji</w:t>
      </w:r>
      <w:r w:rsidR="001E7ACB">
        <w:rPr>
          <w:color w:val="000000"/>
        </w:rPr>
        <w:t xml:space="preserve"> </w:t>
      </w:r>
      <w:r>
        <w:rPr>
          <w:color w:val="000000"/>
        </w:rPr>
        <w:t>vodi</w:t>
      </w:r>
      <w:r w:rsidR="001E7ACB">
        <w:rPr>
          <w:color w:val="000000"/>
        </w:rPr>
        <w:t xml:space="preserve"> </w:t>
      </w:r>
      <w:r>
        <w:rPr>
          <w:color w:val="000000"/>
        </w:rPr>
        <w:t>iz</w:t>
      </w:r>
      <w:r w:rsidR="001E7ACB">
        <w:rPr>
          <w:color w:val="000000"/>
        </w:rPr>
        <w:t xml:space="preserve"> </w:t>
      </w:r>
      <w:r>
        <w:rPr>
          <w:color w:val="000000"/>
        </w:rPr>
        <w:t>podzemnih</w:t>
      </w:r>
      <w:r w:rsidR="001E7ACB">
        <w:rPr>
          <w:color w:val="000000"/>
        </w:rPr>
        <w:t xml:space="preserve"> </w:t>
      </w:r>
      <w:r>
        <w:rPr>
          <w:color w:val="000000"/>
        </w:rPr>
        <w:t>etaža</w:t>
      </w:r>
      <w:r w:rsidR="001E7ACB">
        <w:rPr>
          <w:color w:val="000000"/>
        </w:rPr>
        <w:t xml:space="preserve"> </w:t>
      </w:r>
      <w:r>
        <w:rPr>
          <w:color w:val="000000"/>
        </w:rPr>
        <w:t>neposredno</w:t>
      </w:r>
      <w:r w:rsidR="001E7ACB">
        <w:rPr>
          <w:color w:val="000000"/>
        </w:rPr>
        <w:t xml:space="preserve"> </w:t>
      </w:r>
      <w:r>
        <w:rPr>
          <w:color w:val="000000"/>
        </w:rPr>
        <w:t>napolјe</w:t>
      </w:r>
      <w:r w:rsidR="001E7ACB">
        <w:rPr>
          <w:color w:val="000000"/>
        </w:rPr>
        <w:t xml:space="preserve"> </w:t>
      </w:r>
      <w:r>
        <w:rPr>
          <w:color w:val="000000"/>
        </w:rPr>
        <w:t>moraju</w:t>
      </w:r>
      <w:r w:rsidR="001E7ACB">
        <w:rPr>
          <w:color w:val="000000"/>
        </w:rPr>
        <w:t xml:space="preserve"> </w:t>
      </w:r>
      <w:r>
        <w:rPr>
          <w:color w:val="000000"/>
        </w:rPr>
        <w:t>biti</w:t>
      </w:r>
      <w:r w:rsidR="001E7ACB">
        <w:rPr>
          <w:color w:val="000000"/>
        </w:rPr>
        <w:t xml:space="preserve"> </w:t>
      </w:r>
      <w:r>
        <w:rPr>
          <w:color w:val="000000"/>
        </w:rPr>
        <w:t>konstruktivno</w:t>
      </w:r>
      <w:r w:rsidR="001E7ACB">
        <w:rPr>
          <w:color w:val="000000"/>
        </w:rPr>
        <w:t xml:space="preserve"> </w:t>
      </w:r>
      <w:r>
        <w:rPr>
          <w:color w:val="000000"/>
        </w:rPr>
        <w:t>rešena</w:t>
      </w:r>
      <w:r w:rsidR="001E7ACB">
        <w:rPr>
          <w:color w:val="000000"/>
        </w:rPr>
        <w:t xml:space="preserve"> </w:t>
      </w:r>
      <w:r>
        <w:rPr>
          <w:color w:val="000000"/>
        </w:rPr>
        <w:t>tako</w:t>
      </w:r>
      <w:r w:rsidR="001E7ACB">
        <w:rPr>
          <w:color w:val="000000"/>
        </w:rPr>
        <w:t xml:space="preserve"> </w:t>
      </w:r>
      <w:r>
        <w:rPr>
          <w:color w:val="000000"/>
        </w:rPr>
        <w:t>da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mogu</w:t>
      </w:r>
      <w:r w:rsidR="001E7ACB">
        <w:rPr>
          <w:color w:val="000000"/>
        </w:rPr>
        <w:t xml:space="preserve"> </w:t>
      </w:r>
      <w:r>
        <w:rPr>
          <w:color w:val="000000"/>
        </w:rPr>
        <w:t>brzo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bezbedno</w:t>
      </w:r>
      <w:r w:rsidR="001E7ACB">
        <w:rPr>
          <w:color w:val="000000"/>
        </w:rPr>
        <w:t xml:space="preserve"> </w:t>
      </w:r>
      <w:r>
        <w:rPr>
          <w:color w:val="000000"/>
        </w:rPr>
        <w:t>otvoriti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slučaju</w:t>
      </w:r>
      <w:r w:rsidR="001E7ACB">
        <w:rPr>
          <w:color w:val="000000"/>
        </w:rPr>
        <w:t xml:space="preserve"> </w:t>
      </w:r>
      <w:r>
        <w:rPr>
          <w:color w:val="000000"/>
        </w:rPr>
        <w:t>potrebe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evakuacijom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moraju</w:t>
      </w:r>
      <w:r w:rsidR="001E7ACB">
        <w:rPr>
          <w:color w:val="000000"/>
        </w:rPr>
        <w:t xml:space="preserve"> </w:t>
      </w:r>
      <w:r>
        <w:rPr>
          <w:color w:val="000000"/>
        </w:rPr>
        <w:t>biti</w:t>
      </w:r>
      <w:r w:rsidR="001E7ACB">
        <w:rPr>
          <w:color w:val="000000"/>
        </w:rPr>
        <w:t xml:space="preserve"> </w:t>
      </w:r>
      <w:r>
        <w:rPr>
          <w:color w:val="000000"/>
        </w:rPr>
        <w:t>vidlјivo</w:t>
      </w:r>
      <w:r w:rsidR="001E7ACB">
        <w:rPr>
          <w:color w:val="000000"/>
        </w:rPr>
        <w:t xml:space="preserve"> </w:t>
      </w:r>
      <w:r>
        <w:rPr>
          <w:color w:val="000000"/>
        </w:rPr>
        <w:t>označena</w:t>
      </w:r>
      <w:r w:rsidR="001E7ACB">
        <w:rPr>
          <w:color w:val="000000"/>
        </w:rPr>
        <w:t>.</w:t>
      </w:r>
    </w:p>
    <w:p w:rsidR="009D088E" w:rsidRDefault="00973768">
      <w:pPr>
        <w:spacing w:after="120"/>
        <w:jc w:val="center"/>
      </w:pPr>
      <w:r>
        <w:rPr>
          <w:color w:val="000000"/>
        </w:rPr>
        <w:t>Član</w:t>
      </w:r>
      <w:r w:rsidR="001E7ACB">
        <w:rPr>
          <w:color w:val="000000"/>
        </w:rPr>
        <w:t xml:space="preserve"> 55.</w:t>
      </w:r>
    </w:p>
    <w:p w:rsidR="009D088E" w:rsidRDefault="00973768">
      <w:pPr>
        <w:spacing w:after="150"/>
      </w:pPr>
      <w:r>
        <w:rPr>
          <w:color w:val="000000"/>
        </w:rPr>
        <w:t>Ako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jednoetažnim</w:t>
      </w:r>
      <w:r w:rsidR="001E7ACB">
        <w:rPr>
          <w:color w:val="000000"/>
        </w:rPr>
        <w:t xml:space="preserve"> </w:t>
      </w:r>
      <w:r>
        <w:rPr>
          <w:color w:val="000000"/>
        </w:rPr>
        <w:t>podzemnim</w:t>
      </w:r>
      <w:r w:rsidR="001E7ACB">
        <w:rPr>
          <w:color w:val="000000"/>
        </w:rPr>
        <w:t xml:space="preserve"> </w:t>
      </w:r>
      <w:r>
        <w:rPr>
          <w:color w:val="000000"/>
        </w:rPr>
        <w:t>prostorijama</w:t>
      </w:r>
      <w:r w:rsidR="001E7ACB">
        <w:rPr>
          <w:color w:val="000000"/>
        </w:rPr>
        <w:t xml:space="preserve"> </w:t>
      </w:r>
      <w:r>
        <w:rPr>
          <w:color w:val="000000"/>
        </w:rPr>
        <w:t>objekta</w:t>
      </w:r>
      <w:r w:rsidR="001E7ACB">
        <w:rPr>
          <w:color w:val="000000"/>
        </w:rPr>
        <w:t xml:space="preserve">, </w:t>
      </w:r>
      <w:r>
        <w:rPr>
          <w:color w:val="000000"/>
        </w:rPr>
        <w:t>duže</w:t>
      </w:r>
      <w:r w:rsidR="001E7ACB">
        <w:rPr>
          <w:color w:val="000000"/>
        </w:rPr>
        <w:t xml:space="preserve"> </w:t>
      </w:r>
      <w:r>
        <w:rPr>
          <w:color w:val="000000"/>
        </w:rPr>
        <w:t>ili</w:t>
      </w:r>
      <w:r w:rsidR="001E7ACB">
        <w:rPr>
          <w:color w:val="000000"/>
        </w:rPr>
        <w:t xml:space="preserve"> </w:t>
      </w:r>
      <w:r>
        <w:rPr>
          <w:color w:val="000000"/>
        </w:rPr>
        <w:t>kraće</w:t>
      </w:r>
      <w:r w:rsidR="001E7ACB">
        <w:rPr>
          <w:color w:val="000000"/>
        </w:rPr>
        <w:t xml:space="preserve">, </w:t>
      </w:r>
      <w:r>
        <w:rPr>
          <w:color w:val="000000"/>
        </w:rPr>
        <w:t>zadržavaju</w:t>
      </w:r>
      <w:r w:rsidR="001E7ACB">
        <w:rPr>
          <w:color w:val="000000"/>
        </w:rPr>
        <w:t xml:space="preserve"> </w:t>
      </w:r>
      <w:r>
        <w:rPr>
          <w:color w:val="000000"/>
        </w:rPr>
        <w:t>lica</w:t>
      </w:r>
      <w:r w:rsidR="001E7ACB">
        <w:rPr>
          <w:color w:val="000000"/>
        </w:rPr>
        <w:t xml:space="preserve">, </w:t>
      </w:r>
      <w:r>
        <w:rPr>
          <w:color w:val="000000"/>
        </w:rPr>
        <w:t>kao</w:t>
      </w:r>
      <w:r w:rsidR="001E7ACB">
        <w:rPr>
          <w:color w:val="000000"/>
        </w:rPr>
        <w:t xml:space="preserve"> </w:t>
      </w:r>
      <w:r>
        <w:rPr>
          <w:color w:val="000000"/>
        </w:rPr>
        <w:t>drugi</w:t>
      </w:r>
      <w:r w:rsidR="001E7ACB">
        <w:rPr>
          <w:color w:val="000000"/>
        </w:rPr>
        <w:t xml:space="preserve"> </w:t>
      </w:r>
      <w:r>
        <w:rPr>
          <w:color w:val="000000"/>
        </w:rPr>
        <w:t>izlaz</w:t>
      </w:r>
      <w:r w:rsidR="001E7ACB">
        <w:rPr>
          <w:color w:val="000000"/>
        </w:rPr>
        <w:t xml:space="preserve"> </w:t>
      </w:r>
      <w:r>
        <w:rPr>
          <w:color w:val="000000"/>
        </w:rPr>
        <w:t>može</w:t>
      </w:r>
      <w:r w:rsidR="001E7ACB">
        <w:rPr>
          <w:color w:val="000000"/>
        </w:rPr>
        <w:t xml:space="preserve"> </w:t>
      </w:r>
      <w:r>
        <w:rPr>
          <w:color w:val="000000"/>
        </w:rPr>
        <w:t>poslužiti</w:t>
      </w:r>
      <w:r w:rsidR="001E7ACB">
        <w:rPr>
          <w:color w:val="000000"/>
        </w:rPr>
        <w:t xml:space="preserve"> </w:t>
      </w:r>
      <w:r>
        <w:rPr>
          <w:color w:val="000000"/>
        </w:rPr>
        <w:t>prozor</w:t>
      </w:r>
      <w:r w:rsidR="001E7ACB">
        <w:rPr>
          <w:color w:val="000000"/>
        </w:rPr>
        <w:t xml:space="preserve"> (</w:t>
      </w:r>
      <w:r>
        <w:rPr>
          <w:color w:val="000000"/>
        </w:rPr>
        <w:t>ne</w:t>
      </w:r>
      <w:r w:rsidR="001E7ACB">
        <w:rPr>
          <w:color w:val="000000"/>
        </w:rPr>
        <w:t xml:space="preserve"> </w:t>
      </w:r>
      <w:r>
        <w:rPr>
          <w:color w:val="000000"/>
        </w:rPr>
        <w:t>manjih</w:t>
      </w:r>
      <w:r w:rsidR="001E7ACB">
        <w:rPr>
          <w:color w:val="000000"/>
        </w:rPr>
        <w:t xml:space="preserve"> </w:t>
      </w:r>
      <w:r>
        <w:rPr>
          <w:color w:val="000000"/>
        </w:rPr>
        <w:t>dimenzija</w:t>
      </w:r>
      <w:r w:rsidR="001E7ACB">
        <w:rPr>
          <w:color w:val="000000"/>
        </w:rPr>
        <w:t xml:space="preserve"> </w:t>
      </w:r>
      <w:r>
        <w:rPr>
          <w:color w:val="000000"/>
        </w:rPr>
        <w:t>svetle</w:t>
      </w:r>
      <w:r w:rsidR="001E7ACB">
        <w:rPr>
          <w:color w:val="000000"/>
        </w:rPr>
        <w:t xml:space="preserve"> </w:t>
      </w:r>
      <w:r>
        <w:rPr>
          <w:color w:val="000000"/>
        </w:rPr>
        <w:t>širine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visine</w:t>
      </w:r>
      <w:r w:rsidR="001E7ACB">
        <w:rPr>
          <w:color w:val="000000"/>
        </w:rPr>
        <w:t xml:space="preserve"> 0,8 m/1,2 m).</w:t>
      </w:r>
    </w:p>
    <w:p w:rsidR="009D088E" w:rsidRDefault="00973768">
      <w:pPr>
        <w:spacing w:after="120"/>
        <w:jc w:val="center"/>
      </w:pPr>
      <w:r>
        <w:rPr>
          <w:color w:val="000000"/>
        </w:rPr>
        <w:t>Član</w:t>
      </w:r>
      <w:r w:rsidR="001E7ACB">
        <w:rPr>
          <w:color w:val="000000"/>
        </w:rPr>
        <w:t xml:space="preserve"> 56.</w:t>
      </w:r>
    </w:p>
    <w:p w:rsidR="009D088E" w:rsidRDefault="00973768">
      <w:pPr>
        <w:spacing w:after="150"/>
      </w:pPr>
      <w:r>
        <w:rPr>
          <w:color w:val="000000"/>
        </w:rPr>
        <w:t>Vrata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jednom</w:t>
      </w:r>
      <w:r w:rsidR="001E7ACB">
        <w:rPr>
          <w:color w:val="000000"/>
        </w:rPr>
        <w:t xml:space="preserve"> </w:t>
      </w:r>
      <w:r>
        <w:rPr>
          <w:color w:val="000000"/>
        </w:rPr>
        <w:t>požarnom</w:t>
      </w:r>
      <w:r w:rsidR="001E7ACB">
        <w:rPr>
          <w:color w:val="000000"/>
        </w:rPr>
        <w:t xml:space="preserve"> </w:t>
      </w:r>
      <w:r>
        <w:rPr>
          <w:color w:val="000000"/>
        </w:rPr>
        <w:t>sektoru</w:t>
      </w:r>
      <w:r w:rsidR="001E7ACB">
        <w:rPr>
          <w:color w:val="000000"/>
        </w:rPr>
        <w:t xml:space="preserve"> </w:t>
      </w:r>
      <w:r>
        <w:rPr>
          <w:color w:val="000000"/>
        </w:rPr>
        <w:t>koja</w:t>
      </w:r>
      <w:r w:rsidR="001E7ACB">
        <w:rPr>
          <w:color w:val="000000"/>
        </w:rPr>
        <w:t xml:space="preserve"> </w:t>
      </w:r>
      <w:r>
        <w:rPr>
          <w:color w:val="000000"/>
        </w:rPr>
        <w:t>povezuju</w:t>
      </w:r>
      <w:r w:rsidR="001E7ACB">
        <w:rPr>
          <w:color w:val="000000"/>
        </w:rPr>
        <w:t xml:space="preserve"> </w:t>
      </w:r>
      <w:r>
        <w:rPr>
          <w:color w:val="000000"/>
        </w:rPr>
        <w:t>pojedine</w:t>
      </w:r>
      <w:r w:rsidR="001E7ACB">
        <w:rPr>
          <w:color w:val="000000"/>
        </w:rPr>
        <w:t xml:space="preserve"> </w:t>
      </w:r>
      <w:r>
        <w:rPr>
          <w:color w:val="000000"/>
        </w:rPr>
        <w:t>prostorije</w:t>
      </w:r>
      <w:r w:rsidR="001E7ACB">
        <w:rPr>
          <w:color w:val="000000"/>
        </w:rPr>
        <w:t xml:space="preserve"> </w:t>
      </w:r>
      <w:r>
        <w:rPr>
          <w:color w:val="000000"/>
        </w:rPr>
        <w:t>podzemnih</w:t>
      </w:r>
      <w:r w:rsidR="001E7ACB">
        <w:rPr>
          <w:color w:val="000000"/>
        </w:rPr>
        <w:t xml:space="preserve"> </w:t>
      </w:r>
      <w:r>
        <w:rPr>
          <w:color w:val="000000"/>
        </w:rPr>
        <w:t>etaža</w:t>
      </w:r>
      <w:r w:rsidR="001E7ACB">
        <w:rPr>
          <w:color w:val="000000"/>
        </w:rPr>
        <w:t xml:space="preserve"> (</w:t>
      </w:r>
      <w:r>
        <w:rPr>
          <w:color w:val="000000"/>
        </w:rPr>
        <w:t>povećanog</w:t>
      </w:r>
      <w:r w:rsidR="001E7ACB">
        <w:rPr>
          <w:color w:val="000000"/>
        </w:rPr>
        <w:t xml:space="preserve"> </w:t>
      </w:r>
      <w:r>
        <w:rPr>
          <w:color w:val="000000"/>
        </w:rPr>
        <w:t>rizika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požara</w:t>
      </w:r>
      <w:r w:rsidR="001E7ACB">
        <w:rPr>
          <w:color w:val="000000"/>
        </w:rPr>
        <w:t xml:space="preserve">), </w:t>
      </w:r>
      <w:r>
        <w:rPr>
          <w:color w:val="000000"/>
        </w:rPr>
        <w:t>sa</w:t>
      </w:r>
      <w:r w:rsidR="001E7ACB">
        <w:rPr>
          <w:color w:val="000000"/>
        </w:rPr>
        <w:t xml:space="preserve"> </w:t>
      </w:r>
      <w:r>
        <w:rPr>
          <w:color w:val="000000"/>
        </w:rPr>
        <w:t>evakuacionim</w:t>
      </w:r>
      <w:r w:rsidR="001E7ACB">
        <w:rPr>
          <w:color w:val="000000"/>
        </w:rPr>
        <w:t xml:space="preserve"> </w:t>
      </w:r>
      <w:r>
        <w:rPr>
          <w:color w:val="000000"/>
        </w:rPr>
        <w:t>putevima</w:t>
      </w:r>
      <w:r w:rsidR="001E7ACB">
        <w:rPr>
          <w:color w:val="000000"/>
        </w:rPr>
        <w:t xml:space="preserve"> </w:t>
      </w:r>
      <w:r>
        <w:rPr>
          <w:color w:val="000000"/>
        </w:rPr>
        <w:t>moraju</w:t>
      </w:r>
      <w:r w:rsidR="001E7ACB">
        <w:rPr>
          <w:color w:val="000000"/>
        </w:rPr>
        <w:t xml:space="preserve"> </w:t>
      </w:r>
      <w:r>
        <w:rPr>
          <w:color w:val="000000"/>
        </w:rPr>
        <w:t>biti</w:t>
      </w:r>
      <w:r w:rsidR="001E7ACB">
        <w:rPr>
          <w:color w:val="000000"/>
        </w:rPr>
        <w:t xml:space="preserve"> </w:t>
      </w:r>
      <w:r>
        <w:rPr>
          <w:color w:val="000000"/>
        </w:rPr>
        <w:t>otporna</w:t>
      </w:r>
      <w:r w:rsidR="001E7ACB">
        <w:rPr>
          <w:color w:val="000000"/>
        </w:rPr>
        <w:t xml:space="preserve"> </w:t>
      </w:r>
      <w:r>
        <w:rPr>
          <w:color w:val="000000"/>
        </w:rPr>
        <w:t>prema</w:t>
      </w:r>
      <w:r w:rsidR="001E7ACB">
        <w:rPr>
          <w:color w:val="000000"/>
        </w:rPr>
        <w:t xml:space="preserve"> </w:t>
      </w:r>
      <w:r>
        <w:rPr>
          <w:color w:val="000000"/>
        </w:rPr>
        <w:t>požaru</w:t>
      </w:r>
      <w:r w:rsidR="001E7ACB">
        <w:rPr>
          <w:color w:val="000000"/>
        </w:rPr>
        <w:t xml:space="preserve"> 1,5 h (EI 90) </w:t>
      </w:r>
      <w:r>
        <w:rPr>
          <w:color w:val="000000"/>
        </w:rPr>
        <w:t>izvedena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građevinskih</w:t>
      </w:r>
      <w:r w:rsidR="001E7ACB">
        <w:rPr>
          <w:color w:val="000000"/>
        </w:rPr>
        <w:t xml:space="preserve"> </w:t>
      </w:r>
      <w:r>
        <w:rPr>
          <w:color w:val="000000"/>
        </w:rPr>
        <w:t>materijala</w:t>
      </w:r>
      <w:r w:rsidR="001E7ACB">
        <w:rPr>
          <w:color w:val="000000"/>
        </w:rPr>
        <w:t xml:space="preserve"> </w:t>
      </w:r>
      <w:r>
        <w:rPr>
          <w:color w:val="000000"/>
        </w:rPr>
        <w:t>karakteristike</w:t>
      </w:r>
      <w:r w:rsidR="001E7ACB">
        <w:rPr>
          <w:color w:val="000000"/>
        </w:rPr>
        <w:t xml:space="preserve"> </w:t>
      </w:r>
      <w:r>
        <w:rPr>
          <w:color w:val="000000"/>
        </w:rPr>
        <w:t>reakcije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požar</w:t>
      </w:r>
      <w:r w:rsidR="001E7ACB">
        <w:rPr>
          <w:color w:val="000000"/>
        </w:rPr>
        <w:t xml:space="preserve"> </w:t>
      </w:r>
      <w:r>
        <w:rPr>
          <w:color w:val="000000"/>
        </w:rPr>
        <w:t>najmanje</w:t>
      </w:r>
      <w:r w:rsidR="001E7ACB">
        <w:rPr>
          <w:color w:val="000000"/>
        </w:rPr>
        <w:t xml:space="preserve"> </w:t>
      </w:r>
      <w:r>
        <w:rPr>
          <w:color w:val="000000"/>
        </w:rPr>
        <w:t>klase</w:t>
      </w:r>
      <w:r w:rsidR="001E7ACB">
        <w:rPr>
          <w:color w:val="000000"/>
        </w:rPr>
        <w:t xml:space="preserve"> A2s1d0 </w:t>
      </w:r>
      <w:r>
        <w:rPr>
          <w:color w:val="000000"/>
        </w:rPr>
        <w:t>prema</w:t>
      </w:r>
      <w:r w:rsidR="001E7ACB">
        <w:rPr>
          <w:color w:val="000000"/>
        </w:rPr>
        <w:t xml:space="preserve"> </w:t>
      </w:r>
      <w:r>
        <w:rPr>
          <w:color w:val="000000"/>
        </w:rPr>
        <w:t>standardu</w:t>
      </w:r>
      <w:r w:rsidR="001E7ACB">
        <w:rPr>
          <w:color w:val="000000"/>
        </w:rPr>
        <w:t xml:space="preserve"> SRPS EN 13501-1;</w:t>
      </w:r>
    </w:p>
    <w:p w:rsidR="009D088E" w:rsidRDefault="00973768">
      <w:pPr>
        <w:spacing w:after="150"/>
      </w:pPr>
      <w:r>
        <w:rPr>
          <w:color w:val="000000"/>
        </w:rPr>
        <w:t>Vrata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evakuacionim</w:t>
      </w:r>
      <w:r w:rsidR="001E7ACB">
        <w:rPr>
          <w:color w:val="000000"/>
        </w:rPr>
        <w:t xml:space="preserve"> </w:t>
      </w:r>
      <w:r>
        <w:rPr>
          <w:color w:val="000000"/>
        </w:rPr>
        <w:t>putevima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podzemnim</w:t>
      </w:r>
      <w:r w:rsidR="001E7ACB">
        <w:rPr>
          <w:color w:val="000000"/>
        </w:rPr>
        <w:t xml:space="preserve"> </w:t>
      </w:r>
      <w:r>
        <w:rPr>
          <w:color w:val="000000"/>
        </w:rPr>
        <w:t>etažama</w:t>
      </w:r>
      <w:r w:rsidR="001E7ACB">
        <w:rPr>
          <w:color w:val="000000"/>
        </w:rPr>
        <w:t xml:space="preserve"> </w:t>
      </w:r>
      <w:r>
        <w:rPr>
          <w:color w:val="000000"/>
        </w:rPr>
        <w:t>moraju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otvarati</w:t>
      </w:r>
      <w:r w:rsidR="001E7ACB">
        <w:rPr>
          <w:color w:val="000000"/>
        </w:rPr>
        <w:t xml:space="preserve"> </w:t>
      </w:r>
      <w:r>
        <w:rPr>
          <w:color w:val="000000"/>
        </w:rPr>
        <w:t>isklјučivo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smeru</w:t>
      </w:r>
      <w:r w:rsidR="001E7ACB">
        <w:rPr>
          <w:color w:val="000000"/>
        </w:rPr>
        <w:t xml:space="preserve"> </w:t>
      </w:r>
      <w:r>
        <w:rPr>
          <w:color w:val="000000"/>
        </w:rPr>
        <w:t>evakuacije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način</w:t>
      </w:r>
      <w:r w:rsidR="001E7ACB">
        <w:rPr>
          <w:color w:val="000000"/>
        </w:rPr>
        <w:t xml:space="preserve"> </w:t>
      </w:r>
      <w:r>
        <w:rPr>
          <w:color w:val="000000"/>
        </w:rPr>
        <w:t>da</w:t>
      </w:r>
      <w:r w:rsidR="001E7ACB">
        <w:rPr>
          <w:color w:val="000000"/>
        </w:rPr>
        <w:t xml:space="preserve"> </w:t>
      </w:r>
      <w:r>
        <w:rPr>
          <w:color w:val="000000"/>
        </w:rPr>
        <w:t>ne</w:t>
      </w:r>
      <w:r w:rsidR="001E7ACB">
        <w:rPr>
          <w:color w:val="000000"/>
        </w:rPr>
        <w:t xml:space="preserve"> </w:t>
      </w:r>
      <w:r>
        <w:rPr>
          <w:color w:val="000000"/>
        </w:rPr>
        <w:t>ometaju</w:t>
      </w:r>
      <w:r w:rsidR="001E7ACB">
        <w:rPr>
          <w:color w:val="000000"/>
        </w:rPr>
        <w:t xml:space="preserve"> </w:t>
      </w:r>
      <w:r>
        <w:rPr>
          <w:color w:val="000000"/>
        </w:rPr>
        <w:t>kretanje</w:t>
      </w:r>
      <w:r w:rsidR="001E7ACB">
        <w:rPr>
          <w:color w:val="000000"/>
        </w:rPr>
        <w:t xml:space="preserve"> </w:t>
      </w:r>
      <w:r>
        <w:rPr>
          <w:color w:val="000000"/>
        </w:rPr>
        <w:t>drugih</w:t>
      </w:r>
      <w:r w:rsidR="001E7ACB">
        <w:rPr>
          <w:color w:val="000000"/>
        </w:rPr>
        <w:t xml:space="preserve"> </w:t>
      </w:r>
      <w:r>
        <w:rPr>
          <w:color w:val="000000"/>
        </w:rPr>
        <w:t>lica</w:t>
      </w:r>
      <w:r w:rsidR="001E7ACB">
        <w:rPr>
          <w:color w:val="000000"/>
        </w:rPr>
        <w:t>.</w:t>
      </w:r>
    </w:p>
    <w:p w:rsidR="009D088E" w:rsidRDefault="00973768">
      <w:pPr>
        <w:spacing w:after="120"/>
        <w:jc w:val="center"/>
      </w:pPr>
      <w:r>
        <w:rPr>
          <w:color w:val="000000"/>
        </w:rPr>
        <w:t>Član</w:t>
      </w:r>
      <w:r w:rsidR="001E7ACB">
        <w:rPr>
          <w:color w:val="000000"/>
        </w:rPr>
        <w:t xml:space="preserve"> 57.</w:t>
      </w:r>
    </w:p>
    <w:p w:rsidR="009D088E" w:rsidRDefault="00973768">
      <w:pPr>
        <w:spacing w:after="150"/>
      </w:pPr>
      <w:r>
        <w:rPr>
          <w:color w:val="000000"/>
        </w:rPr>
        <w:t>Vrata</w:t>
      </w:r>
      <w:r w:rsidR="001E7ACB">
        <w:rPr>
          <w:color w:val="000000"/>
        </w:rPr>
        <w:t xml:space="preserve"> </w:t>
      </w:r>
      <w:r>
        <w:rPr>
          <w:color w:val="000000"/>
        </w:rPr>
        <w:t>iz</w:t>
      </w:r>
      <w:r w:rsidR="001E7ACB">
        <w:rPr>
          <w:color w:val="000000"/>
        </w:rPr>
        <w:t xml:space="preserve"> </w:t>
      </w:r>
      <w:r>
        <w:rPr>
          <w:color w:val="000000"/>
        </w:rPr>
        <w:t>člana</w:t>
      </w:r>
      <w:r w:rsidR="001E7ACB">
        <w:rPr>
          <w:color w:val="000000"/>
        </w:rPr>
        <w:t xml:space="preserve"> 56. </w:t>
      </w:r>
      <w:r>
        <w:rPr>
          <w:color w:val="000000"/>
        </w:rPr>
        <w:t>stav</w:t>
      </w:r>
      <w:r w:rsidR="001E7ACB">
        <w:rPr>
          <w:color w:val="000000"/>
        </w:rPr>
        <w:t xml:space="preserve"> 1. </w:t>
      </w:r>
      <w:r>
        <w:rPr>
          <w:color w:val="000000"/>
        </w:rPr>
        <w:t>ovog</w:t>
      </w:r>
      <w:r w:rsidR="001E7ACB">
        <w:rPr>
          <w:color w:val="000000"/>
        </w:rPr>
        <w:t xml:space="preserve"> </w:t>
      </w:r>
      <w:r>
        <w:rPr>
          <w:color w:val="000000"/>
        </w:rPr>
        <w:t>pravilnika</w:t>
      </w:r>
      <w:r w:rsidR="001E7ACB">
        <w:rPr>
          <w:color w:val="000000"/>
        </w:rPr>
        <w:t xml:space="preserve"> </w:t>
      </w:r>
      <w:r>
        <w:rPr>
          <w:color w:val="000000"/>
        </w:rPr>
        <w:t>moraju</w:t>
      </w:r>
      <w:r w:rsidR="001E7ACB">
        <w:rPr>
          <w:color w:val="000000"/>
        </w:rPr>
        <w:t xml:space="preserve"> </w:t>
      </w:r>
      <w:r>
        <w:rPr>
          <w:color w:val="000000"/>
        </w:rPr>
        <w:t>imati</w:t>
      </w:r>
      <w:r w:rsidR="001E7ACB">
        <w:rPr>
          <w:color w:val="000000"/>
        </w:rPr>
        <w:t xml:space="preserve"> </w:t>
      </w:r>
      <w:r>
        <w:rPr>
          <w:color w:val="000000"/>
        </w:rPr>
        <w:t>uređaj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automatsko</w:t>
      </w:r>
      <w:r w:rsidR="001E7ACB">
        <w:rPr>
          <w:color w:val="000000"/>
        </w:rPr>
        <w:t xml:space="preserve"> </w:t>
      </w:r>
      <w:r>
        <w:rPr>
          <w:color w:val="000000"/>
        </w:rPr>
        <w:t>zatvaranje</w:t>
      </w:r>
      <w:r w:rsidR="001E7ACB">
        <w:rPr>
          <w:color w:val="000000"/>
        </w:rPr>
        <w:t xml:space="preserve">, </w:t>
      </w:r>
      <w:r>
        <w:rPr>
          <w:color w:val="000000"/>
        </w:rPr>
        <w:t>a</w:t>
      </w:r>
      <w:r w:rsidR="001E7ACB">
        <w:rPr>
          <w:color w:val="000000"/>
        </w:rPr>
        <w:t xml:space="preserve"> </w:t>
      </w:r>
      <w:r>
        <w:rPr>
          <w:color w:val="000000"/>
        </w:rPr>
        <w:t>ako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, </w:t>
      </w:r>
      <w:r>
        <w:rPr>
          <w:color w:val="000000"/>
        </w:rPr>
        <w:t>iz</w:t>
      </w:r>
      <w:r w:rsidR="001E7ACB">
        <w:rPr>
          <w:color w:val="000000"/>
        </w:rPr>
        <w:t xml:space="preserve"> </w:t>
      </w:r>
      <w:r>
        <w:rPr>
          <w:color w:val="000000"/>
        </w:rPr>
        <w:t>tehnoloških</w:t>
      </w:r>
      <w:r w:rsidR="001E7ACB">
        <w:rPr>
          <w:color w:val="000000"/>
        </w:rPr>
        <w:t xml:space="preserve"> </w:t>
      </w:r>
      <w:r>
        <w:rPr>
          <w:color w:val="000000"/>
        </w:rPr>
        <w:t>ili</w:t>
      </w:r>
      <w:r w:rsidR="001E7ACB">
        <w:rPr>
          <w:color w:val="000000"/>
        </w:rPr>
        <w:t xml:space="preserve"> </w:t>
      </w:r>
      <w:r>
        <w:rPr>
          <w:color w:val="000000"/>
        </w:rPr>
        <w:t>drugih</w:t>
      </w:r>
      <w:r w:rsidR="001E7ACB">
        <w:rPr>
          <w:color w:val="000000"/>
        </w:rPr>
        <w:t xml:space="preserve"> </w:t>
      </w:r>
      <w:r>
        <w:rPr>
          <w:color w:val="000000"/>
        </w:rPr>
        <w:t>razloga</w:t>
      </w:r>
      <w:r w:rsidR="001E7ACB">
        <w:rPr>
          <w:color w:val="000000"/>
        </w:rPr>
        <w:t xml:space="preserve">, </w:t>
      </w:r>
      <w:r>
        <w:rPr>
          <w:color w:val="000000"/>
        </w:rPr>
        <w:t>drže</w:t>
      </w:r>
      <w:r w:rsidR="001E7ACB">
        <w:rPr>
          <w:color w:val="000000"/>
        </w:rPr>
        <w:t xml:space="preserve"> </w:t>
      </w:r>
      <w:r>
        <w:rPr>
          <w:color w:val="000000"/>
        </w:rPr>
        <w:t>otvorena</w:t>
      </w:r>
      <w:r w:rsidR="001E7ACB">
        <w:rPr>
          <w:color w:val="000000"/>
        </w:rPr>
        <w:t xml:space="preserve">, </w:t>
      </w:r>
      <w:r>
        <w:rPr>
          <w:color w:val="000000"/>
        </w:rPr>
        <w:t>moraju</w:t>
      </w:r>
      <w:r w:rsidR="001E7ACB">
        <w:rPr>
          <w:color w:val="000000"/>
        </w:rPr>
        <w:t xml:space="preserve"> </w:t>
      </w:r>
      <w:r>
        <w:rPr>
          <w:color w:val="000000"/>
        </w:rPr>
        <w:t>imati</w:t>
      </w:r>
      <w:r w:rsidR="001E7ACB">
        <w:rPr>
          <w:color w:val="000000"/>
        </w:rPr>
        <w:t xml:space="preserve"> </w:t>
      </w:r>
      <w:r>
        <w:rPr>
          <w:color w:val="000000"/>
        </w:rPr>
        <w:t>uređaj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automatsko</w:t>
      </w:r>
      <w:r w:rsidR="001E7ACB">
        <w:rPr>
          <w:color w:val="000000"/>
        </w:rPr>
        <w:t xml:space="preserve"> </w:t>
      </w:r>
      <w:r>
        <w:rPr>
          <w:color w:val="000000"/>
        </w:rPr>
        <w:t>zatvaranje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moraju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pri</w:t>
      </w:r>
      <w:r w:rsidR="001E7ACB">
        <w:rPr>
          <w:color w:val="000000"/>
        </w:rPr>
        <w:t xml:space="preserve"> </w:t>
      </w:r>
      <w:r>
        <w:rPr>
          <w:color w:val="000000"/>
        </w:rPr>
        <w:t>pojavi</w:t>
      </w:r>
      <w:r w:rsidR="001E7ACB">
        <w:rPr>
          <w:color w:val="000000"/>
        </w:rPr>
        <w:t xml:space="preserve"> </w:t>
      </w:r>
      <w:r>
        <w:rPr>
          <w:color w:val="000000"/>
        </w:rPr>
        <w:t>dima</w:t>
      </w:r>
      <w:r w:rsidR="001E7ACB">
        <w:rPr>
          <w:color w:val="000000"/>
        </w:rPr>
        <w:t xml:space="preserve"> </w:t>
      </w:r>
      <w:r>
        <w:rPr>
          <w:color w:val="000000"/>
        </w:rPr>
        <w:t>zatvarati</w:t>
      </w:r>
      <w:r w:rsidR="001E7ACB">
        <w:rPr>
          <w:color w:val="000000"/>
        </w:rPr>
        <w:t xml:space="preserve"> </w:t>
      </w:r>
      <w:r>
        <w:rPr>
          <w:color w:val="000000"/>
        </w:rPr>
        <w:t>preko</w:t>
      </w:r>
      <w:r w:rsidR="001E7ACB">
        <w:rPr>
          <w:color w:val="000000"/>
        </w:rPr>
        <w:t xml:space="preserve"> </w:t>
      </w:r>
      <w:r>
        <w:rPr>
          <w:color w:val="000000"/>
        </w:rPr>
        <w:t>signala</w:t>
      </w:r>
      <w:r w:rsidR="001E7ACB">
        <w:rPr>
          <w:color w:val="000000"/>
        </w:rPr>
        <w:t xml:space="preserve"> </w:t>
      </w:r>
      <w:r>
        <w:rPr>
          <w:color w:val="000000"/>
        </w:rPr>
        <w:t>stabilne</w:t>
      </w:r>
      <w:r w:rsidR="001E7ACB">
        <w:rPr>
          <w:color w:val="000000"/>
        </w:rPr>
        <w:t xml:space="preserve"> </w:t>
      </w:r>
      <w:r>
        <w:rPr>
          <w:color w:val="000000"/>
        </w:rPr>
        <w:t>instalacije</w:t>
      </w:r>
      <w:r w:rsidR="001E7ACB">
        <w:rPr>
          <w:color w:val="000000"/>
        </w:rPr>
        <w:t xml:space="preserve"> </w:t>
      </w:r>
      <w:r>
        <w:rPr>
          <w:color w:val="000000"/>
        </w:rPr>
        <w:t>sa</w:t>
      </w:r>
      <w:r w:rsidR="001E7ACB">
        <w:rPr>
          <w:color w:val="000000"/>
        </w:rPr>
        <w:t xml:space="preserve"> </w:t>
      </w:r>
      <w:r>
        <w:rPr>
          <w:color w:val="000000"/>
        </w:rPr>
        <w:t>detektorima</w:t>
      </w:r>
      <w:r w:rsidR="001E7ACB">
        <w:rPr>
          <w:color w:val="000000"/>
        </w:rPr>
        <w:t xml:space="preserve"> </w:t>
      </w:r>
      <w:r>
        <w:rPr>
          <w:color w:val="000000"/>
        </w:rPr>
        <w:t>dima</w:t>
      </w:r>
      <w:r w:rsidR="001E7ACB">
        <w:rPr>
          <w:color w:val="000000"/>
        </w:rPr>
        <w:t>.</w:t>
      </w:r>
    </w:p>
    <w:p w:rsidR="009D088E" w:rsidRDefault="001E7ACB">
      <w:pPr>
        <w:spacing w:after="120"/>
        <w:jc w:val="center"/>
      </w:pPr>
      <w:r>
        <w:rPr>
          <w:color w:val="000000"/>
        </w:rPr>
        <w:t xml:space="preserve">VII. </w:t>
      </w:r>
      <w:r w:rsidR="00973768">
        <w:rPr>
          <w:color w:val="000000"/>
        </w:rPr>
        <w:t>LIFTOVI</w:t>
      </w:r>
    </w:p>
    <w:p w:rsidR="009D088E" w:rsidRDefault="00973768">
      <w:pPr>
        <w:spacing w:after="150"/>
        <w:jc w:val="center"/>
      </w:pPr>
      <w:r>
        <w:rPr>
          <w:b/>
          <w:color w:val="000000"/>
        </w:rPr>
        <w:lastRenderedPageBreak/>
        <w:t>Član</w:t>
      </w:r>
      <w:r w:rsidR="001E7ACB">
        <w:rPr>
          <w:b/>
          <w:color w:val="000000"/>
        </w:rPr>
        <w:t xml:space="preserve"> 58.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973768">
      <w:pPr>
        <w:spacing w:after="150"/>
      </w:pPr>
      <w:r>
        <w:rPr>
          <w:b/>
          <w:color w:val="000000"/>
        </w:rPr>
        <w:t>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objektima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visine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do</w:t>
      </w:r>
      <w:r w:rsidR="001E7ACB">
        <w:rPr>
          <w:b/>
          <w:color w:val="000000"/>
        </w:rPr>
        <w:t xml:space="preserve"> 40 m </w:t>
      </w:r>
      <w:r>
        <w:rPr>
          <w:b/>
          <w:color w:val="000000"/>
        </w:rPr>
        <w:t>liftovi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mogu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pristupačni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provetravanog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predprostora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koji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može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zajednički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lift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sigurnosno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stepenište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ili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evakuacionog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puta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odnosno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koridora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evakuacije</w:t>
      </w:r>
      <w:r w:rsidR="001E7ACB">
        <w:rPr>
          <w:b/>
          <w:color w:val="000000"/>
        </w:rPr>
        <w:t>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973768">
      <w:pPr>
        <w:spacing w:after="150"/>
      </w:pPr>
      <w:r>
        <w:rPr>
          <w:b/>
          <w:color w:val="000000"/>
        </w:rPr>
        <w:t>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objektima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visine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preko</w:t>
      </w:r>
      <w:r w:rsidR="001E7ACB">
        <w:rPr>
          <w:b/>
          <w:color w:val="000000"/>
        </w:rPr>
        <w:t xml:space="preserve"> 40 m </w:t>
      </w:r>
      <w:r>
        <w:rPr>
          <w:b/>
          <w:color w:val="000000"/>
        </w:rPr>
        <w:t>liftovi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moraju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pristupačni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provetravanog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pretprostora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koji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može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zajednički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lift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sigurnosno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stepenište</w:t>
      </w:r>
      <w:r w:rsidR="001E7ACB">
        <w:rPr>
          <w:b/>
          <w:color w:val="000000"/>
        </w:rPr>
        <w:t>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973768">
      <w:pPr>
        <w:spacing w:after="150"/>
      </w:pPr>
      <w:r>
        <w:rPr>
          <w:b/>
          <w:color w:val="000000"/>
        </w:rPr>
        <w:t>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objektima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kojima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postoji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funkcionalna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veza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podzemnih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gornjih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etaža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liftom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obezbediti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provetravani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predprostor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lifta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svakom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nivou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podzemne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etaže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koji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može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zajednički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lift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sigurnosno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stepenište</w:t>
      </w:r>
      <w:r w:rsidR="001E7ACB">
        <w:rPr>
          <w:b/>
          <w:color w:val="000000"/>
        </w:rPr>
        <w:t>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973768">
      <w:pPr>
        <w:spacing w:after="150"/>
      </w:pPr>
      <w:r>
        <w:rPr>
          <w:b/>
          <w:color w:val="000000"/>
        </w:rPr>
        <w:t>Pristup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liftu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nije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dozvolјen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prostora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sigurnosnog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stepeništa</w:t>
      </w:r>
      <w:r w:rsidR="001E7ACB">
        <w:rPr>
          <w:b/>
          <w:color w:val="000000"/>
        </w:rPr>
        <w:t>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973768">
      <w:pPr>
        <w:spacing w:after="150"/>
      </w:pPr>
      <w:r>
        <w:rPr>
          <w:b/>
          <w:color w:val="000000"/>
        </w:rPr>
        <w:t>Vrata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pretprostora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liftova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moraju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ispunjavati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kriterijum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integriteta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izolovanosti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trajanju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najmanje</w:t>
      </w:r>
      <w:r w:rsidR="001E7ACB">
        <w:rPr>
          <w:b/>
          <w:color w:val="000000"/>
        </w:rPr>
        <w:t xml:space="preserve"> 1,5 h (EI 90).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973768">
      <w:pPr>
        <w:spacing w:after="150"/>
      </w:pPr>
      <w:r>
        <w:rPr>
          <w:b/>
          <w:color w:val="000000"/>
        </w:rPr>
        <w:t>Pretprostor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lifta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koji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nije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zajednički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sigurnosnim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stepeništem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imati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otvore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prirodno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provetravanje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površine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najmanje</w:t>
      </w:r>
      <w:r w:rsidR="001E7ACB">
        <w:rPr>
          <w:b/>
          <w:color w:val="000000"/>
        </w:rPr>
        <w:t xml:space="preserve"> 5% </w:t>
      </w:r>
      <w:r>
        <w:rPr>
          <w:b/>
          <w:color w:val="000000"/>
        </w:rPr>
        <w:t>površine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pretprostora</w:t>
      </w:r>
      <w:r w:rsidR="001E7ACB">
        <w:rPr>
          <w:b/>
          <w:color w:val="000000"/>
        </w:rPr>
        <w:t xml:space="preserve">, </w:t>
      </w:r>
      <w:r>
        <w:rPr>
          <w:b/>
          <w:color w:val="000000"/>
        </w:rPr>
        <w:t>ali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manje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1E7ACB">
        <w:rPr>
          <w:b/>
          <w:color w:val="000000"/>
        </w:rPr>
        <w:t xml:space="preserve"> 0,5 m² </w:t>
      </w:r>
      <w:r>
        <w:rPr>
          <w:b/>
          <w:color w:val="000000"/>
        </w:rPr>
        <w:t>ili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sisteme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prinudno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provetravanje</w:t>
      </w:r>
      <w:r w:rsidR="001E7ACB">
        <w:rPr>
          <w:b/>
          <w:color w:val="000000"/>
        </w:rPr>
        <w:t>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973768">
      <w:pPr>
        <w:spacing w:after="150"/>
      </w:pPr>
      <w:r>
        <w:rPr>
          <w:b/>
          <w:color w:val="000000"/>
        </w:rPr>
        <w:t>Provetravanje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pretprostora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koji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zajednički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sigurnosnim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stepeništem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pretprostora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1E7ACB">
        <w:rPr>
          <w:b/>
          <w:color w:val="000000"/>
        </w:rPr>
        <w:t xml:space="preserve"> 3. </w:t>
      </w:r>
      <w:r>
        <w:rPr>
          <w:b/>
          <w:color w:val="000000"/>
        </w:rPr>
        <w:t>ovog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1E7ACB">
        <w:rPr>
          <w:b/>
          <w:color w:val="000000"/>
        </w:rPr>
        <w:t xml:space="preserve">, </w:t>
      </w:r>
      <w:r>
        <w:rPr>
          <w:b/>
          <w:color w:val="000000"/>
        </w:rPr>
        <w:t>vrši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najmanje</w:t>
      </w:r>
      <w:r w:rsidR="001E7ACB">
        <w:rPr>
          <w:b/>
          <w:color w:val="000000"/>
        </w:rPr>
        <w:t xml:space="preserve"> 20 </w:t>
      </w:r>
      <w:r>
        <w:rPr>
          <w:b/>
          <w:color w:val="000000"/>
        </w:rPr>
        <w:t>izmena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vazduha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čas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prirodnim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ili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prinudnim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putem</w:t>
      </w:r>
      <w:r w:rsidR="001E7ACB">
        <w:rPr>
          <w:b/>
          <w:color w:val="000000"/>
        </w:rPr>
        <w:t>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973768">
      <w:pPr>
        <w:spacing w:after="150"/>
      </w:pPr>
      <w:r>
        <w:rPr>
          <w:b/>
          <w:color w:val="000000"/>
        </w:rPr>
        <w:t>Izuzetno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1E7ACB">
        <w:rPr>
          <w:b/>
          <w:color w:val="000000"/>
        </w:rPr>
        <w:t xml:space="preserve"> 6. </w:t>
      </w:r>
      <w:r>
        <w:rPr>
          <w:b/>
          <w:color w:val="000000"/>
        </w:rPr>
        <w:t>ovog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pretprostor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lifta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koji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nije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zajednički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sigurnosnim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stepeništem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koji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predstavlјa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deo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evakuacionog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puta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provetravati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način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definisan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stavom</w:t>
      </w:r>
      <w:r w:rsidR="001E7ACB">
        <w:rPr>
          <w:b/>
          <w:color w:val="000000"/>
        </w:rPr>
        <w:t xml:space="preserve"> 7. </w:t>
      </w:r>
      <w:r>
        <w:rPr>
          <w:b/>
          <w:color w:val="000000"/>
        </w:rPr>
        <w:t>ovog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1E7ACB">
        <w:rPr>
          <w:b/>
          <w:color w:val="000000"/>
        </w:rPr>
        <w:t>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973768">
      <w:pPr>
        <w:spacing w:after="150"/>
      </w:pPr>
      <w:r>
        <w:rPr>
          <w:b/>
          <w:color w:val="000000"/>
        </w:rPr>
        <w:t>Dim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pretprostora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odvodi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najvišeg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mesta</w:t>
      </w:r>
      <w:r w:rsidR="001E7ACB">
        <w:rPr>
          <w:b/>
          <w:color w:val="000000"/>
        </w:rPr>
        <w:t xml:space="preserve">, </w:t>
      </w:r>
      <w:r>
        <w:rPr>
          <w:b/>
          <w:color w:val="000000"/>
        </w:rPr>
        <w:t>ispod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tavanice</w:t>
      </w:r>
      <w:r w:rsidR="001E7ACB">
        <w:rPr>
          <w:b/>
          <w:color w:val="000000"/>
        </w:rPr>
        <w:t xml:space="preserve">, </w:t>
      </w:r>
      <w:r>
        <w:rPr>
          <w:b/>
          <w:color w:val="000000"/>
        </w:rPr>
        <w:t>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svež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vazduh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ubacuje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podu</w:t>
      </w:r>
      <w:r w:rsidR="001E7ACB">
        <w:rPr>
          <w:b/>
          <w:color w:val="000000"/>
        </w:rPr>
        <w:t>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973768">
      <w:pPr>
        <w:spacing w:after="150"/>
      </w:pPr>
      <w:r>
        <w:rPr>
          <w:b/>
          <w:color w:val="000000"/>
        </w:rPr>
        <w:t>Uređaj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automatsko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otvaranje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prozora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ili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uređaj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prinudno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provetravanje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uklјučuje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automatski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preko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instalacija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uređaja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automatsko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otkrivanje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dojavu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požara</w:t>
      </w:r>
      <w:r w:rsidR="001E7ACB">
        <w:rPr>
          <w:b/>
          <w:color w:val="000000"/>
        </w:rPr>
        <w:t>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973768">
      <w:pPr>
        <w:spacing w:after="150"/>
      </w:pPr>
      <w:r>
        <w:rPr>
          <w:b/>
          <w:color w:val="000000"/>
        </w:rPr>
        <w:t>Uklјučivanje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uređaja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automatsko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otvaranje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prozora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ili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uređaja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prinudno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provetravanje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obezbeđeno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ručno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mesta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bezbednog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požara</w:t>
      </w:r>
      <w:r w:rsidR="001E7ACB">
        <w:rPr>
          <w:b/>
          <w:color w:val="000000"/>
        </w:rPr>
        <w:t>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1E7ACB">
      <w:pPr>
        <w:spacing w:after="150"/>
      </w:pPr>
      <w:r>
        <w:rPr>
          <w:color w:val="000000"/>
        </w:rPr>
        <w:t>*</w:t>
      </w:r>
      <w:r w:rsidR="00973768">
        <w:rPr>
          <w:color w:val="000000"/>
        </w:rPr>
        <w:t>Službeni</w:t>
      </w:r>
      <w:r>
        <w:rPr>
          <w:color w:val="000000"/>
        </w:rPr>
        <w:t xml:space="preserve"> </w:t>
      </w:r>
      <w:r w:rsidR="00973768">
        <w:rPr>
          <w:color w:val="000000"/>
        </w:rPr>
        <w:t>glasnik</w:t>
      </w:r>
      <w:r>
        <w:rPr>
          <w:color w:val="000000"/>
        </w:rPr>
        <w:t xml:space="preserve"> </w:t>
      </w:r>
      <w:r w:rsidR="00973768">
        <w:rPr>
          <w:color w:val="000000"/>
        </w:rPr>
        <w:t>RS</w:t>
      </w:r>
      <w:r>
        <w:rPr>
          <w:color w:val="000000"/>
        </w:rPr>
        <w:t xml:space="preserve">", </w:t>
      </w:r>
      <w:r w:rsidR="00973768">
        <w:rPr>
          <w:color w:val="000000"/>
        </w:rPr>
        <w:t>broj</w:t>
      </w:r>
      <w:r>
        <w:rPr>
          <w:color w:val="000000"/>
        </w:rPr>
        <w:t xml:space="preserve"> 103/2018</w:t>
      </w:r>
    </w:p>
    <w:p w:rsidR="009D088E" w:rsidRDefault="00973768">
      <w:pPr>
        <w:spacing w:after="120"/>
        <w:jc w:val="center"/>
      </w:pPr>
      <w:r>
        <w:rPr>
          <w:color w:val="000000"/>
        </w:rPr>
        <w:t>Član</w:t>
      </w:r>
      <w:r w:rsidR="001E7ACB">
        <w:rPr>
          <w:color w:val="000000"/>
        </w:rPr>
        <w:t xml:space="preserve"> 59.</w:t>
      </w:r>
    </w:p>
    <w:p w:rsidR="009D088E" w:rsidRDefault="00973768">
      <w:pPr>
        <w:spacing w:after="150"/>
      </w:pPr>
      <w:r>
        <w:rPr>
          <w:color w:val="000000"/>
        </w:rPr>
        <w:lastRenderedPageBreak/>
        <w:t>Zidovi</w:t>
      </w:r>
      <w:r w:rsidR="001E7ACB">
        <w:rPr>
          <w:color w:val="000000"/>
        </w:rPr>
        <w:t xml:space="preserve"> </w:t>
      </w:r>
      <w:r>
        <w:rPr>
          <w:color w:val="000000"/>
        </w:rPr>
        <w:t>okna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lift</w:t>
      </w:r>
      <w:r w:rsidR="001E7ACB">
        <w:rPr>
          <w:color w:val="000000"/>
        </w:rPr>
        <w:t xml:space="preserve"> </w:t>
      </w:r>
      <w:r>
        <w:rPr>
          <w:color w:val="000000"/>
        </w:rPr>
        <w:t>moraju</w:t>
      </w:r>
      <w:r w:rsidR="001E7ACB">
        <w:rPr>
          <w:color w:val="000000"/>
        </w:rPr>
        <w:t xml:space="preserve"> </w:t>
      </w:r>
      <w:r>
        <w:rPr>
          <w:color w:val="000000"/>
        </w:rPr>
        <w:t>biti</w:t>
      </w:r>
      <w:r w:rsidR="001E7ACB">
        <w:rPr>
          <w:color w:val="000000"/>
        </w:rPr>
        <w:t xml:space="preserve"> </w:t>
      </w:r>
      <w:r>
        <w:rPr>
          <w:color w:val="000000"/>
        </w:rPr>
        <w:t>otporni</w:t>
      </w:r>
      <w:r w:rsidR="001E7ACB">
        <w:rPr>
          <w:color w:val="000000"/>
        </w:rPr>
        <w:t xml:space="preserve"> </w:t>
      </w:r>
      <w:r>
        <w:rPr>
          <w:color w:val="000000"/>
        </w:rPr>
        <w:t>prema</w:t>
      </w:r>
      <w:r w:rsidR="001E7ACB">
        <w:rPr>
          <w:color w:val="000000"/>
        </w:rPr>
        <w:t xml:space="preserve"> </w:t>
      </w:r>
      <w:r>
        <w:rPr>
          <w:color w:val="000000"/>
        </w:rPr>
        <w:t>požaru</w:t>
      </w:r>
      <w:r w:rsidR="001E7ACB">
        <w:rPr>
          <w:color w:val="000000"/>
        </w:rPr>
        <w:t xml:space="preserve"> </w:t>
      </w:r>
      <w:r>
        <w:rPr>
          <w:color w:val="000000"/>
        </w:rPr>
        <w:t>najmanje</w:t>
      </w:r>
      <w:r w:rsidR="001E7ACB">
        <w:rPr>
          <w:color w:val="000000"/>
        </w:rPr>
        <w:t xml:space="preserve"> 1,5 h (EI 90) </w:t>
      </w:r>
      <w:r>
        <w:rPr>
          <w:color w:val="000000"/>
        </w:rPr>
        <w:t>izvedeni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građevinskih</w:t>
      </w:r>
      <w:r w:rsidR="001E7ACB">
        <w:rPr>
          <w:color w:val="000000"/>
        </w:rPr>
        <w:t xml:space="preserve"> </w:t>
      </w:r>
      <w:r>
        <w:rPr>
          <w:color w:val="000000"/>
        </w:rPr>
        <w:t>materijala</w:t>
      </w:r>
      <w:r w:rsidR="001E7ACB">
        <w:rPr>
          <w:color w:val="000000"/>
        </w:rPr>
        <w:t xml:space="preserve"> </w:t>
      </w:r>
      <w:r>
        <w:rPr>
          <w:color w:val="000000"/>
        </w:rPr>
        <w:t>karakteristike</w:t>
      </w:r>
      <w:r w:rsidR="001E7ACB">
        <w:rPr>
          <w:color w:val="000000"/>
        </w:rPr>
        <w:t xml:space="preserve"> </w:t>
      </w:r>
      <w:r>
        <w:rPr>
          <w:color w:val="000000"/>
        </w:rPr>
        <w:t>reakcije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požar</w:t>
      </w:r>
      <w:r w:rsidR="001E7ACB">
        <w:rPr>
          <w:color w:val="000000"/>
        </w:rPr>
        <w:t xml:space="preserve"> </w:t>
      </w:r>
      <w:r>
        <w:rPr>
          <w:color w:val="000000"/>
        </w:rPr>
        <w:t>najmanje</w:t>
      </w:r>
      <w:r w:rsidR="001E7ACB">
        <w:rPr>
          <w:color w:val="000000"/>
        </w:rPr>
        <w:t xml:space="preserve"> </w:t>
      </w:r>
      <w:r>
        <w:rPr>
          <w:color w:val="000000"/>
        </w:rPr>
        <w:t>klase</w:t>
      </w:r>
      <w:r w:rsidR="001E7ACB">
        <w:rPr>
          <w:color w:val="000000"/>
        </w:rPr>
        <w:t xml:space="preserve"> A2s1d0 </w:t>
      </w:r>
      <w:r>
        <w:rPr>
          <w:color w:val="000000"/>
        </w:rPr>
        <w:t>prema</w:t>
      </w:r>
      <w:r w:rsidR="001E7ACB">
        <w:rPr>
          <w:color w:val="000000"/>
        </w:rPr>
        <w:t xml:space="preserve"> </w:t>
      </w:r>
      <w:r>
        <w:rPr>
          <w:color w:val="000000"/>
        </w:rPr>
        <w:t>standardu</w:t>
      </w:r>
      <w:r w:rsidR="001E7ACB">
        <w:rPr>
          <w:color w:val="000000"/>
        </w:rPr>
        <w:t xml:space="preserve"> SRPS EN 13501-1.</w:t>
      </w:r>
    </w:p>
    <w:p w:rsidR="009D088E" w:rsidRDefault="00973768">
      <w:pPr>
        <w:spacing w:after="150"/>
      </w:pPr>
      <w:r>
        <w:rPr>
          <w:color w:val="000000"/>
        </w:rPr>
        <w:t>Izuzetno</w:t>
      </w:r>
      <w:r w:rsidR="001E7ACB">
        <w:rPr>
          <w:color w:val="000000"/>
        </w:rPr>
        <w:t xml:space="preserve">, </w:t>
      </w:r>
      <w:r>
        <w:rPr>
          <w:color w:val="000000"/>
        </w:rPr>
        <w:t>zidovi</w:t>
      </w:r>
      <w:r w:rsidR="001E7ACB">
        <w:rPr>
          <w:color w:val="000000"/>
        </w:rPr>
        <w:t xml:space="preserve"> </w:t>
      </w:r>
      <w:r>
        <w:rPr>
          <w:color w:val="000000"/>
        </w:rPr>
        <w:t>okna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lift</w:t>
      </w:r>
      <w:r w:rsidR="001E7ACB">
        <w:rPr>
          <w:color w:val="000000"/>
        </w:rPr>
        <w:t xml:space="preserve"> </w:t>
      </w:r>
      <w:r>
        <w:rPr>
          <w:color w:val="000000"/>
        </w:rPr>
        <w:t>ne</w:t>
      </w:r>
      <w:r w:rsidR="001E7ACB">
        <w:rPr>
          <w:color w:val="000000"/>
        </w:rPr>
        <w:t xml:space="preserve"> </w:t>
      </w:r>
      <w:r>
        <w:rPr>
          <w:color w:val="000000"/>
        </w:rPr>
        <w:t>moraju</w:t>
      </w:r>
      <w:r w:rsidR="001E7ACB">
        <w:rPr>
          <w:color w:val="000000"/>
        </w:rPr>
        <w:t xml:space="preserve"> </w:t>
      </w:r>
      <w:r>
        <w:rPr>
          <w:color w:val="000000"/>
        </w:rPr>
        <w:t>ispunjavati</w:t>
      </w:r>
      <w:r w:rsidR="001E7ACB">
        <w:rPr>
          <w:color w:val="000000"/>
        </w:rPr>
        <w:t xml:space="preserve"> </w:t>
      </w:r>
      <w:r>
        <w:rPr>
          <w:color w:val="000000"/>
        </w:rPr>
        <w:t>uslov</w:t>
      </w:r>
      <w:r w:rsidR="001E7ACB">
        <w:rPr>
          <w:color w:val="000000"/>
        </w:rPr>
        <w:t xml:space="preserve"> </w:t>
      </w:r>
      <w:r>
        <w:rPr>
          <w:color w:val="000000"/>
        </w:rPr>
        <w:t>iz</w:t>
      </w:r>
      <w:r w:rsidR="001E7ACB">
        <w:rPr>
          <w:color w:val="000000"/>
        </w:rPr>
        <w:t xml:space="preserve"> </w:t>
      </w:r>
      <w:r>
        <w:rPr>
          <w:color w:val="000000"/>
        </w:rPr>
        <w:t>stava</w:t>
      </w:r>
      <w:r w:rsidR="001E7ACB">
        <w:rPr>
          <w:color w:val="000000"/>
        </w:rPr>
        <w:t xml:space="preserve"> 1. </w:t>
      </w:r>
      <w:r>
        <w:rPr>
          <w:color w:val="000000"/>
        </w:rPr>
        <w:t>ovog</w:t>
      </w:r>
      <w:r w:rsidR="001E7ACB">
        <w:rPr>
          <w:color w:val="000000"/>
        </w:rPr>
        <w:t xml:space="preserve"> </w:t>
      </w:r>
      <w:r>
        <w:rPr>
          <w:color w:val="000000"/>
        </w:rPr>
        <w:t>člana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slučaju</w:t>
      </w:r>
      <w:r w:rsidR="001E7ACB">
        <w:rPr>
          <w:color w:val="000000"/>
        </w:rPr>
        <w:t xml:space="preserve"> </w:t>
      </w:r>
      <w:r>
        <w:rPr>
          <w:color w:val="000000"/>
        </w:rPr>
        <w:t>kada</w:t>
      </w:r>
      <w:r w:rsidR="001E7ACB">
        <w:rPr>
          <w:color w:val="000000"/>
        </w:rPr>
        <w:t xml:space="preserve"> </w:t>
      </w:r>
      <w:r>
        <w:rPr>
          <w:color w:val="000000"/>
        </w:rPr>
        <w:t>je</w:t>
      </w:r>
      <w:r w:rsidR="001E7ACB">
        <w:rPr>
          <w:color w:val="000000"/>
        </w:rPr>
        <w:t xml:space="preserve"> </w:t>
      </w:r>
      <w:r>
        <w:rPr>
          <w:color w:val="000000"/>
        </w:rPr>
        <w:t>predviđena</w:t>
      </w:r>
      <w:r w:rsidR="001E7ACB">
        <w:rPr>
          <w:color w:val="000000"/>
        </w:rPr>
        <w:t xml:space="preserve"> </w:t>
      </w:r>
      <w:r>
        <w:rPr>
          <w:color w:val="000000"/>
        </w:rPr>
        <w:t>ugradnja</w:t>
      </w:r>
      <w:r w:rsidR="001E7ACB">
        <w:rPr>
          <w:color w:val="000000"/>
        </w:rPr>
        <w:t xml:space="preserve"> </w:t>
      </w:r>
      <w:r>
        <w:rPr>
          <w:color w:val="000000"/>
        </w:rPr>
        <w:t>lifta</w:t>
      </w:r>
      <w:r w:rsidR="001E7ACB">
        <w:rPr>
          <w:color w:val="000000"/>
        </w:rPr>
        <w:t xml:space="preserve">, </w:t>
      </w:r>
      <w:r>
        <w:rPr>
          <w:color w:val="000000"/>
        </w:rPr>
        <w:t>koji</w:t>
      </w:r>
      <w:r w:rsidR="001E7ACB">
        <w:rPr>
          <w:color w:val="000000"/>
        </w:rPr>
        <w:t xml:space="preserve"> </w:t>
      </w:r>
      <w:r>
        <w:rPr>
          <w:color w:val="000000"/>
        </w:rPr>
        <w:t>povezuje</w:t>
      </w:r>
      <w:r w:rsidR="001E7ACB">
        <w:rPr>
          <w:color w:val="000000"/>
        </w:rPr>
        <w:t xml:space="preserve"> </w:t>
      </w:r>
      <w:r>
        <w:rPr>
          <w:color w:val="000000"/>
        </w:rPr>
        <w:t>najviše</w:t>
      </w:r>
      <w:r w:rsidR="001E7ACB">
        <w:rPr>
          <w:color w:val="000000"/>
        </w:rPr>
        <w:t xml:space="preserve"> </w:t>
      </w:r>
      <w:r>
        <w:rPr>
          <w:color w:val="000000"/>
        </w:rPr>
        <w:t>tri</w:t>
      </w:r>
      <w:r w:rsidR="001E7ACB">
        <w:rPr>
          <w:color w:val="000000"/>
        </w:rPr>
        <w:t xml:space="preserve"> </w:t>
      </w:r>
      <w:r>
        <w:rPr>
          <w:color w:val="000000"/>
        </w:rPr>
        <w:t>etaže</w:t>
      </w:r>
      <w:r w:rsidR="001E7ACB">
        <w:rPr>
          <w:color w:val="000000"/>
        </w:rPr>
        <w:t xml:space="preserve"> </w:t>
      </w:r>
      <w:r>
        <w:rPr>
          <w:color w:val="000000"/>
        </w:rPr>
        <w:t>jednog</w:t>
      </w:r>
      <w:r w:rsidR="001E7ACB">
        <w:rPr>
          <w:color w:val="000000"/>
        </w:rPr>
        <w:t xml:space="preserve"> </w:t>
      </w:r>
      <w:r>
        <w:rPr>
          <w:color w:val="000000"/>
        </w:rPr>
        <w:t>požarnog</w:t>
      </w:r>
      <w:r w:rsidR="001E7ACB">
        <w:rPr>
          <w:color w:val="000000"/>
        </w:rPr>
        <w:t xml:space="preserve"> </w:t>
      </w:r>
      <w:r>
        <w:rPr>
          <w:color w:val="000000"/>
        </w:rPr>
        <w:t>sektora</w:t>
      </w:r>
      <w:r w:rsidR="001E7ACB">
        <w:rPr>
          <w:color w:val="000000"/>
        </w:rPr>
        <w:t>.</w:t>
      </w:r>
    </w:p>
    <w:p w:rsidR="009D088E" w:rsidRDefault="00973768">
      <w:pPr>
        <w:spacing w:after="150"/>
      </w:pPr>
      <w:r>
        <w:rPr>
          <w:color w:val="000000"/>
        </w:rPr>
        <w:t>Konstrukcija</w:t>
      </w:r>
      <w:r w:rsidR="001E7ACB">
        <w:rPr>
          <w:color w:val="000000"/>
        </w:rPr>
        <w:t xml:space="preserve"> </w:t>
      </w:r>
      <w:r>
        <w:rPr>
          <w:color w:val="000000"/>
        </w:rPr>
        <w:t>objekta</w:t>
      </w:r>
      <w:r w:rsidR="001E7ACB">
        <w:rPr>
          <w:color w:val="000000"/>
        </w:rPr>
        <w:t xml:space="preserve"> </w:t>
      </w:r>
      <w:r>
        <w:rPr>
          <w:color w:val="000000"/>
        </w:rPr>
        <w:t>koja</w:t>
      </w:r>
      <w:r w:rsidR="001E7ACB">
        <w:rPr>
          <w:color w:val="000000"/>
        </w:rPr>
        <w:t xml:space="preserve"> </w:t>
      </w:r>
      <w:r>
        <w:rPr>
          <w:color w:val="000000"/>
        </w:rPr>
        <w:t>nosi</w:t>
      </w:r>
      <w:r w:rsidR="001E7ACB">
        <w:rPr>
          <w:color w:val="000000"/>
        </w:rPr>
        <w:t xml:space="preserve"> </w:t>
      </w:r>
      <w:r>
        <w:rPr>
          <w:color w:val="000000"/>
        </w:rPr>
        <w:t>liftovsku</w:t>
      </w:r>
      <w:r w:rsidR="001E7ACB">
        <w:rPr>
          <w:color w:val="000000"/>
        </w:rPr>
        <w:t xml:space="preserve"> </w:t>
      </w:r>
      <w:r>
        <w:rPr>
          <w:color w:val="000000"/>
        </w:rPr>
        <w:t>konstrukciju</w:t>
      </w:r>
      <w:r w:rsidR="001E7ACB">
        <w:rPr>
          <w:color w:val="000000"/>
        </w:rPr>
        <w:t xml:space="preserve"> </w:t>
      </w:r>
      <w:r>
        <w:rPr>
          <w:color w:val="000000"/>
        </w:rPr>
        <w:t>mora</w:t>
      </w:r>
      <w:r w:rsidR="001E7ACB">
        <w:rPr>
          <w:color w:val="000000"/>
        </w:rPr>
        <w:t xml:space="preserve"> </w:t>
      </w:r>
      <w:r>
        <w:rPr>
          <w:color w:val="000000"/>
        </w:rPr>
        <w:t>biti</w:t>
      </w:r>
      <w:r w:rsidR="001E7ACB">
        <w:rPr>
          <w:color w:val="000000"/>
        </w:rPr>
        <w:t xml:space="preserve"> </w:t>
      </w:r>
      <w:r>
        <w:rPr>
          <w:color w:val="000000"/>
        </w:rPr>
        <w:t>otporna</w:t>
      </w:r>
      <w:r w:rsidR="001E7ACB">
        <w:rPr>
          <w:color w:val="000000"/>
        </w:rPr>
        <w:t xml:space="preserve"> </w:t>
      </w:r>
      <w:r>
        <w:rPr>
          <w:color w:val="000000"/>
        </w:rPr>
        <w:t>prema</w:t>
      </w:r>
      <w:r w:rsidR="001E7ACB">
        <w:rPr>
          <w:color w:val="000000"/>
        </w:rPr>
        <w:t xml:space="preserve"> </w:t>
      </w:r>
      <w:r>
        <w:rPr>
          <w:color w:val="000000"/>
        </w:rPr>
        <w:t>požaru</w:t>
      </w:r>
      <w:r w:rsidR="001E7ACB">
        <w:rPr>
          <w:color w:val="000000"/>
        </w:rPr>
        <w:t xml:space="preserve"> </w:t>
      </w:r>
      <w:r>
        <w:rPr>
          <w:color w:val="000000"/>
        </w:rPr>
        <w:t>najmanje</w:t>
      </w:r>
      <w:r w:rsidR="001E7ACB">
        <w:rPr>
          <w:color w:val="000000"/>
        </w:rPr>
        <w:t xml:space="preserve"> 1,5 h. (REI 90) </w:t>
      </w:r>
      <w:r>
        <w:rPr>
          <w:color w:val="000000"/>
        </w:rPr>
        <w:t>izvedene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građevinskih</w:t>
      </w:r>
      <w:r w:rsidR="001E7ACB">
        <w:rPr>
          <w:color w:val="000000"/>
        </w:rPr>
        <w:t xml:space="preserve"> </w:t>
      </w:r>
      <w:r>
        <w:rPr>
          <w:color w:val="000000"/>
        </w:rPr>
        <w:t>materijala</w:t>
      </w:r>
      <w:r w:rsidR="001E7ACB">
        <w:rPr>
          <w:color w:val="000000"/>
        </w:rPr>
        <w:t xml:space="preserve"> </w:t>
      </w:r>
      <w:r>
        <w:rPr>
          <w:color w:val="000000"/>
        </w:rPr>
        <w:t>karakteristike</w:t>
      </w:r>
      <w:r w:rsidR="001E7ACB">
        <w:rPr>
          <w:color w:val="000000"/>
        </w:rPr>
        <w:t xml:space="preserve"> </w:t>
      </w:r>
      <w:r>
        <w:rPr>
          <w:color w:val="000000"/>
        </w:rPr>
        <w:t>reakcije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požar</w:t>
      </w:r>
      <w:r w:rsidR="001E7ACB">
        <w:rPr>
          <w:color w:val="000000"/>
        </w:rPr>
        <w:t xml:space="preserve"> </w:t>
      </w:r>
      <w:r>
        <w:rPr>
          <w:color w:val="000000"/>
        </w:rPr>
        <w:t>najmanje</w:t>
      </w:r>
      <w:r w:rsidR="001E7ACB">
        <w:rPr>
          <w:color w:val="000000"/>
        </w:rPr>
        <w:t xml:space="preserve"> </w:t>
      </w:r>
      <w:r>
        <w:rPr>
          <w:color w:val="000000"/>
        </w:rPr>
        <w:t>klase</w:t>
      </w:r>
      <w:r w:rsidR="001E7ACB">
        <w:rPr>
          <w:color w:val="000000"/>
        </w:rPr>
        <w:t xml:space="preserve"> A2s1d0 </w:t>
      </w:r>
      <w:r>
        <w:rPr>
          <w:color w:val="000000"/>
        </w:rPr>
        <w:t>prema</w:t>
      </w:r>
      <w:r w:rsidR="001E7ACB">
        <w:rPr>
          <w:color w:val="000000"/>
        </w:rPr>
        <w:t xml:space="preserve"> </w:t>
      </w:r>
      <w:r>
        <w:rPr>
          <w:color w:val="000000"/>
        </w:rPr>
        <w:t>standardu</w:t>
      </w:r>
      <w:r w:rsidR="001E7ACB">
        <w:rPr>
          <w:color w:val="000000"/>
        </w:rPr>
        <w:t xml:space="preserve"> SRPS EN 13501-1.</w:t>
      </w:r>
    </w:p>
    <w:p w:rsidR="009D088E" w:rsidRDefault="00973768">
      <w:pPr>
        <w:spacing w:after="150"/>
      </w:pP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slučaju</w:t>
      </w:r>
      <w:r w:rsidR="001E7ACB">
        <w:rPr>
          <w:color w:val="000000"/>
        </w:rPr>
        <w:t xml:space="preserve"> </w:t>
      </w:r>
      <w:r>
        <w:rPr>
          <w:color w:val="000000"/>
        </w:rPr>
        <w:t>kada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predviđa</w:t>
      </w:r>
      <w:r w:rsidR="001E7ACB">
        <w:rPr>
          <w:color w:val="000000"/>
        </w:rPr>
        <w:t xml:space="preserve"> </w:t>
      </w:r>
      <w:r>
        <w:rPr>
          <w:color w:val="000000"/>
        </w:rPr>
        <w:t>ugradnja</w:t>
      </w:r>
      <w:r w:rsidR="001E7ACB">
        <w:rPr>
          <w:color w:val="000000"/>
        </w:rPr>
        <w:t xml:space="preserve"> </w:t>
      </w:r>
      <w:r>
        <w:rPr>
          <w:color w:val="000000"/>
        </w:rPr>
        <w:t>lifta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fasadi</w:t>
      </w:r>
      <w:r w:rsidR="001E7ACB">
        <w:rPr>
          <w:color w:val="000000"/>
        </w:rPr>
        <w:t xml:space="preserve"> </w:t>
      </w:r>
      <w:r>
        <w:rPr>
          <w:color w:val="000000"/>
        </w:rPr>
        <w:t>objekta</w:t>
      </w:r>
      <w:r w:rsidR="001E7ACB">
        <w:rPr>
          <w:color w:val="000000"/>
        </w:rPr>
        <w:t xml:space="preserve">, </w:t>
      </w:r>
      <w:r>
        <w:rPr>
          <w:color w:val="000000"/>
        </w:rPr>
        <w:t>konstrukcija</w:t>
      </w:r>
      <w:r w:rsidR="001E7ACB">
        <w:rPr>
          <w:color w:val="000000"/>
        </w:rPr>
        <w:t xml:space="preserve"> </w:t>
      </w:r>
      <w:r>
        <w:rPr>
          <w:color w:val="000000"/>
        </w:rPr>
        <w:t>objekta</w:t>
      </w:r>
      <w:r w:rsidR="001E7ACB">
        <w:rPr>
          <w:color w:val="000000"/>
        </w:rPr>
        <w:t xml:space="preserve"> </w:t>
      </w:r>
      <w:r>
        <w:rPr>
          <w:color w:val="000000"/>
        </w:rPr>
        <w:t>koja</w:t>
      </w:r>
      <w:r w:rsidR="001E7ACB">
        <w:rPr>
          <w:color w:val="000000"/>
        </w:rPr>
        <w:t xml:space="preserve"> </w:t>
      </w:r>
      <w:r>
        <w:rPr>
          <w:color w:val="000000"/>
        </w:rPr>
        <w:t>je</w:t>
      </w:r>
      <w:r w:rsidR="001E7ACB">
        <w:rPr>
          <w:color w:val="000000"/>
        </w:rPr>
        <w:t xml:space="preserve"> </w:t>
      </w:r>
      <w:r>
        <w:rPr>
          <w:color w:val="000000"/>
        </w:rPr>
        <w:t>van</w:t>
      </w:r>
      <w:r w:rsidR="001E7ACB">
        <w:rPr>
          <w:color w:val="000000"/>
        </w:rPr>
        <w:t xml:space="preserve"> </w:t>
      </w:r>
      <w:r>
        <w:rPr>
          <w:color w:val="000000"/>
        </w:rPr>
        <w:t>gabarita</w:t>
      </w:r>
      <w:r w:rsidR="001E7ACB">
        <w:rPr>
          <w:color w:val="000000"/>
        </w:rPr>
        <w:t xml:space="preserve"> </w:t>
      </w:r>
      <w:r>
        <w:rPr>
          <w:color w:val="000000"/>
        </w:rPr>
        <w:t>objekta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nosi</w:t>
      </w:r>
      <w:r w:rsidR="001E7ACB">
        <w:rPr>
          <w:color w:val="000000"/>
        </w:rPr>
        <w:t xml:space="preserve"> </w:t>
      </w:r>
      <w:r>
        <w:rPr>
          <w:color w:val="000000"/>
        </w:rPr>
        <w:t>liftovsku</w:t>
      </w:r>
      <w:r w:rsidR="001E7ACB">
        <w:rPr>
          <w:color w:val="000000"/>
        </w:rPr>
        <w:t xml:space="preserve"> </w:t>
      </w:r>
      <w:r>
        <w:rPr>
          <w:color w:val="000000"/>
        </w:rPr>
        <w:t>konstrukciju</w:t>
      </w:r>
      <w:r w:rsidR="001E7ACB">
        <w:rPr>
          <w:color w:val="000000"/>
        </w:rPr>
        <w:t xml:space="preserve">, </w:t>
      </w:r>
      <w:r>
        <w:rPr>
          <w:color w:val="000000"/>
        </w:rPr>
        <w:t>mora</w:t>
      </w:r>
      <w:r w:rsidR="001E7ACB">
        <w:rPr>
          <w:color w:val="000000"/>
        </w:rPr>
        <w:t xml:space="preserve"> </w:t>
      </w:r>
      <w:r>
        <w:rPr>
          <w:color w:val="000000"/>
        </w:rPr>
        <w:t>biti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negorivog</w:t>
      </w:r>
      <w:r w:rsidR="001E7ACB">
        <w:rPr>
          <w:color w:val="000000"/>
        </w:rPr>
        <w:t xml:space="preserve"> </w:t>
      </w:r>
      <w:r>
        <w:rPr>
          <w:color w:val="000000"/>
        </w:rPr>
        <w:t>građevinskog</w:t>
      </w:r>
      <w:r w:rsidR="001E7ACB">
        <w:rPr>
          <w:color w:val="000000"/>
        </w:rPr>
        <w:t xml:space="preserve"> </w:t>
      </w:r>
      <w:r>
        <w:rPr>
          <w:color w:val="000000"/>
        </w:rPr>
        <w:t>materijala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udalјena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otvora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fasadi</w:t>
      </w:r>
      <w:r w:rsidR="001E7ACB">
        <w:rPr>
          <w:color w:val="000000"/>
        </w:rPr>
        <w:t xml:space="preserve"> </w:t>
      </w:r>
      <w:r>
        <w:rPr>
          <w:color w:val="000000"/>
        </w:rPr>
        <w:t>objekta</w:t>
      </w:r>
      <w:r w:rsidR="001E7ACB">
        <w:rPr>
          <w:color w:val="000000"/>
        </w:rPr>
        <w:t xml:space="preserve"> </w:t>
      </w:r>
      <w:r>
        <w:rPr>
          <w:color w:val="000000"/>
        </w:rPr>
        <w:t>najmanje</w:t>
      </w:r>
      <w:r w:rsidR="001E7ACB">
        <w:rPr>
          <w:color w:val="000000"/>
        </w:rPr>
        <w:t xml:space="preserve">. 1 m, </w:t>
      </w:r>
      <w:r>
        <w:rPr>
          <w:color w:val="000000"/>
        </w:rPr>
        <w:t>osim</w:t>
      </w:r>
      <w:r w:rsidR="001E7ACB">
        <w:rPr>
          <w:color w:val="000000"/>
        </w:rPr>
        <w:t xml:space="preserve"> </w:t>
      </w:r>
      <w:r>
        <w:rPr>
          <w:color w:val="000000"/>
        </w:rPr>
        <w:t>ako</w:t>
      </w:r>
      <w:r w:rsidR="001E7ACB">
        <w:rPr>
          <w:color w:val="000000"/>
        </w:rPr>
        <w:t xml:space="preserve"> </w:t>
      </w:r>
      <w:r>
        <w:rPr>
          <w:color w:val="000000"/>
        </w:rPr>
        <w:t>su</w:t>
      </w:r>
      <w:r w:rsidR="001E7ACB">
        <w:rPr>
          <w:color w:val="000000"/>
        </w:rPr>
        <w:t xml:space="preserve"> </w:t>
      </w:r>
      <w:r>
        <w:rPr>
          <w:color w:val="000000"/>
        </w:rPr>
        <w:t>zidovi</w:t>
      </w:r>
      <w:r w:rsidR="001E7ACB">
        <w:rPr>
          <w:color w:val="000000"/>
        </w:rPr>
        <w:t xml:space="preserve"> </w:t>
      </w:r>
      <w:r>
        <w:rPr>
          <w:color w:val="000000"/>
        </w:rPr>
        <w:t>voznog</w:t>
      </w:r>
      <w:r w:rsidR="001E7ACB">
        <w:rPr>
          <w:color w:val="000000"/>
        </w:rPr>
        <w:t xml:space="preserve"> </w:t>
      </w:r>
      <w:r>
        <w:rPr>
          <w:color w:val="000000"/>
        </w:rPr>
        <w:t>okna</w:t>
      </w:r>
      <w:r w:rsidR="001E7ACB">
        <w:rPr>
          <w:color w:val="000000"/>
        </w:rPr>
        <w:t xml:space="preserve"> </w:t>
      </w:r>
      <w:r>
        <w:rPr>
          <w:color w:val="000000"/>
        </w:rPr>
        <w:t>otporni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požar</w:t>
      </w:r>
      <w:r w:rsidR="001E7ACB">
        <w:rPr>
          <w:color w:val="000000"/>
        </w:rPr>
        <w:t xml:space="preserve"> </w:t>
      </w:r>
      <w:r>
        <w:rPr>
          <w:color w:val="000000"/>
        </w:rPr>
        <w:t>najmanje</w:t>
      </w:r>
      <w:r w:rsidR="001E7ACB">
        <w:rPr>
          <w:color w:val="000000"/>
        </w:rPr>
        <w:t xml:space="preserve"> 1,5 h (EI 90) </w:t>
      </w:r>
      <w:r>
        <w:rPr>
          <w:color w:val="000000"/>
        </w:rPr>
        <w:t>izvedeni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građevinskih</w:t>
      </w:r>
      <w:r w:rsidR="001E7ACB">
        <w:rPr>
          <w:color w:val="000000"/>
        </w:rPr>
        <w:t xml:space="preserve"> </w:t>
      </w:r>
      <w:r>
        <w:rPr>
          <w:color w:val="000000"/>
        </w:rPr>
        <w:t>materijala</w:t>
      </w:r>
      <w:r w:rsidR="001E7ACB">
        <w:rPr>
          <w:color w:val="000000"/>
        </w:rPr>
        <w:t xml:space="preserve"> </w:t>
      </w:r>
      <w:r>
        <w:rPr>
          <w:color w:val="000000"/>
        </w:rPr>
        <w:t>karakteristike</w:t>
      </w:r>
      <w:r w:rsidR="001E7ACB">
        <w:rPr>
          <w:color w:val="000000"/>
        </w:rPr>
        <w:t xml:space="preserve"> </w:t>
      </w:r>
      <w:r>
        <w:rPr>
          <w:color w:val="000000"/>
        </w:rPr>
        <w:t>reakcije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požar</w:t>
      </w:r>
      <w:r w:rsidR="001E7ACB">
        <w:rPr>
          <w:color w:val="000000"/>
        </w:rPr>
        <w:t xml:space="preserve"> </w:t>
      </w:r>
      <w:r>
        <w:rPr>
          <w:color w:val="000000"/>
        </w:rPr>
        <w:t>najmanje</w:t>
      </w:r>
      <w:r w:rsidR="001E7ACB">
        <w:rPr>
          <w:color w:val="000000"/>
        </w:rPr>
        <w:t xml:space="preserve"> </w:t>
      </w:r>
      <w:r>
        <w:rPr>
          <w:color w:val="000000"/>
        </w:rPr>
        <w:t>klase</w:t>
      </w:r>
      <w:r w:rsidR="001E7ACB">
        <w:rPr>
          <w:color w:val="000000"/>
        </w:rPr>
        <w:t xml:space="preserve"> A2s1d0 </w:t>
      </w:r>
      <w:r>
        <w:rPr>
          <w:color w:val="000000"/>
        </w:rPr>
        <w:t>prema</w:t>
      </w:r>
      <w:r w:rsidR="001E7ACB">
        <w:rPr>
          <w:color w:val="000000"/>
        </w:rPr>
        <w:t xml:space="preserve"> </w:t>
      </w:r>
      <w:r>
        <w:rPr>
          <w:color w:val="000000"/>
        </w:rPr>
        <w:t>standardu</w:t>
      </w:r>
      <w:r w:rsidR="001E7ACB">
        <w:rPr>
          <w:color w:val="000000"/>
        </w:rPr>
        <w:t xml:space="preserve"> SRPS EN 13501-1.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slučaju</w:t>
      </w:r>
      <w:r w:rsidR="001E7ACB">
        <w:rPr>
          <w:color w:val="000000"/>
        </w:rPr>
        <w:t xml:space="preserve"> </w:t>
      </w:r>
      <w:r>
        <w:rPr>
          <w:color w:val="000000"/>
        </w:rPr>
        <w:t>kada</w:t>
      </w:r>
      <w:r w:rsidR="001E7ACB">
        <w:rPr>
          <w:color w:val="000000"/>
        </w:rPr>
        <w:t xml:space="preserve"> </w:t>
      </w:r>
      <w:r>
        <w:rPr>
          <w:color w:val="000000"/>
        </w:rPr>
        <w:t>je</w:t>
      </w:r>
      <w:r w:rsidR="001E7ACB">
        <w:rPr>
          <w:color w:val="000000"/>
        </w:rPr>
        <w:t xml:space="preserve"> </w:t>
      </w:r>
      <w:r>
        <w:rPr>
          <w:color w:val="000000"/>
        </w:rPr>
        <w:t>prostor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pristup</w:t>
      </w:r>
      <w:r w:rsidR="001E7ACB">
        <w:rPr>
          <w:color w:val="000000"/>
        </w:rPr>
        <w:t xml:space="preserve"> </w:t>
      </w:r>
      <w:r>
        <w:rPr>
          <w:color w:val="000000"/>
        </w:rPr>
        <w:t>liftu</w:t>
      </w:r>
      <w:r w:rsidR="001E7ACB">
        <w:rPr>
          <w:color w:val="000000"/>
        </w:rPr>
        <w:t xml:space="preserve"> </w:t>
      </w:r>
      <w:r>
        <w:rPr>
          <w:color w:val="000000"/>
        </w:rPr>
        <w:t>ugrožen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požara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prodora</w:t>
      </w:r>
      <w:r w:rsidR="001E7ACB">
        <w:rPr>
          <w:color w:val="000000"/>
        </w:rPr>
        <w:t xml:space="preserve"> </w:t>
      </w:r>
      <w:r>
        <w:rPr>
          <w:color w:val="000000"/>
        </w:rPr>
        <w:t>dima</w:t>
      </w:r>
      <w:r w:rsidR="001E7ACB">
        <w:rPr>
          <w:color w:val="000000"/>
        </w:rPr>
        <w:t xml:space="preserve">, </w:t>
      </w:r>
      <w:r>
        <w:rPr>
          <w:color w:val="000000"/>
        </w:rPr>
        <w:t>deo</w:t>
      </w:r>
      <w:r w:rsidR="001E7ACB">
        <w:rPr>
          <w:color w:val="000000"/>
        </w:rPr>
        <w:t xml:space="preserve"> </w:t>
      </w:r>
      <w:r>
        <w:rPr>
          <w:color w:val="000000"/>
        </w:rPr>
        <w:t>fasadnog</w:t>
      </w:r>
      <w:r w:rsidR="001E7ACB">
        <w:rPr>
          <w:color w:val="000000"/>
        </w:rPr>
        <w:t xml:space="preserve"> </w:t>
      </w:r>
      <w:r>
        <w:rPr>
          <w:color w:val="000000"/>
        </w:rPr>
        <w:t>zida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koji</w:t>
      </w:r>
      <w:r w:rsidR="001E7ACB">
        <w:rPr>
          <w:color w:val="000000"/>
        </w:rPr>
        <w:t xml:space="preserve"> </w:t>
      </w:r>
      <w:r>
        <w:rPr>
          <w:color w:val="000000"/>
        </w:rPr>
        <w:t>je</w:t>
      </w:r>
      <w:r w:rsidR="001E7ACB">
        <w:rPr>
          <w:color w:val="000000"/>
        </w:rPr>
        <w:t xml:space="preserve"> </w:t>
      </w:r>
      <w:r>
        <w:rPr>
          <w:color w:val="000000"/>
        </w:rPr>
        <w:t>prislonjen</w:t>
      </w:r>
      <w:r w:rsidR="001E7ACB">
        <w:rPr>
          <w:color w:val="000000"/>
        </w:rPr>
        <w:t xml:space="preserve"> </w:t>
      </w:r>
      <w:r>
        <w:rPr>
          <w:color w:val="000000"/>
        </w:rPr>
        <w:t>lift</w:t>
      </w:r>
      <w:r w:rsidR="001E7ACB">
        <w:rPr>
          <w:color w:val="000000"/>
        </w:rPr>
        <w:t xml:space="preserve"> </w:t>
      </w:r>
      <w:r>
        <w:rPr>
          <w:color w:val="000000"/>
        </w:rPr>
        <w:t>mora</w:t>
      </w:r>
      <w:r w:rsidR="001E7ACB">
        <w:rPr>
          <w:color w:val="000000"/>
        </w:rPr>
        <w:t xml:space="preserve"> </w:t>
      </w:r>
      <w:r>
        <w:rPr>
          <w:color w:val="000000"/>
        </w:rPr>
        <w:t>imati</w:t>
      </w:r>
      <w:r w:rsidR="001E7ACB">
        <w:rPr>
          <w:color w:val="000000"/>
        </w:rPr>
        <w:t xml:space="preserve"> </w:t>
      </w:r>
      <w:r>
        <w:rPr>
          <w:color w:val="000000"/>
        </w:rPr>
        <w:t>otpornost</w:t>
      </w:r>
      <w:r w:rsidR="001E7ACB">
        <w:rPr>
          <w:color w:val="000000"/>
        </w:rPr>
        <w:t xml:space="preserve"> </w:t>
      </w:r>
      <w:r>
        <w:rPr>
          <w:color w:val="000000"/>
        </w:rPr>
        <w:t>prema</w:t>
      </w:r>
      <w:r w:rsidR="001E7ACB">
        <w:rPr>
          <w:color w:val="000000"/>
        </w:rPr>
        <w:t xml:space="preserve"> </w:t>
      </w:r>
      <w:r>
        <w:rPr>
          <w:color w:val="000000"/>
        </w:rPr>
        <w:t>požaru</w:t>
      </w:r>
      <w:r w:rsidR="001E7ACB">
        <w:rPr>
          <w:color w:val="000000"/>
        </w:rPr>
        <w:t xml:space="preserve"> </w:t>
      </w:r>
      <w:r>
        <w:rPr>
          <w:color w:val="000000"/>
        </w:rPr>
        <w:t>najmanje</w:t>
      </w:r>
      <w:r w:rsidR="001E7ACB">
        <w:rPr>
          <w:color w:val="000000"/>
        </w:rPr>
        <w:t xml:space="preserve"> 1,5 h (EI 90) </w:t>
      </w:r>
      <w:r>
        <w:rPr>
          <w:color w:val="000000"/>
        </w:rPr>
        <w:t>izveden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građevinskih</w:t>
      </w:r>
      <w:r w:rsidR="001E7ACB">
        <w:rPr>
          <w:color w:val="000000"/>
        </w:rPr>
        <w:t xml:space="preserve"> </w:t>
      </w:r>
      <w:r>
        <w:rPr>
          <w:color w:val="000000"/>
        </w:rPr>
        <w:t>materijala</w:t>
      </w:r>
      <w:r w:rsidR="001E7ACB">
        <w:rPr>
          <w:color w:val="000000"/>
        </w:rPr>
        <w:t xml:space="preserve"> </w:t>
      </w:r>
      <w:r>
        <w:rPr>
          <w:color w:val="000000"/>
        </w:rPr>
        <w:t>karakteristike</w:t>
      </w:r>
      <w:r w:rsidR="001E7ACB">
        <w:rPr>
          <w:color w:val="000000"/>
        </w:rPr>
        <w:t xml:space="preserve"> </w:t>
      </w:r>
      <w:r>
        <w:rPr>
          <w:color w:val="000000"/>
        </w:rPr>
        <w:t>reakcije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požar</w:t>
      </w:r>
      <w:r w:rsidR="001E7ACB">
        <w:rPr>
          <w:color w:val="000000"/>
        </w:rPr>
        <w:t xml:space="preserve"> </w:t>
      </w:r>
      <w:r>
        <w:rPr>
          <w:color w:val="000000"/>
        </w:rPr>
        <w:t>najmanje</w:t>
      </w:r>
      <w:r w:rsidR="001E7ACB">
        <w:rPr>
          <w:color w:val="000000"/>
        </w:rPr>
        <w:t xml:space="preserve"> </w:t>
      </w:r>
      <w:r>
        <w:rPr>
          <w:color w:val="000000"/>
        </w:rPr>
        <w:t>klase</w:t>
      </w:r>
      <w:r w:rsidR="001E7ACB">
        <w:rPr>
          <w:color w:val="000000"/>
        </w:rPr>
        <w:t xml:space="preserve"> A2s1d0 </w:t>
      </w:r>
      <w:r>
        <w:rPr>
          <w:color w:val="000000"/>
        </w:rPr>
        <w:t>prema</w:t>
      </w:r>
      <w:r w:rsidR="001E7ACB">
        <w:rPr>
          <w:color w:val="000000"/>
        </w:rPr>
        <w:t xml:space="preserve"> </w:t>
      </w:r>
      <w:r>
        <w:rPr>
          <w:color w:val="000000"/>
        </w:rPr>
        <w:t>standardu</w:t>
      </w:r>
      <w:r w:rsidR="001E7ACB">
        <w:rPr>
          <w:color w:val="000000"/>
        </w:rPr>
        <w:t xml:space="preserve"> SRPS EN 13501-1, </w:t>
      </w:r>
      <w:r>
        <w:rPr>
          <w:color w:val="000000"/>
        </w:rPr>
        <w:t>a</w:t>
      </w:r>
      <w:r w:rsidR="001E7ACB">
        <w:rPr>
          <w:color w:val="000000"/>
        </w:rPr>
        <w:t xml:space="preserve"> </w:t>
      </w:r>
      <w:r>
        <w:rPr>
          <w:color w:val="000000"/>
        </w:rPr>
        <w:t>vrata</w:t>
      </w:r>
      <w:r w:rsidR="001E7ACB">
        <w:rPr>
          <w:color w:val="000000"/>
        </w:rPr>
        <w:t xml:space="preserve"> </w:t>
      </w:r>
      <w:r>
        <w:rPr>
          <w:color w:val="000000"/>
        </w:rPr>
        <w:t>voznog</w:t>
      </w:r>
      <w:r w:rsidR="001E7ACB">
        <w:rPr>
          <w:color w:val="000000"/>
        </w:rPr>
        <w:t xml:space="preserve"> </w:t>
      </w:r>
      <w:r>
        <w:rPr>
          <w:color w:val="000000"/>
        </w:rPr>
        <w:t>okna</w:t>
      </w:r>
      <w:r w:rsidR="001E7ACB">
        <w:rPr>
          <w:color w:val="000000"/>
        </w:rPr>
        <w:t xml:space="preserve"> </w:t>
      </w:r>
      <w:r>
        <w:rPr>
          <w:color w:val="000000"/>
        </w:rPr>
        <w:t>lifta</w:t>
      </w:r>
      <w:r w:rsidR="001E7ACB">
        <w:rPr>
          <w:color w:val="000000"/>
        </w:rPr>
        <w:t xml:space="preserve"> </w:t>
      </w:r>
      <w:r>
        <w:rPr>
          <w:color w:val="000000"/>
        </w:rPr>
        <w:t>moraju</w:t>
      </w:r>
      <w:r w:rsidR="001E7ACB">
        <w:rPr>
          <w:color w:val="000000"/>
        </w:rPr>
        <w:t xml:space="preserve"> </w:t>
      </w:r>
      <w:r>
        <w:rPr>
          <w:color w:val="000000"/>
        </w:rPr>
        <w:t>ispunjavati</w:t>
      </w:r>
      <w:r w:rsidR="001E7ACB">
        <w:rPr>
          <w:color w:val="000000"/>
        </w:rPr>
        <w:t xml:space="preserve"> </w:t>
      </w:r>
      <w:r>
        <w:rPr>
          <w:color w:val="000000"/>
        </w:rPr>
        <w:t>kriterijum</w:t>
      </w:r>
      <w:r w:rsidR="001E7ACB">
        <w:rPr>
          <w:color w:val="000000"/>
        </w:rPr>
        <w:t xml:space="preserve"> </w:t>
      </w:r>
      <w:r>
        <w:rPr>
          <w:color w:val="000000"/>
        </w:rPr>
        <w:t>integriteta</w:t>
      </w:r>
      <w:r w:rsidR="001E7ACB">
        <w:rPr>
          <w:color w:val="000000"/>
        </w:rPr>
        <w:t xml:space="preserve"> </w:t>
      </w:r>
      <w:r>
        <w:rPr>
          <w:b/>
          <w:color w:val="000000"/>
        </w:rPr>
        <w:t>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izolovanosti</w:t>
      </w:r>
      <w:r w:rsidR="001E7ACB">
        <w:rPr>
          <w:rFonts w:ascii="Calibri"/>
          <w:b/>
          <w:color w:val="000000"/>
          <w:vertAlign w:val="superscript"/>
        </w:rPr>
        <w:t>*</w:t>
      </w:r>
      <w:r w:rsidR="001E7ACB">
        <w:rPr>
          <w:color w:val="000000"/>
        </w:rPr>
        <w:t xml:space="preserve"> </w:t>
      </w:r>
      <w:r>
        <w:rPr>
          <w:color w:val="000000"/>
        </w:rPr>
        <w:t>prema</w:t>
      </w:r>
      <w:r w:rsidR="001E7ACB">
        <w:rPr>
          <w:color w:val="000000"/>
        </w:rPr>
        <w:t xml:space="preserve"> </w:t>
      </w:r>
      <w:r>
        <w:rPr>
          <w:color w:val="000000"/>
        </w:rPr>
        <w:t>požaru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trajanju</w:t>
      </w:r>
      <w:r w:rsidR="001E7ACB">
        <w:rPr>
          <w:color w:val="000000"/>
        </w:rPr>
        <w:t xml:space="preserve"> </w:t>
      </w:r>
      <w:r>
        <w:rPr>
          <w:b/>
          <w:color w:val="000000"/>
        </w:rPr>
        <w:t>najmanje</w:t>
      </w:r>
      <w:r w:rsidR="001E7ACB">
        <w:rPr>
          <w:b/>
          <w:color w:val="000000"/>
        </w:rPr>
        <w:t xml:space="preserve"> 1,5 h (EI 90)</w:t>
      </w:r>
      <w:r w:rsidR="001E7ACB">
        <w:rPr>
          <w:rFonts w:ascii="Calibri"/>
          <w:b/>
          <w:color w:val="000000"/>
          <w:vertAlign w:val="superscript"/>
        </w:rPr>
        <w:t>*</w:t>
      </w:r>
      <w:r w:rsidR="001E7ACB">
        <w:rPr>
          <w:color w:val="000000"/>
        </w:rPr>
        <w:t>.</w:t>
      </w:r>
    </w:p>
    <w:p w:rsidR="009D088E" w:rsidRDefault="00973768">
      <w:pPr>
        <w:spacing w:after="150"/>
      </w:pPr>
      <w:r>
        <w:rPr>
          <w:color w:val="000000"/>
        </w:rPr>
        <w:t>Osim</w:t>
      </w:r>
      <w:r w:rsidR="001E7ACB">
        <w:rPr>
          <w:color w:val="000000"/>
        </w:rPr>
        <w:t xml:space="preserve"> </w:t>
      </w:r>
      <w:r>
        <w:rPr>
          <w:color w:val="000000"/>
        </w:rPr>
        <w:t>instalacija</w:t>
      </w:r>
      <w:r w:rsidR="001E7ACB">
        <w:rPr>
          <w:color w:val="000000"/>
        </w:rPr>
        <w:t xml:space="preserve"> </w:t>
      </w:r>
      <w:r>
        <w:rPr>
          <w:color w:val="000000"/>
        </w:rPr>
        <w:t>potrebnih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rad</w:t>
      </w:r>
      <w:r w:rsidR="001E7ACB">
        <w:rPr>
          <w:color w:val="000000"/>
        </w:rPr>
        <w:t xml:space="preserve"> </w:t>
      </w:r>
      <w:r>
        <w:rPr>
          <w:color w:val="000000"/>
        </w:rPr>
        <w:t>lifta</w:t>
      </w:r>
      <w:r w:rsidR="001E7ACB">
        <w:rPr>
          <w:color w:val="000000"/>
        </w:rPr>
        <w:t xml:space="preserve">,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okno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lift</w:t>
      </w:r>
      <w:r w:rsidR="001E7ACB">
        <w:rPr>
          <w:color w:val="000000"/>
        </w:rPr>
        <w:t xml:space="preserve"> </w:t>
      </w:r>
      <w:r>
        <w:rPr>
          <w:color w:val="000000"/>
        </w:rPr>
        <w:t>postavlјaju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još</w:t>
      </w:r>
      <w:r w:rsidR="001E7ACB">
        <w:rPr>
          <w:color w:val="000000"/>
        </w:rPr>
        <w:t xml:space="preserve"> </w:t>
      </w:r>
      <w:r>
        <w:rPr>
          <w:color w:val="000000"/>
        </w:rPr>
        <w:t>samo</w:t>
      </w:r>
      <w:r w:rsidR="001E7ACB">
        <w:rPr>
          <w:color w:val="000000"/>
        </w:rPr>
        <w:t xml:space="preserve"> </w:t>
      </w:r>
      <w:r>
        <w:rPr>
          <w:color w:val="000000"/>
        </w:rPr>
        <w:t>instalacije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dojavu</w:t>
      </w:r>
      <w:r w:rsidR="001E7ACB">
        <w:rPr>
          <w:color w:val="000000"/>
        </w:rPr>
        <w:t xml:space="preserve"> </w:t>
      </w:r>
      <w:r>
        <w:rPr>
          <w:color w:val="000000"/>
        </w:rPr>
        <w:t>požara</w:t>
      </w:r>
      <w:r w:rsidR="001E7ACB">
        <w:rPr>
          <w:color w:val="000000"/>
        </w:rPr>
        <w:t>.</w:t>
      </w:r>
    </w:p>
    <w:p w:rsidR="009D088E" w:rsidRDefault="001E7ACB">
      <w:pPr>
        <w:spacing w:after="150"/>
      </w:pPr>
      <w:r>
        <w:rPr>
          <w:color w:val="000000"/>
        </w:rPr>
        <w:t>*</w:t>
      </w:r>
      <w:r w:rsidR="00973768">
        <w:rPr>
          <w:color w:val="000000"/>
        </w:rPr>
        <w:t>Službeni</w:t>
      </w:r>
      <w:r>
        <w:rPr>
          <w:color w:val="000000"/>
        </w:rPr>
        <w:t xml:space="preserve"> </w:t>
      </w:r>
      <w:r w:rsidR="00973768">
        <w:rPr>
          <w:color w:val="000000"/>
        </w:rPr>
        <w:t>glasnik</w:t>
      </w:r>
      <w:r>
        <w:rPr>
          <w:color w:val="000000"/>
        </w:rPr>
        <w:t xml:space="preserve"> </w:t>
      </w:r>
      <w:r w:rsidR="00973768">
        <w:rPr>
          <w:color w:val="000000"/>
        </w:rPr>
        <w:t>RS</w:t>
      </w:r>
      <w:r>
        <w:rPr>
          <w:color w:val="000000"/>
        </w:rPr>
        <w:t xml:space="preserve">", </w:t>
      </w:r>
      <w:r w:rsidR="00973768">
        <w:rPr>
          <w:color w:val="000000"/>
        </w:rPr>
        <w:t>broj</w:t>
      </w:r>
      <w:r>
        <w:rPr>
          <w:color w:val="000000"/>
        </w:rPr>
        <w:t xml:space="preserve"> 103/2018</w:t>
      </w:r>
    </w:p>
    <w:p w:rsidR="009D088E" w:rsidRDefault="00973768">
      <w:pPr>
        <w:spacing w:after="120"/>
        <w:jc w:val="center"/>
      </w:pPr>
      <w:r>
        <w:rPr>
          <w:color w:val="000000"/>
        </w:rPr>
        <w:t>Član</w:t>
      </w:r>
      <w:r w:rsidR="001E7ACB">
        <w:rPr>
          <w:color w:val="000000"/>
        </w:rPr>
        <w:t xml:space="preserve"> 60.</w:t>
      </w:r>
    </w:p>
    <w:p w:rsidR="009D088E" w:rsidRDefault="00973768">
      <w:pPr>
        <w:spacing w:after="150"/>
      </w:pPr>
      <w:r>
        <w:rPr>
          <w:color w:val="000000"/>
        </w:rPr>
        <w:t>Kabina</w:t>
      </w:r>
      <w:r w:rsidR="001E7ACB">
        <w:rPr>
          <w:color w:val="000000"/>
        </w:rPr>
        <w:t xml:space="preserve"> </w:t>
      </w:r>
      <w:r>
        <w:rPr>
          <w:color w:val="000000"/>
        </w:rPr>
        <w:t>lifta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vrata</w:t>
      </w:r>
      <w:r w:rsidR="001E7ACB">
        <w:rPr>
          <w:color w:val="000000"/>
        </w:rPr>
        <w:t xml:space="preserve"> </w:t>
      </w:r>
      <w:r>
        <w:rPr>
          <w:color w:val="000000"/>
        </w:rPr>
        <w:t>voznog</w:t>
      </w:r>
      <w:r w:rsidR="001E7ACB">
        <w:rPr>
          <w:color w:val="000000"/>
        </w:rPr>
        <w:t xml:space="preserve"> </w:t>
      </w:r>
      <w:r>
        <w:rPr>
          <w:color w:val="000000"/>
        </w:rPr>
        <w:t>okna</w:t>
      </w:r>
      <w:r w:rsidR="001E7ACB">
        <w:rPr>
          <w:color w:val="000000"/>
        </w:rPr>
        <w:t xml:space="preserve"> </w:t>
      </w:r>
      <w:r>
        <w:rPr>
          <w:color w:val="000000"/>
        </w:rPr>
        <w:t>lifta</w:t>
      </w:r>
      <w:r w:rsidR="001E7ACB">
        <w:rPr>
          <w:color w:val="000000"/>
        </w:rPr>
        <w:t xml:space="preserve"> </w:t>
      </w:r>
      <w:r>
        <w:rPr>
          <w:color w:val="000000"/>
        </w:rPr>
        <w:t>moraju</w:t>
      </w:r>
      <w:r w:rsidR="001E7ACB">
        <w:rPr>
          <w:color w:val="000000"/>
        </w:rPr>
        <w:t xml:space="preserve"> </w:t>
      </w:r>
      <w:r>
        <w:rPr>
          <w:color w:val="000000"/>
        </w:rPr>
        <w:t>biti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negorivog</w:t>
      </w:r>
      <w:r w:rsidR="001E7ACB">
        <w:rPr>
          <w:color w:val="000000"/>
        </w:rPr>
        <w:t xml:space="preserve"> </w:t>
      </w:r>
      <w:r>
        <w:rPr>
          <w:color w:val="000000"/>
        </w:rPr>
        <w:t>materijala</w:t>
      </w:r>
      <w:r w:rsidR="001E7ACB">
        <w:rPr>
          <w:color w:val="000000"/>
        </w:rPr>
        <w:t xml:space="preserve">, </w:t>
      </w:r>
      <w:r>
        <w:rPr>
          <w:color w:val="000000"/>
        </w:rPr>
        <w:t>vrata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moraju</w:t>
      </w:r>
      <w:r w:rsidR="001E7ACB">
        <w:rPr>
          <w:color w:val="000000"/>
        </w:rPr>
        <w:t xml:space="preserve"> </w:t>
      </w:r>
      <w:r>
        <w:rPr>
          <w:color w:val="000000"/>
        </w:rPr>
        <w:t>zatvarati</w:t>
      </w:r>
      <w:r w:rsidR="001E7ACB">
        <w:rPr>
          <w:color w:val="000000"/>
        </w:rPr>
        <w:t xml:space="preserve"> </w:t>
      </w:r>
      <w:r>
        <w:rPr>
          <w:color w:val="000000"/>
        </w:rPr>
        <w:t>automatski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ispunjavati</w:t>
      </w:r>
      <w:r w:rsidR="001E7ACB">
        <w:rPr>
          <w:color w:val="000000"/>
        </w:rPr>
        <w:t xml:space="preserve"> </w:t>
      </w:r>
      <w:r>
        <w:rPr>
          <w:color w:val="000000"/>
        </w:rPr>
        <w:t>uslove</w:t>
      </w:r>
      <w:r w:rsidR="001E7ACB">
        <w:rPr>
          <w:color w:val="000000"/>
        </w:rPr>
        <w:t xml:space="preserve"> </w:t>
      </w:r>
      <w:r>
        <w:rPr>
          <w:color w:val="000000"/>
        </w:rPr>
        <w:t>utvrđene</w:t>
      </w:r>
      <w:r w:rsidR="001E7ACB">
        <w:rPr>
          <w:color w:val="000000"/>
        </w:rPr>
        <w:t xml:space="preserve"> </w:t>
      </w:r>
      <w:r>
        <w:rPr>
          <w:color w:val="000000"/>
        </w:rPr>
        <w:t>posebnim</w:t>
      </w:r>
      <w:r w:rsidR="001E7ACB">
        <w:rPr>
          <w:color w:val="000000"/>
        </w:rPr>
        <w:t xml:space="preserve"> </w:t>
      </w:r>
      <w:r>
        <w:rPr>
          <w:color w:val="000000"/>
        </w:rPr>
        <w:t>propisima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liftove</w:t>
      </w:r>
      <w:r w:rsidR="001E7ACB">
        <w:rPr>
          <w:color w:val="000000"/>
        </w:rPr>
        <w:t>.</w:t>
      </w:r>
    </w:p>
    <w:p w:rsidR="009D088E" w:rsidRDefault="00973768">
      <w:pPr>
        <w:spacing w:after="150"/>
      </w:pPr>
      <w:r>
        <w:rPr>
          <w:color w:val="000000"/>
        </w:rPr>
        <w:t>Vrata</w:t>
      </w:r>
      <w:r w:rsidR="001E7ACB">
        <w:rPr>
          <w:color w:val="000000"/>
        </w:rPr>
        <w:t xml:space="preserve"> </w:t>
      </w:r>
      <w:r>
        <w:rPr>
          <w:color w:val="000000"/>
        </w:rPr>
        <w:t>voznog</w:t>
      </w:r>
      <w:r w:rsidR="001E7ACB">
        <w:rPr>
          <w:color w:val="000000"/>
        </w:rPr>
        <w:t xml:space="preserve"> </w:t>
      </w:r>
      <w:r>
        <w:rPr>
          <w:color w:val="000000"/>
        </w:rPr>
        <w:t>okna</w:t>
      </w:r>
      <w:r w:rsidR="001E7ACB">
        <w:rPr>
          <w:color w:val="000000"/>
        </w:rPr>
        <w:t xml:space="preserve"> </w:t>
      </w:r>
      <w:r>
        <w:rPr>
          <w:color w:val="000000"/>
        </w:rPr>
        <w:t>lifta</w:t>
      </w:r>
      <w:r w:rsidR="001E7ACB">
        <w:rPr>
          <w:color w:val="000000"/>
        </w:rPr>
        <w:t xml:space="preserve"> </w:t>
      </w:r>
      <w:r>
        <w:rPr>
          <w:color w:val="000000"/>
        </w:rPr>
        <w:t>kome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pristupa</w:t>
      </w:r>
      <w:r w:rsidR="001E7ACB">
        <w:rPr>
          <w:color w:val="000000"/>
        </w:rPr>
        <w:t xml:space="preserve"> </w:t>
      </w:r>
      <w:r>
        <w:rPr>
          <w:color w:val="000000"/>
        </w:rPr>
        <w:t>iz</w:t>
      </w:r>
      <w:r w:rsidR="001E7ACB">
        <w:rPr>
          <w:color w:val="000000"/>
        </w:rPr>
        <w:t xml:space="preserve"> </w:t>
      </w:r>
      <w:r>
        <w:rPr>
          <w:color w:val="000000"/>
        </w:rPr>
        <w:t>koridora</w:t>
      </w:r>
      <w:r w:rsidR="001E7ACB">
        <w:rPr>
          <w:color w:val="000000"/>
        </w:rPr>
        <w:t xml:space="preserve"> </w:t>
      </w:r>
      <w:r>
        <w:rPr>
          <w:color w:val="000000"/>
        </w:rPr>
        <w:t>evakuacije</w:t>
      </w:r>
      <w:r w:rsidR="001E7ACB">
        <w:rPr>
          <w:color w:val="000000"/>
        </w:rPr>
        <w:t xml:space="preserve"> </w:t>
      </w:r>
      <w:r>
        <w:rPr>
          <w:color w:val="000000"/>
        </w:rPr>
        <w:t>moraju</w:t>
      </w:r>
      <w:r w:rsidR="001E7ACB">
        <w:rPr>
          <w:color w:val="000000"/>
        </w:rPr>
        <w:t xml:space="preserve"> </w:t>
      </w:r>
      <w:r>
        <w:rPr>
          <w:color w:val="000000"/>
        </w:rPr>
        <w:t>ispunjavati</w:t>
      </w:r>
      <w:r w:rsidR="001E7ACB">
        <w:rPr>
          <w:color w:val="000000"/>
        </w:rPr>
        <w:t xml:space="preserve"> </w:t>
      </w:r>
      <w:r>
        <w:rPr>
          <w:color w:val="000000"/>
        </w:rPr>
        <w:t>kriterijum</w:t>
      </w:r>
      <w:r w:rsidR="001E7ACB">
        <w:rPr>
          <w:color w:val="000000"/>
        </w:rPr>
        <w:t xml:space="preserve"> </w:t>
      </w:r>
      <w:r>
        <w:rPr>
          <w:color w:val="000000"/>
        </w:rPr>
        <w:t>integriteta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izolovanosti</w:t>
      </w:r>
      <w:r w:rsidR="001E7ACB">
        <w:rPr>
          <w:color w:val="000000"/>
        </w:rPr>
        <w:t xml:space="preserve"> </w:t>
      </w:r>
      <w:r>
        <w:rPr>
          <w:color w:val="000000"/>
        </w:rPr>
        <w:t>prema</w:t>
      </w:r>
      <w:r w:rsidR="001E7ACB">
        <w:rPr>
          <w:color w:val="000000"/>
        </w:rPr>
        <w:t xml:space="preserve"> </w:t>
      </w:r>
      <w:r>
        <w:rPr>
          <w:color w:val="000000"/>
        </w:rPr>
        <w:t>požaru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trajanju</w:t>
      </w:r>
      <w:r w:rsidR="001E7ACB">
        <w:rPr>
          <w:color w:val="000000"/>
        </w:rPr>
        <w:t xml:space="preserve"> </w:t>
      </w:r>
      <w:r>
        <w:rPr>
          <w:color w:val="000000"/>
        </w:rPr>
        <w:t>najmanje</w:t>
      </w:r>
      <w:r w:rsidR="001E7ACB">
        <w:rPr>
          <w:color w:val="000000"/>
        </w:rPr>
        <w:t xml:space="preserve"> 1,5 h (EI 90).</w:t>
      </w:r>
    </w:p>
    <w:p w:rsidR="009D088E" w:rsidRDefault="00973768">
      <w:pPr>
        <w:spacing w:after="150"/>
      </w:pPr>
      <w:r>
        <w:rPr>
          <w:b/>
          <w:color w:val="000000"/>
        </w:rPr>
        <w:t>Vrata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voznog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okna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lifta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kome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pristupa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preko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pretprostora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koji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zajednički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sigurnosnim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stepeništem</w:t>
      </w:r>
      <w:r w:rsidR="001E7ACB">
        <w:rPr>
          <w:b/>
          <w:color w:val="000000"/>
        </w:rPr>
        <w:t xml:space="preserve">, </w:t>
      </w:r>
      <w:r>
        <w:rPr>
          <w:b/>
          <w:color w:val="000000"/>
        </w:rPr>
        <w:t>kao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pretprostora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1E7ACB">
        <w:rPr>
          <w:b/>
          <w:color w:val="000000"/>
        </w:rPr>
        <w:t xml:space="preserve"> 58. </w:t>
      </w:r>
      <w:r>
        <w:rPr>
          <w:b/>
          <w:color w:val="000000"/>
        </w:rPr>
        <w:t>stav</w:t>
      </w:r>
      <w:r w:rsidR="001E7ACB">
        <w:rPr>
          <w:b/>
          <w:color w:val="000000"/>
        </w:rPr>
        <w:t xml:space="preserve"> 3. </w:t>
      </w:r>
      <w:r>
        <w:rPr>
          <w:b/>
          <w:color w:val="000000"/>
        </w:rPr>
        <w:t>ovog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pravilnika</w:t>
      </w:r>
      <w:r w:rsidR="001E7ACB">
        <w:rPr>
          <w:b/>
          <w:color w:val="000000"/>
        </w:rPr>
        <w:t xml:space="preserve">, </w:t>
      </w:r>
      <w:r>
        <w:rPr>
          <w:b/>
          <w:color w:val="000000"/>
        </w:rPr>
        <w:t>moraju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ispunjavati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kriterijum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integriteta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izolovanosti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trajanju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najmanje</w:t>
      </w:r>
      <w:r w:rsidR="001E7ACB">
        <w:rPr>
          <w:b/>
          <w:color w:val="000000"/>
        </w:rPr>
        <w:t xml:space="preserve"> 1 h (EI 60).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1E7ACB">
      <w:pPr>
        <w:spacing w:after="150"/>
      </w:pPr>
      <w:r>
        <w:rPr>
          <w:color w:val="000000"/>
        </w:rPr>
        <w:t>*</w:t>
      </w:r>
      <w:r w:rsidR="00973768">
        <w:rPr>
          <w:color w:val="000000"/>
        </w:rPr>
        <w:t>Službeni</w:t>
      </w:r>
      <w:r>
        <w:rPr>
          <w:color w:val="000000"/>
        </w:rPr>
        <w:t xml:space="preserve"> </w:t>
      </w:r>
      <w:r w:rsidR="00973768">
        <w:rPr>
          <w:color w:val="000000"/>
        </w:rPr>
        <w:t>glasnik</w:t>
      </w:r>
      <w:r>
        <w:rPr>
          <w:color w:val="000000"/>
        </w:rPr>
        <w:t xml:space="preserve"> </w:t>
      </w:r>
      <w:r w:rsidR="00973768">
        <w:rPr>
          <w:color w:val="000000"/>
        </w:rPr>
        <w:t>RS</w:t>
      </w:r>
      <w:r>
        <w:rPr>
          <w:color w:val="000000"/>
        </w:rPr>
        <w:t xml:space="preserve">", </w:t>
      </w:r>
      <w:r w:rsidR="00973768">
        <w:rPr>
          <w:color w:val="000000"/>
        </w:rPr>
        <w:t>broj</w:t>
      </w:r>
      <w:r>
        <w:rPr>
          <w:color w:val="000000"/>
        </w:rPr>
        <w:t xml:space="preserve"> 103/2018</w:t>
      </w:r>
    </w:p>
    <w:p w:rsidR="009D088E" w:rsidRDefault="00973768">
      <w:pPr>
        <w:spacing w:after="120"/>
        <w:jc w:val="center"/>
      </w:pPr>
      <w:r>
        <w:rPr>
          <w:color w:val="000000"/>
        </w:rPr>
        <w:t>Član</w:t>
      </w:r>
      <w:r w:rsidR="001E7ACB">
        <w:rPr>
          <w:color w:val="000000"/>
        </w:rPr>
        <w:t xml:space="preserve"> 61.</w:t>
      </w:r>
    </w:p>
    <w:p w:rsidR="009D088E" w:rsidRDefault="00973768">
      <w:pPr>
        <w:spacing w:after="150"/>
      </w:pPr>
      <w:r>
        <w:rPr>
          <w:color w:val="000000"/>
        </w:rPr>
        <w:lastRenderedPageBreak/>
        <w:t>Lift</w:t>
      </w:r>
      <w:r w:rsidR="001E7ACB">
        <w:rPr>
          <w:color w:val="000000"/>
        </w:rPr>
        <w:t xml:space="preserve"> </w:t>
      </w:r>
      <w:r>
        <w:rPr>
          <w:color w:val="000000"/>
        </w:rPr>
        <w:t>mora</w:t>
      </w:r>
      <w:r w:rsidR="001E7ACB">
        <w:rPr>
          <w:color w:val="000000"/>
        </w:rPr>
        <w:t xml:space="preserve"> </w:t>
      </w:r>
      <w:r>
        <w:rPr>
          <w:color w:val="000000"/>
        </w:rPr>
        <w:t>biti</w:t>
      </w:r>
      <w:r w:rsidR="001E7ACB">
        <w:rPr>
          <w:color w:val="000000"/>
        </w:rPr>
        <w:t xml:space="preserve"> </w:t>
      </w:r>
      <w:r>
        <w:rPr>
          <w:color w:val="000000"/>
        </w:rPr>
        <w:t>opremlјen</w:t>
      </w:r>
      <w:r w:rsidR="001E7ACB">
        <w:rPr>
          <w:color w:val="000000"/>
        </w:rPr>
        <w:t xml:space="preserve"> </w:t>
      </w:r>
      <w:r>
        <w:rPr>
          <w:color w:val="000000"/>
        </w:rPr>
        <w:t>uređajima</w:t>
      </w:r>
      <w:r w:rsidR="001E7ACB">
        <w:rPr>
          <w:color w:val="000000"/>
        </w:rPr>
        <w:t xml:space="preserve"> </w:t>
      </w:r>
      <w:r>
        <w:rPr>
          <w:color w:val="000000"/>
        </w:rPr>
        <w:t>koji</w:t>
      </w:r>
      <w:r w:rsidR="001E7ACB">
        <w:rPr>
          <w:color w:val="000000"/>
        </w:rPr>
        <w:t xml:space="preserve"> </w:t>
      </w:r>
      <w:r>
        <w:rPr>
          <w:color w:val="000000"/>
        </w:rPr>
        <w:t>omogućavaju</w:t>
      </w:r>
      <w:r w:rsidR="001E7ACB">
        <w:rPr>
          <w:color w:val="000000"/>
        </w:rPr>
        <w:t xml:space="preserve"> </w:t>
      </w:r>
      <w:r>
        <w:rPr>
          <w:color w:val="000000"/>
        </w:rPr>
        <w:t>da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slučaju</w:t>
      </w:r>
      <w:r w:rsidR="001E7ACB">
        <w:rPr>
          <w:color w:val="000000"/>
        </w:rPr>
        <w:t xml:space="preserve"> </w:t>
      </w:r>
      <w:r>
        <w:rPr>
          <w:color w:val="000000"/>
        </w:rPr>
        <w:t>požara</w:t>
      </w:r>
      <w:r w:rsidR="001E7ACB">
        <w:rPr>
          <w:color w:val="000000"/>
        </w:rPr>
        <w:t xml:space="preserve"> </w:t>
      </w:r>
      <w:r>
        <w:rPr>
          <w:color w:val="000000"/>
        </w:rPr>
        <w:t>kabina</w:t>
      </w:r>
      <w:r w:rsidR="001E7ACB">
        <w:rPr>
          <w:color w:val="000000"/>
        </w:rPr>
        <w:t xml:space="preserve"> </w:t>
      </w:r>
      <w:r>
        <w:rPr>
          <w:color w:val="000000"/>
        </w:rPr>
        <w:t>automatski</w:t>
      </w:r>
      <w:r w:rsidR="001E7ACB">
        <w:rPr>
          <w:color w:val="000000"/>
        </w:rPr>
        <w:t xml:space="preserve"> </w:t>
      </w:r>
      <w:r>
        <w:rPr>
          <w:color w:val="000000"/>
        </w:rPr>
        <w:t>dovede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prizemlјe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da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, </w:t>
      </w:r>
      <w:r>
        <w:rPr>
          <w:color w:val="000000"/>
        </w:rPr>
        <w:t>posle</w:t>
      </w:r>
      <w:r w:rsidR="001E7ACB">
        <w:rPr>
          <w:color w:val="000000"/>
        </w:rPr>
        <w:t xml:space="preserve"> </w:t>
      </w:r>
      <w:r>
        <w:rPr>
          <w:color w:val="000000"/>
        </w:rPr>
        <w:t>izlaska</w:t>
      </w:r>
      <w:r w:rsidR="001E7ACB">
        <w:rPr>
          <w:color w:val="000000"/>
        </w:rPr>
        <w:t xml:space="preserve"> </w:t>
      </w:r>
      <w:r>
        <w:rPr>
          <w:color w:val="000000"/>
        </w:rPr>
        <w:t>lica</w:t>
      </w:r>
      <w:r w:rsidR="001E7ACB">
        <w:rPr>
          <w:color w:val="000000"/>
        </w:rPr>
        <w:t xml:space="preserve"> </w:t>
      </w:r>
      <w:r>
        <w:rPr>
          <w:color w:val="000000"/>
        </w:rPr>
        <w:t>lift</w:t>
      </w:r>
      <w:r w:rsidR="001E7ACB">
        <w:rPr>
          <w:color w:val="000000"/>
        </w:rPr>
        <w:t xml:space="preserve"> </w:t>
      </w:r>
      <w:r>
        <w:rPr>
          <w:color w:val="000000"/>
        </w:rPr>
        <w:t>automatski</w:t>
      </w:r>
      <w:r w:rsidR="001E7ACB">
        <w:rPr>
          <w:color w:val="000000"/>
        </w:rPr>
        <w:t xml:space="preserve"> </w:t>
      </w:r>
      <w:r>
        <w:rPr>
          <w:color w:val="000000"/>
        </w:rPr>
        <w:t>isklјuči</w:t>
      </w:r>
      <w:r w:rsidR="001E7ACB">
        <w:rPr>
          <w:color w:val="000000"/>
        </w:rPr>
        <w:t xml:space="preserve"> </w:t>
      </w:r>
      <w:r>
        <w:rPr>
          <w:color w:val="000000"/>
        </w:rPr>
        <w:t>iz</w:t>
      </w:r>
      <w:r w:rsidR="001E7ACB">
        <w:rPr>
          <w:color w:val="000000"/>
        </w:rPr>
        <w:t xml:space="preserve"> </w:t>
      </w:r>
      <w:r>
        <w:rPr>
          <w:color w:val="000000"/>
        </w:rPr>
        <w:t>rada</w:t>
      </w:r>
      <w:r w:rsidR="001E7ACB">
        <w:rPr>
          <w:color w:val="000000"/>
        </w:rPr>
        <w:t>.</w:t>
      </w:r>
    </w:p>
    <w:p w:rsidR="009D088E" w:rsidRDefault="00973768">
      <w:pPr>
        <w:spacing w:after="150"/>
        <w:jc w:val="center"/>
      </w:pPr>
      <w:r>
        <w:rPr>
          <w:b/>
          <w:color w:val="000000"/>
        </w:rPr>
        <w:t>Član</w:t>
      </w:r>
      <w:r w:rsidR="001E7ACB">
        <w:rPr>
          <w:b/>
          <w:color w:val="000000"/>
        </w:rPr>
        <w:t xml:space="preserve"> 62.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973768">
      <w:pPr>
        <w:spacing w:after="150"/>
      </w:pPr>
      <w:r>
        <w:rPr>
          <w:b/>
          <w:color w:val="000000"/>
        </w:rPr>
        <w:t>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objektima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višim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1E7ACB">
        <w:rPr>
          <w:b/>
          <w:color w:val="000000"/>
        </w:rPr>
        <w:t xml:space="preserve"> 75 m </w:t>
      </w:r>
      <w:r>
        <w:rPr>
          <w:b/>
          <w:color w:val="000000"/>
        </w:rPr>
        <w:t>jedan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liftova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predviđa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kao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vatrogasni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lift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ispunjavati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zahteve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standarda</w:t>
      </w:r>
      <w:r w:rsidR="001E7ACB">
        <w:rPr>
          <w:b/>
          <w:color w:val="000000"/>
        </w:rPr>
        <w:t xml:space="preserve"> SRPS EN 81-72.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973768">
      <w:pPr>
        <w:spacing w:after="150"/>
      </w:pPr>
      <w:r>
        <w:rPr>
          <w:b/>
          <w:color w:val="000000"/>
        </w:rPr>
        <w:t>Vatrogasni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lift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smešten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sopstveno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okno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imati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sopstveni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pretprostor</w:t>
      </w:r>
      <w:r w:rsidR="001E7ACB">
        <w:rPr>
          <w:b/>
          <w:color w:val="000000"/>
        </w:rPr>
        <w:t xml:space="preserve">, </w:t>
      </w:r>
      <w:r>
        <w:rPr>
          <w:b/>
          <w:color w:val="000000"/>
        </w:rPr>
        <w:t>čiji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zidovi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otporni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požaru</w:t>
      </w:r>
      <w:r w:rsidR="001E7ACB">
        <w:rPr>
          <w:b/>
          <w:color w:val="000000"/>
        </w:rPr>
        <w:t xml:space="preserve"> 1,5 h (REI 90), </w:t>
      </w:r>
      <w:r>
        <w:rPr>
          <w:b/>
          <w:color w:val="000000"/>
        </w:rPr>
        <w:t>izvedeni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građevinskih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proizvoda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karakteristike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reakcije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najmanje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klase</w:t>
      </w:r>
      <w:r w:rsidR="001E7ACB">
        <w:rPr>
          <w:b/>
          <w:color w:val="000000"/>
        </w:rPr>
        <w:t xml:space="preserve"> A2s1d0 </w:t>
      </w:r>
      <w:r>
        <w:rPr>
          <w:b/>
          <w:color w:val="000000"/>
        </w:rPr>
        <w:t>prema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standardu</w:t>
      </w:r>
      <w:r w:rsidR="001E7ACB">
        <w:rPr>
          <w:b/>
          <w:color w:val="000000"/>
        </w:rPr>
        <w:t xml:space="preserve"> SRPS EN 13501-1.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973768">
      <w:pPr>
        <w:spacing w:after="150"/>
      </w:pPr>
      <w:r>
        <w:rPr>
          <w:b/>
          <w:color w:val="000000"/>
        </w:rPr>
        <w:t>Vrata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pretprostora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vatrogasnog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lifta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moraju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ispunjavati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kriterijum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integriteta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izolovanosti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trajanju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najmanje</w:t>
      </w:r>
      <w:r w:rsidR="001E7ACB">
        <w:rPr>
          <w:b/>
          <w:color w:val="000000"/>
        </w:rPr>
        <w:t xml:space="preserve"> 1,5 h (EI 90).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973768">
      <w:pPr>
        <w:spacing w:after="150"/>
      </w:pPr>
      <w:r>
        <w:rPr>
          <w:b/>
          <w:color w:val="000000"/>
        </w:rPr>
        <w:t>Okno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vatrogasnog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lifta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ili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njegov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pretprostor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moraju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opremlјeni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sistemom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koji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ostvaruje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natpritisak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koji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prelazi</w:t>
      </w:r>
      <w:r w:rsidR="001E7ACB">
        <w:rPr>
          <w:b/>
          <w:color w:val="000000"/>
        </w:rPr>
        <w:t xml:space="preserve"> 50 Pa ±10% (</w:t>
      </w:r>
      <w:r>
        <w:rPr>
          <w:b/>
          <w:color w:val="000000"/>
        </w:rPr>
        <w:t>potrebna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sila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otvaranje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vrata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prelazi</w:t>
      </w:r>
      <w:r w:rsidR="001E7ACB">
        <w:rPr>
          <w:b/>
          <w:color w:val="000000"/>
        </w:rPr>
        <w:t xml:space="preserve"> 100 N) </w:t>
      </w:r>
      <w:r>
        <w:rPr>
          <w:b/>
          <w:color w:val="000000"/>
        </w:rPr>
        <w:t>projektovanim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skladu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zahtevima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standarda</w:t>
      </w:r>
      <w:r w:rsidR="001E7ACB">
        <w:rPr>
          <w:b/>
          <w:color w:val="000000"/>
        </w:rPr>
        <w:t xml:space="preserve"> SRPS EN 12101-6, </w:t>
      </w:r>
      <w:r>
        <w:rPr>
          <w:b/>
          <w:color w:val="000000"/>
        </w:rPr>
        <w:t>ili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pretprostor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vatrogasnog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lifta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provetravan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najmanje</w:t>
      </w:r>
      <w:r w:rsidR="001E7ACB">
        <w:rPr>
          <w:b/>
          <w:color w:val="000000"/>
        </w:rPr>
        <w:t xml:space="preserve"> 20 </w:t>
      </w:r>
      <w:r>
        <w:rPr>
          <w:b/>
          <w:color w:val="000000"/>
        </w:rPr>
        <w:t>izmena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vazduha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čas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prirodnim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ili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prinudnim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putem</w:t>
      </w:r>
      <w:r w:rsidR="001E7ACB">
        <w:rPr>
          <w:b/>
          <w:color w:val="000000"/>
        </w:rPr>
        <w:t>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973768">
      <w:pPr>
        <w:spacing w:after="150"/>
      </w:pPr>
      <w:r>
        <w:rPr>
          <w:b/>
          <w:color w:val="000000"/>
        </w:rPr>
        <w:t>Provetravanje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pretprostora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vršiti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svim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etažama</w:t>
      </w:r>
      <w:r w:rsidR="001E7ACB">
        <w:rPr>
          <w:b/>
          <w:color w:val="000000"/>
        </w:rPr>
        <w:t xml:space="preserve">, </w:t>
      </w:r>
      <w:r>
        <w:rPr>
          <w:b/>
          <w:color w:val="000000"/>
        </w:rPr>
        <w:t>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natpritisak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ostvaruje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etaži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koja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ugrožena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požarom</w:t>
      </w:r>
      <w:r w:rsidR="001E7ACB">
        <w:rPr>
          <w:b/>
          <w:color w:val="000000"/>
        </w:rPr>
        <w:t xml:space="preserve">, </w:t>
      </w:r>
      <w:r>
        <w:rPr>
          <w:b/>
          <w:color w:val="000000"/>
        </w:rPr>
        <w:t>kao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dve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etaže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iznad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jednoj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etaži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ispod</w:t>
      </w:r>
      <w:r w:rsidR="001E7ACB">
        <w:rPr>
          <w:b/>
          <w:color w:val="000000"/>
        </w:rPr>
        <w:t>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973768">
      <w:pPr>
        <w:spacing w:after="150"/>
      </w:pPr>
      <w:r>
        <w:rPr>
          <w:b/>
          <w:color w:val="000000"/>
        </w:rPr>
        <w:t>Dim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provetravanog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pretprostora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odvodi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najvišeg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mesta</w:t>
      </w:r>
      <w:r w:rsidR="001E7ACB">
        <w:rPr>
          <w:b/>
          <w:color w:val="000000"/>
        </w:rPr>
        <w:t xml:space="preserve">, </w:t>
      </w:r>
      <w:r>
        <w:rPr>
          <w:b/>
          <w:color w:val="000000"/>
        </w:rPr>
        <w:t>ispod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tavanice</w:t>
      </w:r>
      <w:r w:rsidR="001E7ACB">
        <w:rPr>
          <w:b/>
          <w:color w:val="000000"/>
        </w:rPr>
        <w:t xml:space="preserve">, </w:t>
      </w:r>
      <w:r>
        <w:rPr>
          <w:b/>
          <w:color w:val="000000"/>
        </w:rPr>
        <w:t>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svež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vazduh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ubacuje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podu</w:t>
      </w:r>
      <w:r w:rsidR="001E7ACB">
        <w:rPr>
          <w:b/>
          <w:color w:val="000000"/>
        </w:rPr>
        <w:t>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973768">
      <w:pPr>
        <w:spacing w:after="150"/>
      </w:pPr>
      <w:r>
        <w:rPr>
          <w:b/>
          <w:color w:val="000000"/>
        </w:rPr>
        <w:t>Uređaj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automatsko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otvaranje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prozora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ili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uređaj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prinudno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provetravanje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uklјučuje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automatski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preko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instalacija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uređaja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automatsko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otkrivanje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dojavu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požara</w:t>
      </w:r>
      <w:r w:rsidR="001E7ACB">
        <w:rPr>
          <w:b/>
          <w:color w:val="000000"/>
        </w:rPr>
        <w:t>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973768">
      <w:pPr>
        <w:spacing w:after="150"/>
      </w:pPr>
      <w:r>
        <w:rPr>
          <w:b/>
          <w:color w:val="000000"/>
        </w:rPr>
        <w:t>Uklјučivanje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uređaja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automatsko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otvaranje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prozora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ili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uređaja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prinudno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provetravanje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obezbeđeno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ručno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mesta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bezbednog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požara</w:t>
      </w:r>
      <w:r w:rsidR="001E7ACB">
        <w:rPr>
          <w:b/>
          <w:color w:val="000000"/>
        </w:rPr>
        <w:t>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973768">
      <w:pPr>
        <w:spacing w:after="150"/>
      </w:pPr>
      <w:r>
        <w:rPr>
          <w:b/>
          <w:color w:val="000000"/>
        </w:rPr>
        <w:t>Kabina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vatrogasnog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lifta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koji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koristi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spašavanje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povređenih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uz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pomoć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nosila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da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bude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najmanje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dimenzije</w:t>
      </w:r>
      <w:r w:rsidR="001E7ACB">
        <w:rPr>
          <w:b/>
          <w:color w:val="000000"/>
        </w:rPr>
        <w:t xml:space="preserve"> 1,1 m </w:t>
      </w:r>
      <w:r>
        <w:rPr>
          <w:b/>
          <w:color w:val="000000"/>
        </w:rPr>
        <w:t>h</w:t>
      </w:r>
      <w:r w:rsidR="001E7ACB">
        <w:rPr>
          <w:b/>
          <w:color w:val="000000"/>
        </w:rPr>
        <w:t xml:space="preserve"> 2,1 m.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973768">
      <w:pPr>
        <w:spacing w:after="150"/>
      </w:pPr>
      <w:r>
        <w:rPr>
          <w:b/>
          <w:color w:val="000000"/>
        </w:rPr>
        <w:t>Vatrogasnom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liftu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može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pristupiti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zajedničkog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pretprostora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liftovima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koji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funkcionišu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uslovima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požara</w:t>
      </w:r>
      <w:r w:rsidR="001E7ACB">
        <w:rPr>
          <w:b/>
          <w:color w:val="000000"/>
        </w:rPr>
        <w:t xml:space="preserve">, </w:t>
      </w:r>
      <w:r>
        <w:rPr>
          <w:b/>
          <w:color w:val="000000"/>
        </w:rPr>
        <w:t>kako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prikazano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slici</w:t>
      </w:r>
      <w:r w:rsidR="001E7ACB">
        <w:rPr>
          <w:b/>
          <w:color w:val="000000"/>
        </w:rPr>
        <w:t xml:space="preserve"> 12.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973768">
      <w:pPr>
        <w:spacing w:after="150"/>
      </w:pPr>
      <w:r>
        <w:rPr>
          <w:b/>
          <w:color w:val="000000"/>
        </w:rPr>
        <w:lastRenderedPageBreak/>
        <w:t>Vrata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voznog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okna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vatrogasnog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lifta</w:t>
      </w:r>
      <w:r w:rsidR="001E7ACB">
        <w:rPr>
          <w:b/>
          <w:color w:val="000000"/>
        </w:rPr>
        <w:t xml:space="preserve">, </w:t>
      </w:r>
      <w:r>
        <w:rPr>
          <w:b/>
          <w:color w:val="000000"/>
        </w:rPr>
        <w:t>kao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vrata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voznog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okna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liftova</w:t>
      </w:r>
      <w:r w:rsidR="001E7ACB">
        <w:rPr>
          <w:b/>
          <w:color w:val="000000"/>
        </w:rPr>
        <w:t xml:space="preserve">, </w:t>
      </w:r>
      <w:r>
        <w:rPr>
          <w:b/>
          <w:color w:val="000000"/>
        </w:rPr>
        <w:t>kojima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pristupa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zajedničkog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pretprostora</w:t>
      </w:r>
      <w:r w:rsidR="001E7ACB">
        <w:rPr>
          <w:b/>
          <w:color w:val="000000"/>
        </w:rPr>
        <w:t xml:space="preserve">, </w:t>
      </w:r>
      <w:r>
        <w:rPr>
          <w:b/>
          <w:color w:val="000000"/>
        </w:rPr>
        <w:t>moraju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ispunjavati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kriterijum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integriteta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izolovanosti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trajanju</w:t>
      </w:r>
      <w:r w:rsidR="001E7ACB">
        <w:rPr>
          <w:b/>
          <w:color w:val="000000"/>
        </w:rPr>
        <w:t xml:space="preserve"> 1 h (EI 60).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973768">
      <w:pPr>
        <w:spacing w:after="150"/>
      </w:pPr>
      <w:r>
        <w:rPr>
          <w:b/>
          <w:color w:val="000000"/>
        </w:rPr>
        <w:t>Izuzetno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1E7ACB">
        <w:rPr>
          <w:b/>
          <w:color w:val="000000"/>
        </w:rPr>
        <w:t xml:space="preserve"> 11. </w:t>
      </w:r>
      <w:r>
        <w:rPr>
          <w:b/>
          <w:color w:val="000000"/>
        </w:rPr>
        <w:t>ovog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vrata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voznog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okna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lifta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mogu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ispunjavati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samo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kriterijum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integriteta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trajanju</w:t>
      </w:r>
      <w:r w:rsidR="001E7ACB">
        <w:rPr>
          <w:b/>
          <w:color w:val="000000"/>
        </w:rPr>
        <w:t xml:space="preserve"> 1,5 h (</w:t>
      </w:r>
      <w:r>
        <w:rPr>
          <w:b/>
          <w:color w:val="000000"/>
        </w:rPr>
        <w:t>E</w:t>
      </w:r>
      <w:r w:rsidR="001E7ACB">
        <w:rPr>
          <w:b/>
          <w:color w:val="000000"/>
        </w:rPr>
        <w:t xml:space="preserve"> 90) </w:t>
      </w:r>
      <w:r>
        <w:rPr>
          <w:b/>
          <w:color w:val="000000"/>
        </w:rPr>
        <w:t>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slučaju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kada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okno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vatrogasnog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lifta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ili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njegov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pretprostor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opremlјen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sistemom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koji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ostvaruje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natpritisak</w:t>
      </w:r>
      <w:r w:rsidR="001E7ACB">
        <w:rPr>
          <w:b/>
          <w:color w:val="000000"/>
        </w:rPr>
        <w:t>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1E7ACB">
      <w:pPr>
        <w:spacing w:after="150"/>
      </w:pPr>
      <w:r>
        <w:rPr>
          <w:color w:val="000000"/>
        </w:rPr>
        <w:t>*</w:t>
      </w:r>
      <w:r w:rsidR="00973768">
        <w:rPr>
          <w:color w:val="000000"/>
        </w:rPr>
        <w:t>Službeni</w:t>
      </w:r>
      <w:r>
        <w:rPr>
          <w:color w:val="000000"/>
        </w:rPr>
        <w:t xml:space="preserve"> </w:t>
      </w:r>
      <w:r w:rsidR="00973768">
        <w:rPr>
          <w:color w:val="000000"/>
        </w:rPr>
        <w:t>glasnik</w:t>
      </w:r>
      <w:r>
        <w:rPr>
          <w:color w:val="000000"/>
        </w:rPr>
        <w:t xml:space="preserve"> </w:t>
      </w:r>
      <w:r w:rsidR="00973768">
        <w:rPr>
          <w:color w:val="000000"/>
        </w:rPr>
        <w:t>RS</w:t>
      </w:r>
      <w:r>
        <w:rPr>
          <w:color w:val="000000"/>
        </w:rPr>
        <w:t xml:space="preserve">", </w:t>
      </w:r>
      <w:r w:rsidR="00973768">
        <w:rPr>
          <w:color w:val="000000"/>
        </w:rPr>
        <w:t>broj</w:t>
      </w:r>
      <w:r>
        <w:rPr>
          <w:color w:val="000000"/>
        </w:rPr>
        <w:t xml:space="preserve"> 103/2018</w:t>
      </w:r>
    </w:p>
    <w:p w:rsidR="009D088E" w:rsidRDefault="00973768">
      <w:pPr>
        <w:spacing w:after="120"/>
        <w:jc w:val="center"/>
      </w:pPr>
      <w:r>
        <w:rPr>
          <w:color w:val="000000"/>
        </w:rPr>
        <w:t>Član</w:t>
      </w:r>
      <w:r w:rsidR="001E7ACB">
        <w:rPr>
          <w:color w:val="000000"/>
        </w:rPr>
        <w:t xml:space="preserve"> 63.</w:t>
      </w:r>
    </w:p>
    <w:p w:rsidR="009D088E" w:rsidRDefault="00973768">
      <w:pPr>
        <w:spacing w:after="150"/>
      </w:pPr>
      <w:r>
        <w:rPr>
          <w:color w:val="000000"/>
        </w:rPr>
        <w:t>Pogon</w:t>
      </w:r>
      <w:r w:rsidR="001E7ACB">
        <w:rPr>
          <w:color w:val="000000"/>
        </w:rPr>
        <w:t xml:space="preserve"> </w:t>
      </w:r>
      <w:r>
        <w:rPr>
          <w:color w:val="000000"/>
        </w:rPr>
        <w:t>lifta</w:t>
      </w:r>
      <w:r w:rsidR="001E7ACB">
        <w:rPr>
          <w:color w:val="000000"/>
        </w:rPr>
        <w:t xml:space="preserve"> </w:t>
      </w:r>
      <w:r>
        <w:rPr>
          <w:color w:val="000000"/>
        </w:rPr>
        <w:t>mora</w:t>
      </w:r>
      <w:r w:rsidR="001E7ACB">
        <w:rPr>
          <w:color w:val="000000"/>
        </w:rPr>
        <w:t xml:space="preserve"> </w:t>
      </w:r>
      <w:r>
        <w:rPr>
          <w:color w:val="000000"/>
        </w:rPr>
        <w:t>biti</w:t>
      </w:r>
      <w:r w:rsidR="001E7ACB">
        <w:rPr>
          <w:color w:val="000000"/>
        </w:rPr>
        <w:t xml:space="preserve"> </w:t>
      </w:r>
      <w:r>
        <w:rPr>
          <w:color w:val="000000"/>
        </w:rPr>
        <w:t>smešten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posebnu</w:t>
      </w:r>
      <w:r w:rsidR="001E7ACB">
        <w:rPr>
          <w:color w:val="000000"/>
        </w:rPr>
        <w:t xml:space="preserve"> </w:t>
      </w:r>
      <w:r>
        <w:rPr>
          <w:color w:val="000000"/>
        </w:rPr>
        <w:t>prostoriju</w:t>
      </w:r>
      <w:r w:rsidR="001E7ACB">
        <w:rPr>
          <w:color w:val="000000"/>
        </w:rPr>
        <w:t xml:space="preserve"> (</w:t>
      </w:r>
      <w:r>
        <w:rPr>
          <w:color w:val="000000"/>
        </w:rPr>
        <w:t>mašinska</w:t>
      </w:r>
      <w:r w:rsidR="001E7ACB">
        <w:rPr>
          <w:color w:val="000000"/>
        </w:rPr>
        <w:t xml:space="preserve"> </w:t>
      </w:r>
      <w:r>
        <w:rPr>
          <w:color w:val="000000"/>
        </w:rPr>
        <w:t>prostorija</w:t>
      </w:r>
      <w:r w:rsidR="001E7ACB">
        <w:rPr>
          <w:color w:val="000000"/>
        </w:rPr>
        <w:t xml:space="preserve">) </w:t>
      </w:r>
      <w:r>
        <w:rPr>
          <w:color w:val="000000"/>
        </w:rPr>
        <w:t>čiji</w:t>
      </w:r>
      <w:r w:rsidR="001E7ACB">
        <w:rPr>
          <w:color w:val="000000"/>
        </w:rPr>
        <w:t xml:space="preserve"> </w:t>
      </w:r>
      <w:r>
        <w:rPr>
          <w:color w:val="000000"/>
        </w:rPr>
        <w:t>zidovi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vrata</w:t>
      </w:r>
      <w:r w:rsidR="001E7ACB">
        <w:rPr>
          <w:color w:val="000000"/>
        </w:rPr>
        <w:t xml:space="preserve"> </w:t>
      </w:r>
      <w:r>
        <w:rPr>
          <w:color w:val="000000"/>
        </w:rPr>
        <w:t>moraju</w:t>
      </w:r>
      <w:r w:rsidR="001E7ACB">
        <w:rPr>
          <w:color w:val="000000"/>
        </w:rPr>
        <w:t xml:space="preserve"> </w:t>
      </w:r>
      <w:r>
        <w:rPr>
          <w:color w:val="000000"/>
        </w:rPr>
        <w:t>biti</w:t>
      </w:r>
      <w:r w:rsidR="001E7ACB">
        <w:rPr>
          <w:color w:val="000000"/>
        </w:rPr>
        <w:t xml:space="preserve"> </w:t>
      </w:r>
      <w:r>
        <w:rPr>
          <w:color w:val="000000"/>
        </w:rPr>
        <w:t>otporni</w:t>
      </w:r>
      <w:r w:rsidR="001E7ACB">
        <w:rPr>
          <w:color w:val="000000"/>
        </w:rPr>
        <w:t xml:space="preserve"> </w:t>
      </w:r>
      <w:r>
        <w:rPr>
          <w:color w:val="000000"/>
        </w:rPr>
        <w:t>prema</w:t>
      </w:r>
      <w:r w:rsidR="001E7ACB">
        <w:rPr>
          <w:color w:val="000000"/>
        </w:rPr>
        <w:t xml:space="preserve"> </w:t>
      </w:r>
      <w:r>
        <w:rPr>
          <w:color w:val="000000"/>
        </w:rPr>
        <w:t>požaru</w:t>
      </w:r>
      <w:r w:rsidR="001E7ACB">
        <w:rPr>
          <w:color w:val="000000"/>
        </w:rPr>
        <w:t xml:space="preserve"> 1,5 h (EI 90) </w:t>
      </w:r>
      <w:r>
        <w:rPr>
          <w:color w:val="000000"/>
        </w:rPr>
        <w:t>izvedeni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građevinskih</w:t>
      </w:r>
      <w:r w:rsidR="001E7ACB">
        <w:rPr>
          <w:color w:val="000000"/>
        </w:rPr>
        <w:t xml:space="preserve"> </w:t>
      </w:r>
      <w:r>
        <w:rPr>
          <w:color w:val="000000"/>
        </w:rPr>
        <w:t>materijala</w:t>
      </w:r>
      <w:r w:rsidR="001E7ACB">
        <w:rPr>
          <w:color w:val="000000"/>
        </w:rPr>
        <w:t xml:space="preserve"> </w:t>
      </w:r>
      <w:r>
        <w:rPr>
          <w:color w:val="000000"/>
        </w:rPr>
        <w:t>karakteristike</w:t>
      </w:r>
      <w:r w:rsidR="001E7ACB">
        <w:rPr>
          <w:color w:val="000000"/>
        </w:rPr>
        <w:t xml:space="preserve"> </w:t>
      </w:r>
      <w:r>
        <w:rPr>
          <w:color w:val="000000"/>
        </w:rPr>
        <w:t>reakcije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požar</w:t>
      </w:r>
      <w:r w:rsidR="001E7ACB">
        <w:rPr>
          <w:color w:val="000000"/>
        </w:rPr>
        <w:t xml:space="preserve"> </w:t>
      </w:r>
      <w:r>
        <w:rPr>
          <w:color w:val="000000"/>
        </w:rPr>
        <w:t>najmanje</w:t>
      </w:r>
      <w:r w:rsidR="001E7ACB">
        <w:rPr>
          <w:color w:val="000000"/>
        </w:rPr>
        <w:t xml:space="preserve"> </w:t>
      </w:r>
      <w:r>
        <w:rPr>
          <w:color w:val="000000"/>
        </w:rPr>
        <w:t>klase</w:t>
      </w:r>
      <w:r w:rsidR="001E7ACB">
        <w:rPr>
          <w:color w:val="000000"/>
        </w:rPr>
        <w:t xml:space="preserve"> A2s1d0 </w:t>
      </w:r>
      <w:r>
        <w:rPr>
          <w:color w:val="000000"/>
        </w:rPr>
        <w:t>prema</w:t>
      </w:r>
      <w:r w:rsidR="001E7ACB">
        <w:rPr>
          <w:color w:val="000000"/>
        </w:rPr>
        <w:t xml:space="preserve"> </w:t>
      </w:r>
      <w:r>
        <w:rPr>
          <w:color w:val="000000"/>
        </w:rPr>
        <w:t>standardu</w:t>
      </w:r>
      <w:r w:rsidR="001E7ACB">
        <w:rPr>
          <w:color w:val="000000"/>
        </w:rPr>
        <w:t xml:space="preserve"> SRPS EN 13501-1.</w:t>
      </w:r>
    </w:p>
    <w:p w:rsidR="009D088E" w:rsidRDefault="00973768">
      <w:pPr>
        <w:spacing w:after="150"/>
      </w:pPr>
      <w:r>
        <w:rPr>
          <w:color w:val="000000"/>
        </w:rPr>
        <w:t>Izuzetno</w:t>
      </w:r>
      <w:r w:rsidR="001E7ACB">
        <w:rPr>
          <w:color w:val="000000"/>
        </w:rPr>
        <w:t xml:space="preserve">, </w:t>
      </w:r>
      <w:r>
        <w:rPr>
          <w:color w:val="000000"/>
        </w:rPr>
        <w:t>kada</w:t>
      </w:r>
      <w:r w:rsidR="001E7ACB">
        <w:rPr>
          <w:color w:val="000000"/>
        </w:rPr>
        <w:t xml:space="preserve"> </w:t>
      </w:r>
      <w:r>
        <w:rPr>
          <w:color w:val="000000"/>
        </w:rPr>
        <w:t>je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objektu</w:t>
      </w:r>
      <w:r w:rsidR="001E7ACB">
        <w:rPr>
          <w:color w:val="000000"/>
        </w:rPr>
        <w:t xml:space="preserve"> </w:t>
      </w:r>
      <w:r>
        <w:rPr>
          <w:color w:val="000000"/>
        </w:rPr>
        <w:t>predviđena</w:t>
      </w:r>
      <w:r w:rsidR="001E7ACB">
        <w:rPr>
          <w:color w:val="000000"/>
        </w:rPr>
        <w:t xml:space="preserve"> </w:t>
      </w:r>
      <w:r>
        <w:rPr>
          <w:color w:val="000000"/>
        </w:rPr>
        <w:t>ugradnja</w:t>
      </w:r>
      <w:r w:rsidR="001E7ACB">
        <w:rPr>
          <w:color w:val="000000"/>
        </w:rPr>
        <w:t xml:space="preserve"> </w:t>
      </w:r>
      <w:r>
        <w:rPr>
          <w:color w:val="000000"/>
        </w:rPr>
        <w:t>lifta</w:t>
      </w:r>
      <w:r w:rsidR="001E7ACB">
        <w:rPr>
          <w:color w:val="000000"/>
        </w:rPr>
        <w:t xml:space="preserve"> </w:t>
      </w:r>
      <w:r>
        <w:rPr>
          <w:color w:val="000000"/>
        </w:rPr>
        <w:t>bez</w:t>
      </w:r>
      <w:r w:rsidR="001E7ACB">
        <w:rPr>
          <w:color w:val="000000"/>
        </w:rPr>
        <w:t xml:space="preserve"> </w:t>
      </w:r>
      <w:r>
        <w:rPr>
          <w:color w:val="000000"/>
        </w:rPr>
        <w:t>mašinske</w:t>
      </w:r>
      <w:r w:rsidR="001E7ACB">
        <w:rPr>
          <w:color w:val="000000"/>
        </w:rPr>
        <w:t xml:space="preserve"> </w:t>
      </w:r>
      <w:r>
        <w:rPr>
          <w:color w:val="000000"/>
        </w:rPr>
        <w:t>prostorije</w:t>
      </w:r>
      <w:r w:rsidR="001E7ACB">
        <w:rPr>
          <w:color w:val="000000"/>
        </w:rPr>
        <w:t xml:space="preserve">, </w:t>
      </w:r>
      <w:r>
        <w:rPr>
          <w:color w:val="000000"/>
        </w:rPr>
        <w:t>pogon</w:t>
      </w:r>
      <w:r w:rsidR="001E7ACB">
        <w:rPr>
          <w:color w:val="000000"/>
        </w:rPr>
        <w:t xml:space="preserve"> </w:t>
      </w:r>
      <w:r>
        <w:rPr>
          <w:color w:val="000000"/>
        </w:rPr>
        <w:t>lifta</w:t>
      </w:r>
      <w:r w:rsidR="001E7ACB">
        <w:rPr>
          <w:color w:val="000000"/>
        </w:rPr>
        <w:t xml:space="preserve"> </w:t>
      </w:r>
      <w:r>
        <w:rPr>
          <w:color w:val="000000"/>
        </w:rPr>
        <w:t>može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postaviti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voznom</w:t>
      </w:r>
      <w:r w:rsidR="001E7ACB">
        <w:rPr>
          <w:color w:val="000000"/>
        </w:rPr>
        <w:t xml:space="preserve"> </w:t>
      </w:r>
      <w:r>
        <w:rPr>
          <w:color w:val="000000"/>
        </w:rPr>
        <w:t>oknu</w:t>
      </w:r>
      <w:r w:rsidR="001E7ACB">
        <w:rPr>
          <w:color w:val="000000"/>
        </w:rPr>
        <w:t xml:space="preserve">, </w:t>
      </w:r>
      <w:r>
        <w:rPr>
          <w:color w:val="000000"/>
        </w:rPr>
        <w:t>a</w:t>
      </w:r>
      <w:r w:rsidR="001E7ACB">
        <w:rPr>
          <w:color w:val="000000"/>
        </w:rPr>
        <w:t xml:space="preserve"> </w:t>
      </w:r>
      <w:r>
        <w:rPr>
          <w:color w:val="000000"/>
        </w:rPr>
        <w:t>orman</w:t>
      </w:r>
      <w:r w:rsidR="001E7ACB">
        <w:rPr>
          <w:color w:val="000000"/>
        </w:rPr>
        <w:t xml:space="preserve"> </w:t>
      </w:r>
      <w:r>
        <w:rPr>
          <w:color w:val="000000"/>
        </w:rPr>
        <w:t>komande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upravlјanje</w:t>
      </w:r>
      <w:r w:rsidR="001E7ACB">
        <w:rPr>
          <w:color w:val="000000"/>
        </w:rPr>
        <w:t xml:space="preserve"> (</w:t>
      </w:r>
      <w:r>
        <w:rPr>
          <w:color w:val="000000"/>
        </w:rPr>
        <w:t>kontrolno</w:t>
      </w:r>
      <w:r w:rsidR="001E7ACB">
        <w:rPr>
          <w:color w:val="000000"/>
        </w:rPr>
        <w:t xml:space="preserve"> </w:t>
      </w:r>
      <w:r>
        <w:rPr>
          <w:color w:val="000000"/>
        </w:rPr>
        <w:t>upravlјačka</w:t>
      </w:r>
      <w:r w:rsidR="001E7ACB">
        <w:rPr>
          <w:color w:val="000000"/>
        </w:rPr>
        <w:t xml:space="preserve"> </w:t>
      </w:r>
      <w:r>
        <w:rPr>
          <w:color w:val="000000"/>
        </w:rPr>
        <w:t>tabla</w:t>
      </w:r>
      <w:r w:rsidR="001E7ACB">
        <w:rPr>
          <w:color w:val="000000"/>
        </w:rPr>
        <w:t xml:space="preserve">) </w:t>
      </w:r>
      <w:r>
        <w:rPr>
          <w:color w:val="000000"/>
        </w:rPr>
        <w:t>postavlјa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najvišoj</w:t>
      </w:r>
      <w:r w:rsidR="001E7ACB">
        <w:rPr>
          <w:color w:val="000000"/>
        </w:rPr>
        <w:t xml:space="preserve"> </w:t>
      </w:r>
      <w:r>
        <w:rPr>
          <w:color w:val="000000"/>
        </w:rPr>
        <w:t>etaži</w:t>
      </w:r>
      <w:r w:rsidR="001E7ACB">
        <w:rPr>
          <w:color w:val="000000"/>
        </w:rPr>
        <w:t xml:space="preserve"> </w:t>
      </w:r>
      <w:r>
        <w:rPr>
          <w:color w:val="000000"/>
        </w:rPr>
        <w:t>objekta</w:t>
      </w:r>
      <w:r w:rsidR="001E7ACB">
        <w:rPr>
          <w:color w:val="000000"/>
        </w:rPr>
        <w:t>.</w:t>
      </w:r>
    </w:p>
    <w:p w:rsidR="009D088E" w:rsidRDefault="001E7ACB">
      <w:pPr>
        <w:spacing w:after="120"/>
        <w:jc w:val="center"/>
      </w:pPr>
      <w:r>
        <w:rPr>
          <w:color w:val="000000"/>
        </w:rPr>
        <w:t xml:space="preserve">VIII. </w:t>
      </w:r>
      <w:r w:rsidR="00973768">
        <w:rPr>
          <w:color w:val="000000"/>
        </w:rPr>
        <w:t>SISTEMI</w:t>
      </w:r>
      <w:r>
        <w:rPr>
          <w:color w:val="000000"/>
        </w:rPr>
        <w:t xml:space="preserve"> </w:t>
      </w:r>
      <w:r w:rsidR="00973768">
        <w:rPr>
          <w:color w:val="000000"/>
        </w:rPr>
        <w:t>VENTILACIJE</w:t>
      </w:r>
      <w:r>
        <w:rPr>
          <w:color w:val="000000"/>
        </w:rPr>
        <w:t xml:space="preserve"> </w:t>
      </w:r>
      <w:r w:rsidR="00973768">
        <w:rPr>
          <w:color w:val="000000"/>
        </w:rPr>
        <w:t>I</w:t>
      </w:r>
      <w:r>
        <w:rPr>
          <w:color w:val="000000"/>
        </w:rPr>
        <w:t>/</w:t>
      </w:r>
      <w:r w:rsidR="00973768">
        <w:rPr>
          <w:color w:val="000000"/>
        </w:rPr>
        <w:t>ILI</w:t>
      </w:r>
      <w:r>
        <w:rPr>
          <w:color w:val="000000"/>
        </w:rPr>
        <w:t xml:space="preserve"> </w:t>
      </w:r>
      <w:r w:rsidR="00973768">
        <w:rPr>
          <w:color w:val="000000"/>
        </w:rPr>
        <w:t>KLIMATIZACIJE</w:t>
      </w:r>
      <w:r>
        <w:rPr>
          <w:color w:val="000000"/>
        </w:rPr>
        <w:t xml:space="preserve"> </w:t>
      </w:r>
      <w:r w:rsidR="00973768">
        <w:rPr>
          <w:color w:val="000000"/>
        </w:rPr>
        <w:t>I</w:t>
      </w:r>
      <w:r>
        <w:rPr>
          <w:color w:val="000000"/>
        </w:rPr>
        <w:t xml:space="preserve"> </w:t>
      </w:r>
      <w:r w:rsidR="00973768">
        <w:rPr>
          <w:color w:val="000000"/>
        </w:rPr>
        <w:t>GREJANјA</w:t>
      </w:r>
    </w:p>
    <w:p w:rsidR="009D088E" w:rsidRDefault="00973768">
      <w:pPr>
        <w:spacing w:after="120"/>
        <w:jc w:val="center"/>
      </w:pPr>
      <w:r>
        <w:rPr>
          <w:color w:val="000000"/>
        </w:rPr>
        <w:t>Član</w:t>
      </w:r>
      <w:r w:rsidR="001E7ACB">
        <w:rPr>
          <w:color w:val="000000"/>
        </w:rPr>
        <w:t xml:space="preserve"> 64.</w:t>
      </w:r>
    </w:p>
    <w:p w:rsidR="009D088E" w:rsidRDefault="00973768">
      <w:pPr>
        <w:spacing w:after="150"/>
      </w:pPr>
      <w:r>
        <w:rPr>
          <w:color w:val="000000"/>
        </w:rPr>
        <w:t>Kotlarnica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zagrevanje</w:t>
      </w:r>
      <w:r w:rsidR="001E7ACB">
        <w:rPr>
          <w:color w:val="000000"/>
        </w:rPr>
        <w:t xml:space="preserve"> </w:t>
      </w:r>
      <w:r>
        <w:rPr>
          <w:color w:val="000000"/>
        </w:rPr>
        <w:t>može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postaviti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objektu</w:t>
      </w:r>
      <w:r w:rsidR="001E7ACB">
        <w:rPr>
          <w:color w:val="000000"/>
        </w:rPr>
        <w:t xml:space="preserve"> </w:t>
      </w:r>
      <w:r>
        <w:rPr>
          <w:color w:val="000000"/>
        </w:rPr>
        <w:t>visine</w:t>
      </w:r>
      <w:r w:rsidR="001E7ACB">
        <w:rPr>
          <w:color w:val="000000"/>
        </w:rPr>
        <w:t xml:space="preserve"> </w:t>
      </w:r>
      <w:r>
        <w:rPr>
          <w:color w:val="000000"/>
        </w:rPr>
        <w:t>do</w:t>
      </w:r>
      <w:r w:rsidR="001E7ACB">
        <w:rPr>
          <w:color w:val="000000"/>
        </w:rPr>
        <w:t xml:space="preserve"> 40 m </w:t>
      </w:r>
      <w:r>
        <w:rPr>
          <w:color w:val="000000"/>
        </w:rPr>
        <w:t>ako</w:t>
      </w:r>
      <w:r w:rsidR="001E7ACB">
        <w:rPr>
          <w:color w:val="000000"/>
        </w:rPr>
        <w:t xml:space="preserve"> </w:t>
      </w:r>
      <w:r>
        <w:rPr>
          <w:color w:val="000000"/>
        </w:rPr>
        <w:t>ispunjava</w:t>
      </w:r>
      <w:r w:rsidR="001E7ACB">
        <w:rPr>
          <w:color w:val="000000"/>
        </w:rPr>
        <w:t xml:space="preserve"> </w:t>
      </w:r>
      <w:r>
        <w:rPr>
          <w:color w:val="000000"/>
        </w:rPr>
        <w:t>sledeće</w:t>
      </w:r>
      <w:r w:rsidR="001E7ACB">
        <w:rPr>
          <w:color w:val="000000"/>
        </w:rPr>
        <w:t xml:space="preserve"> </w:t>
      </w:r>
      <w:r>
        <w:rPr>
          <w:color w:val="000000"/>
        </w:rPr>
        <w:t>uslove</w:t>
      </w:r>
      <w:r w:rsidR="001E7ACB">
        <w:rPr>
          <w:color w:val="000000"/>
        </w:rPr>
        <w:t>:</w:t>
      </w:r>
    </w:p>
    <w:p w:rsidR="009D088E" w:rsidRDefault="001E7ACB">
      <w:pPr>
        <w:spacing w:after="150"/>
      </w:pPr>
      <w:r>
        <w:rPr>
          <w:color w:val="000000"/>
        </w:rPr>
        <w:t xml:space="preserve">1) </w:t>
      </w:r>
      <w:r w:rsidR="00973768">
        <w:rPr>
          <w:color w:val="000000"/>
        </w:rPr>
        <w:t>da</w:t>
      </w:r>
      <w:r>
        <w:rPr>
          <w:color w:val="000000"/>
        </w:rPr>
        <w:t xml:space="preserve"> </w:t>
      </w:r>
      <w:r w:rsidR="00973768">
        <w:rPr>
          <w:color w:val="000000"/>
        </w:rPr>
        <w:t>su</w:t>
      </w:r>
      <w:r>
        <w:rPr>
          <w:color w:val="000000"/>
        </w:rPr>
        <w:t xml:space="preserve"> </w:t>
      </w:r>
      <w:r w:rsidR="00973768">
        <w:rPr>
          <w:color w:val="000000"/>
        </w:rPr>
        <w:t>zidovi</w:t>
      </w:r>
      <w:r>
        <w:rPr>
          <w:color w:val="000000"/>
        </w:rPr>
        <w:t xml:space="preserve"> </w:t>
      </w:r>
      <w:r w:rsidR="00973768">
        <w:rPr>
          <w:color w:val="000000"/>
        </w:rPr>
        <w:t>kotlarnice</w:t>
      </w:r>
      <w:r>
        <w:rPr>
          <w:color w:val="000000"/>
        </w:rPr>
        <w:t xml:space="preserve"> </w:t>
      </w:r>
      <w:r w:rsidR="00973768">
        <w:rPr>
          <w:color w:val="000000"/>
        </w:rPr>
        <w:t>i</w:t>
      </w:r>
      <w:r>
        <w:rPr>
          <w:color w:val="000000"/>
        </w:rPr>
        <w:t xml:space="preserve"> </w:t>
      </w:r>
      <w:r w:rsidR="00973768">
        <w:rPr>
          <w:color w:val="000000"/>
        </w:rPr>
        <w:t>međuspratna</w:t>
      </w:r>
      <w:r>
        <w:rPr>
          <w:color w:val="000000"/>
        </w:rPr>
        <w:t xml:space="preserve"> </w:t>
      </w:r>
      <w:r w:rsidR="00973768">
        <w:rPr>
          <w:color w:val="000000"/>
        </w:rPr>
        <w:t>konstrukcija</w:t>
      </w:r>
      <w:r>
        <w:rPr>
          <w:color w:val="000000"/>
        </w:rPr>
        <w:t xml:space="preserve"> </w:t>
      </w:r>
      <w:r w:rsidR="00973768">
        <w:rPr>
          <w:color w:val="000000"/>
        </w:rPr>
        <w:t>otporni</w:t>
      </w:r>
      <w:r>
        <w:rPr>
          <w:color w:val="000000"/>
        </w:rPr>
        <w:t xml:space="preserve"> </w:t>
      </w:r>
      <w:r w:rsidR="00973768">
        <w:rPr>
          <w:color w:val="000000"/>
        </w:rPr>
        <w:t>prema</w:t>
      </w:r>
      <w:r>
        <w:rPr>
          <w:color w:val="000000"/>
        </w:rPr>
        <w:t xml:space="preserve"> </w:t>
      </w:r>
      <w:r w:rsidR="00973768">
        <w:rPr>
          <w:color w:val="000000"/>
        </w:rPr>
        <w:t>požaru</w:t>
      </w:r>
      <w:r>
        <w:rPr>
          <w:color w:val="000000"/>
        </w:rPr>
        <w:t xml:space="preserve"> 1,5h (EI 90) </w:t>
      </w:r>
      <w:r w:rsidR="00973768">
        <w:rPr>
          <w:color w:val="000000"/>
        </w:rPr>
        <w:t>izvedena</w:t>
      </w:r>
      <w:r>
        <w:rPr>
          <w:color w:val="000000"/>
        </w:rPr>
        <w:t xml:space="preserve"> </w:t>
      </w:r>
      <w:r w:rsidR="00973768">
        <w:rPr>
          <w:color w:val="000000"/>
        </w:rPr>
        <w:t>od</w:t>
      </w:r>
      <w:r>
        <w:rPr>
          <w:color w:val="000000"/>
        </w:rPr>
        <w:t xml:space="preserve"> </w:t>
      </w:r>
      <w:r w:rsidR="00973768">
        <w:rPr>
          <w:color w:val="000000"/>
        </w:rPr>
        <w:t>građevinskih</w:t>
      </w:r>
      <w:r>
        <w:rPr>
          <w:color w:val="000000"/>
        </w:rPr>
        <w:t xml:space="preserve"> </w:t>
      </w:r>
      <w:r w:rsidR="00973768">
        <w:rPr>
          <w:color w:val="000000"/>
        </w:rPr>
        <w:t>materijala</w:t>
      </w:r>
      <w:r>
        <w:rPr>
          <w:color w:val="000000"/>
        </w:rPr>
        <w:t xml:space="preserve"> </w:t>
      </w:r>
      <w:r w:rsidR="00973768">
        <w:rPr>
          <w:color w:val="000000"/>
        </w:rPr>
        <w:t>karakteristike</w:t>
      </w:r>
      <w:r>
        <w:rPr>
          <w:color w:val="000000"/>
        </w:rPr>
        <w:t xml:space="preserve"> </w:t>
      </w:r>
      <w:r w:rsidR="00973768">
        <w:rPr>
          <w:color w:val="000000"/>
        </w:rPr>
        <w:t>reakcije</w:t>
      </w:r>
      <w:r>
        <w:rPr>
          <w:color w:val="000000"/>
        </w:rPr>
        <w:t xml:space="preserve"> </w:t>
      </w:r>
      <w:r w:rsidR="00973768">
        <w:rPr>
          <w:color w:val="000000"/>
        </w:rPr>
        <w:t>na</w:t>
      </w:r>
      <w:r>
        <w:rPr>
          <w:color w:val="000000"/>
        </w:rPr>
        <w:t xml:space="preserve"> </w:t>
      </w:r>
      <w:r w:rsidR="00973768">
        <w:rPr>
          <w:color w:val="000000"/>
        </w:rPr>
        <w:t>požar</w:t>
      </w:r>
      <w:r>
        <w:rPr>
          <w:color w:val="000000"/>
        </w:rPr>
        <w:t xml:space="preserve"> </w:t>
      </w:r>
      <w:r w:rsidR="00973768">
        <w:rPr>
          <w:color w:val="000000"/>
        </w:rPr>
        <w:t>najmanje</w:t>
      </w:r>
      <w:r>
        <w:rPr>
          <w:color w:val="000000"/>
        </w:rPr>
        <w:t xml:space="preserve"> </w:t>
      </w:r>
      <w:r w:rsidR="00973768">
        <w:rPr>
          <w:color w:val="000000"/>
        </w:rPr>
        <w:t>klase</w:t>
      </w:r>
      <w:r>
        <w:rPr>
          <w:color w:val="000000"/>
        </w:rPr>
        <w:t xml:space="preserve"> A2s1d0 </w:t>
      </w:r>
      <w:r w:rsidR="00973768">
        <w:rPr>
          <w:color w:val="000000"/>
        </w:rPr>
        <w:t>prema</w:t>
      </w:r>
      <w:r>
        <w:rPr>
          <w:color w:val="000000"/>
        </w:rPr>
        <w:t xml:space="preserve"> </w:t>
      </w:r>
      <w:r w:rsidR="00973768">
        <w:rPr>
          <w:color w:val="000000"/>
        </w:rPr>
        <w:t>standardu</w:t>
      </w:r>
      <w:r>
        <w:rPr>
          <w:color w:val="000000"/>
        </w:rPr>
        <w:t xml:space="preserve"> SRPS EN 13501-1;</w:t>
      </w:r>
    </w:p>
    <w:p w:rsidR="009D088E" w:rsidRDefault="001E7ACB">
      <w:pPr>
        <w:spacing w:after="150"/>
      </w:pPr>
      <w:r>
        <w:rPr>
          <w:color w:val="000000"/>
        </w:rPr>
        <w:t xml:space="preserve">2) </w:t>
      </w:r>
      <w:r w:rsidR="00973768">
        <w:rPr>
          <w:color w:val="000000"/>
        </w:rPr>
        <w:t>da</w:t>
      </w:r>
      <w:r>
        <w:rPr>
          <w:color w:val="000000"/>
        </w:rPr>
        <w:t xml:space="preserve"> </w:t>
      </w:r>
      <w:r w:rsidR="00973768">
        <w:rPr>
          <w:color w:val="000000"/>
        </w:rPr>
        <w:t>su</w:t>
      </w:r>
      <w:r>
        <w:rPr>
          <w:color w:val="000000"/>
        </w:rPr>
        <w:t xml:space="preserve"> </w:t>
      </w:r>
      <w:r w:rsidR="00973768">
        <w:rPr>
          <w:color w:val="000000"/>
        </w:rPr>
        <w:t>vrata</w:t>
      </w:r>
      <w:r>
        <w:rPr>
          <w:color w:val="000000"/>
        </w:rPr>
        <w:t xml:space="preserve"> </w:t>
      </w:r>
      <w:r w:rsidR="00973768">
        <w:rPr>
          <w:color w:val="000000"/>
        </w:rPr>
        <w:t>na</w:t>
      </w:r>
      <w:r>
        <w:rPr>
          <w:color w:val="000000"/>
        </w:rPr>
        <w:t xml:space="preserve"> </w:t>
      </w:r>
      <w:r w:rsidR="00973768">
        <w:rPr>
          <w:color w:val="000000"/>
        </w:rPr>
        <w:t>ulazu</w:t>
      </w:r>
      <w:r>
        <w:rPr>
          <w:color w:val="000000"/>
        </w:rPr>
        <w:t xml:space="preserve"> </w:t>
      </w:r>
      <w:r w:rsidR="00973768">
        <w:rPr>
          <w:color w:val="000000"/>
        </w:rPr>
        <w:t>u</w:t>
      </w:r>
      <w:r>
        <w:rPr>
          <w:color w:val="000000"/>
        </w:rPr>
        <w:t xml:space="preserve"> </w:t>
      </w:r>
      <w:r w:rsidR="00973768">
        <w:rPr>
          <w:color w:val="000000"/>
        </w:rPr>
        <w:t>kotlarnicu</w:t>
      </w:r>
      <w:r>
        <w:rPr>
          <w:color w:val="000000"/>
        </w:rPr>
        <w:t xml:space="preserve"> </w:t>
      </w:r>
      <w:r w:rsidR="00973768">
        <w:rPr>
          <w:color w:val="000000"/>
        </w:rPr>
        <w:t>postavlјena</w:t>
      </w:r>
      <w:r>
        <w:rPr>
          <w:color w:val="000000"/>
        </w:rPr>
        <w:t xml:space="preserve"> </w:t>
      </w:r>
      <w:r w:rsidR="00973768">
        <w:rPr>
          <w:color w:val="000000"/>
        </w:rPr>
        <w:t>sa</w:t>
      </w:r>
      <w:r>
        <w:rPr>
          <w:color w:val="000000"/>
        </w:rPr>
        <w:t xml:space="preserve"> </w:t>
      </w:r>
      <w:r w:rsidR="00973768">
        <w:rPr>
          <w:color w:val="000000"/>
        </w:rPr>
        <w:t>spolјne</w:t>
      </w:r>
      <w:r>
        <w:rPr>
          <w:color w:val="000000"/>
        </w:rPr>
        <w:t xml:space="preserve"> </w:t>
      </w:r>
      <w:r w:rsidR="00973768">
        <w:rPr>
          <w:color w:val="000000"/>
        </w:rPr>
        <w:t>strane</w:t>
      </w:r>
      <w:r>
        <w:rPr>
          <w:color w:val="000000"/>
        </w:rPr>
        <w:t xml:space="preserve"> </w:t>
      </w:r>
      <w:r w:rsidR="00973768">
        <w:rPr>
          <w:color w:val="000000"/>
        </w:rPr>
        <w:t>objekte</w:t>
      </w:r>
      <w:r>
        <w:rPr>
          <w:color w:val="000000"/>
        </w:rPr>
        <w:t>;</w:t>
      </w:r>
    </w:p>
    <w:p w:rsidR="009D088E" w:rsidRDefault="001E7ACB">
      <w:pPr>
        <w:spacing w:after="150"/>
      </w:pPr>
      <w:r>
        <w:rPr>
          <w:color w:val="000000"/>
        </w:rPr>
        <w:t xml:space="preserve">3) </w:t>
      </w:r>
      <w:r w:rsidR="00973768">
        <w:rPr>
          <w:color w:val="000000"/>
        </w:rPr>
        <w:t>da</w:t>
      </w:r>
      <w:r>
        <w:rPr>
          <w:color w:val="000000"/>
        </w:rPr>
        <w:t xml:space="preserve"> </w:t>
      </w:r>
      <w:r w:rsidR="00973768">
        <w:rPr>
          <w:color w:val="000000"/>
        </w:rPr>
        <w:t>ima</w:t>
      </w:r>
      <w:r>
        <w:rPr>
          <w:color w:val="000000"/>
        </w:rPr>
        <w:t xml:space="preserve"> </w:t>
      </w:r>
      <w:r w:rsidR="00973768">
        <w:rPr>
          <w:color w:val="000000"/>
        </w:rPr>
        <w:t>najmanje</w:t>
      </w:r>
      <w:r>
        <w:rPr>
          <w:color w:val="000000"/>
        </w:rPr>
        <w:t xml:space="preserve"> </w:t>
      </w:r>
      <w:r w:rsidR="00973768">
        <w:rPr>
          <w:color w:val="000000"/>
        </w:rPr>
        <w:t>dva</w:t>
      </w:r>
      <w:r>
        <w:rPr>
          <w:color w:val="000000"/>
        </w:rPr>
        <w:t xml:space="preserve"> </w:t>
      </w:r>
      <w:r w:rsidR="00973768">
        <w:rPr>
          <w:color w:val="000000"/>
        </w:rPr>
        <w:t>izlaza</w:t>
      </w:r>
      <w:r>
        <w:rPr>
          <w:color w:val="000000"/>
        </w:rPr>
        <w:t xml:space="preserve">, </w:t>
      </w:r>
      <w:r w:rsidR="00973768">
        <w:rPr>
          <w:color w:val="000000"/>
        </w:rPr>
        <w:t>od</w:t>
      </w:r>
      <w:r>
        <w:rPr>
          <w:color w:val="000000"/>
        </w:rPr>
        <w:t xml:space="preserve"> </w:t>
      </w:r>
      <w:r w:rsidR="00973768">
        <w:rPr>
          <w:color w:val="000000"/>
        </w:rPr>
        <w:t>kojih</w:t>
      </w:r>
      <w:r>
        <w:rPr>
          <w:color w:val="000000"/>
        </w:rPr>
        <w:t xml:space="preserve"> </w:t>
      </w:r>
      <w:r w:rsidR="00973768">
        <w:rPr>
          <w:color w:val="000000"/>
        </w:rPr>
        <w:t>jedan</w:t>
      </w:r>
      <w:r>
        <w:rPr>
          <w:color w:val="000000"/>
        </w:rPr>
        <w:t xml:space="preserve"> </w:t>
      </w:r>
      <w:r w:rsidR="00973768">
        <w:rPr>
          <w:color w:val="000000"/>
        </w:rPr>
        <w:t>vodi</w:t>
      </w:r>
      <w:r>
        <w:rPr>
          <w:color w:val="000000"/>
        </w:rPr>
        <w:t xml:space="preserve"> </w:t>
      </w:r>
      <w:r w:rsidR="00973768">
        <w:rPr>
          <w:color w:val="000000"/>
        </w:rPr>
        <w:t>neposredno</w:t>
      </w:r>
      <w:r>
        <w:rPr>
          <w:color w:val="000000"/>
        </w:rPr>
        <w:t xml:space="preserve"> </w:t>
      </w:r>
      <w:r w:rsidR="00973768">
        <w:rPr>
          <w:color w:val="000000"/>
        </w:rPr>
        <w:t>van</w:t>
      </w:r>
      <w:r>
        <w:rPr>
          <w:color w:val="000000"/>
        </w:rPr>
        <w:t xml:space="preserve"> </w:t>
      </w:r>
      <w:r w:rsidR="00973768">
        <w:rPr>
          <w:color w:val="000000"/>
        </w:rPr>
        <w:t>objekta</w:t>
      </w:r>
      <w:r>
        <w:rPr>
          <w:color w:val="000000"/>
        </w:rPr>
        <w:t>;</w:t>
      </w:r>
    </w:p>
    <w:p w:rsidR="009D088E" w:rsidRDefault="001E7ACB">
      <w:pPr>
        <w:spacing w:after="150"/>
      </w:pPr>
      <w:r>
        <w:rPr>
          <w:color w:val="000000"/>
        </w:rPr>
        <w:t xml:space="preserve">4) </w:t>
      </w:r>
      <w:r w:rsidR="00973768">
        <w:rPr>
          <w:color w:val="000000"/>
        </w:rPr>
        <w:t>da</w:t>
      </w:r>
      <w:r>
        <w:rPr>
          <w:color w:val="000000"/>
        </w:rPr>
        <w:t xml:space="preserve"> </w:t>
      </w:r>
      <w:r w:rsidR="00973768">
        <w:rPr>
          <w:color w:val="000000"/>
        </w:rPr>
        <w:t>se</w:t>
      </w:r>
      <w:r>
        <w:rPr>
          <w:color w:val="000000"/>
        </w:rPr>
        <w:t xml:space="preserve"> </w:t>
      </w:r>
      <w:r w:rsidR="00973768">
        <w:rPr>
          <w:color w:val="000000"/>
        </w:rPr>
        <w:t>vrata</w:t>
      </w:r>
      <w:r>
        <w:rPr>
          <w:color w:val="000000"/>
        </w:rPr>
        <w:t xml:space="preserve"> </w:t>
      </w:r>
      <w:r w:rsidR="00973768">
        <w:rPr>
          <w:color w:val="000000"/>
        </w:rPr>
        <w:t>na</w:t>
      </w:r>
      <w:r>
        <w:rPr>
          <w:color w:val="000000"/>
        </w:rPr>
        <w:t xml:space="preserve"> </w:t>
      </w:r>
      <w:r w:rsidR="00973768">
        <w:rPr>
          <w:color w:val="000000"/>
        </w:rPr>
        <w:t>kotlarnici</w:t>
      </w:r>
      <w:r>
        <w:rPr>
          <w:color w:val="000000"/>
        </w:rPr>
        <w:t xml:space="preserve"> </w:t>
      </w:r>
      <w:r w:rsidR="00973768">
        <w:rPr>
          <w:color w:val="000000"/>
        </w:rPr>
        <w:t>otvaraju</w:t>
      </w:r>
      <w:r>
        <w:rPr>
          <w:color w:val="000000"/>
        </w:rPr>
        <w:t xml:space="preserve"> </w:t>
      </w:r>
      <w:r w:rsidR="00973768">
        <w:rPr>
          <w:color w:val="000000"/>
        </w:rPr>
        <w:t>u</w:t>
      </w:r>
      <w:r>
        <w:rPr>
          <w:color w:val="000000"/>
        </w:rPr>
        <w:t xml:space="preserve"> </w:t>
      </w:r>
      <w:r w:rsidR="00973768">
        <w:rPr>
          <w:color w:val="000000"/>
        </w:rPr>
        <w:t>smeru</w:t>
      </w:r>
      <w:r>
        <w:rPr>
          <w:color w:val="000000"/>
        </w:rPr>
        <w:t xml:space="preserve"> </w:t>
      </w:r>
      <w:r w:rsidR="00973768">
        <w:rPr>
          <w:color w:val="000000"/>
        </w:rPr>
        <w:t>evakuacije</w:t>
      </w:r>
      <w:r>
        <w:rPr>
          <w:color w:val="000000"/>
        </w:rPr>
        <w:t>;</w:t>
      </w:r>
    </w:p>
    <w:p w:rsidR="009D088E" w:rsidRDefault="001E7ACB">
      <w:pPr>
        <w:spacing w:after="150"/>
      </w:pPr>
      <w:r>
        <w:rPr>
          <w:color w:val="000000"/>
        </w:rPr>
        <w:t xml:space="preserve">5) </w:t>
      </w:r>
      <w:r w:rsidR="00973768">
        <w:rPr>
          <w:color w:val="000000"/>
        </w:rPr>
        <w:t>da</w:t>
      </w:r>
      <w:r>
        <w:rPr>
          <w:color w:val="000000"/>
        </w:rPr>
        <w:t xml:space="preserve"> </w:t>
      </w:r>
      <w:r w:rsidR="00973768">
        <w:rPr>
          <w:color w:val="000000"/>
        </w:rPr>
        <w:t>se</w:t>
      </w:r>
      <w:r>
        <w:rPr>
          <w:color w:val="000000"/>
        </w:rPr>
        <w:t xml:space="preserve"> </w:t>
      </w:r>
      <w:r w:rsidR="00973768">
        <w:rPr>
          <w:color w:val="000000"/>
        </w:rPr>
        <w:t>skladišni</w:t>
      </w:r>
      <w:r>
        <w:rPr>
          <w:color w:val="000000"/>
        </w:rPr>
        <w:t xml:space="preserve"> </w:t>
      </w:r>
      <w:r w:rsidR="00973768">
        <w:rPr>
          <w:color w:val="000000"/>
        </w:rPr>
        <w:t>prostor</w:t>
      </w:r>
      <w:r>
        <w:rPr>
          <w:color w:val="000000"/>
        </w:rPr>
        <w:t xml:space="preserve"> </w:t>
      </w:r>
      <w:r w:rsidR="00973768">
        <w:rPr>
          <w:color w:val="000000"/>
        </w:rPr>
        <w:t>za</w:t>
      </w:r>
      <w:r>
        <w:rPr>
          <w:color w:val="000000"/>
        </w:rPr>
        <w:t xml:space="preserve"> </w:t>
      </w:r>
      <w:r w:rsidR="00973768">
        <w:rPr>
          <w:color w:val="000000"/>
        </w:rPr>
        <w:t>gorivo</w:t>
      </w:r>
      <w:r>
        <w:rPr>
          <w:color w:val="000000"/>
        </w:rPr>
        <w:t xml:space="preserve"> (</w:t>
      </w:r>
      <w:r w:rsidR="00973768">
        <w:rPr>
          <w:color w:val="000000"/>
        </w:rPr>
        <w:t>čvrsto</w:t>
      </w:r>
      <w:r>
        <w:rPr>
          <w:color w:val="000000"/>
        </w:rPr>
        <w:t xml:space="preserve">, </w:t>
      </w:r>
      <w:r w:rsidR="00973768">
        <w:rPr>
          <w:color w:val="000000"/>
        </w:rPr>
        <w:t>tečno</w:t>
      </w:r>
      <w:r>
        <w:rPr>
          <w:color w:val="000000"/>
        </w:rPr>
        <w:t xml:space="preserve"> </w:t>
      </w:r>
      <w:r w:rsidR="00973768">
        <w:rPr>
          <w:color w:val="000000"/>
        </w:rPr>
        <w:t>ili</w:t>
      </w:r>
      <w:r>
        <w:rPr>
          <w:color w:val="000000"/>
        </w:rPr>
        <w:t xml:space="preserve"> </w:t>
      </w:r>
      <w:r w:rsidR="00973768">
        <w:rPr>
          <w:color w:val="000000"/>
        </w:rPr>
        <w:t>gasovito</w:t>
      </w:r>
      <w:r>
        <w:rPr>
          <w:color w:val="000000"/>
        </w:rPr>
        <w:t xml:space="preserve">) </w:t>
      </w:r>
      <w:r w:rsidR="00973768">
        <w:rPr>
          <w:color w:val="000000"/>
        </w:rPr>
        <w:t>nalazi</w:t>
      </w:r>
      <w:r>
        <w:rPr>
          <w:color w:val="000000"/>
        </w:rPr>
        <w:t xml:space="preserve"> </w:t>
      </w:r>
      <w:r w:rsidR="00973768">
        <w:rPr>
          <w:color w:val="000000"/>
        </w:rPr>
        <w:t>van</w:t>
      </w:r>
      <w:r>
        <w:rPr>
          <w:color w:val="000000"/>
        </w:rPr>
        <w:t xml:space="preserve"> </w:t>
      </w:r>
      <w:r w:rsidR="00973768">
        <w:rPr>
          <w:color w:val="000000"/>
        </w:rPr>
        <w:t>objekta</w:t>
      </w:r>
      <w:r>
        <w:rPr>
          <w:color w:val="000000"/>
        </w:rPr>
        <w:t xml:space="preserve"> </w:t>
      </w:r>
      <w:r w:rsidR="00973768">
        <w:rPr>
          <w:color w:val="000000"/>
        </w:rPr>
        <w:t>ili</w:t>
      </w:r>
      <w:r>
        <w:rPr>
          <w:color w:val="000000"/>
        </w:rPr>
        <w:t xml:space="preserve"> </w:t>
      </w:r>
      <w:r w:rsidR="00973768">
        <w:rPr>
          <w:color w:val="000000"/>
        </w:rPr>
        <w:t>u</w:t>
      </w:r>
      <w:r>
        <w:rPr>
          <w:color w:val="000000"/>
        </w:rPr>
        <w:t xml:space="preserve"> </w:t>
      </w:r>
      <w:r w:rsidR="00973768">
        <w:rPr>
          <w:color w:val="000000"/>
        </w:rPr>
        <w:t>bezbednom</w:t>
      </w:r>
      <w:r>
        <w:rPr>
          <w:color w:val="000000"/>
        </w:rPr>
        <w:t xml:space="preserve"> </w:t>
      </w:r>
      <w:r w:rsidR="00973768">
        <w:rPr>
          <w:color w:val="000000"/>
        </w:rPr>
        <w:t>prostoru</w:t>
      </w:r>
      <w:r>
        <w:rPr>
          <w:color w:val="000000"/>
        </w:rPr>
        <w:t xml:space="preserve"> </w:t>
      </w:r>
      <w:r w:rsidR="00973768">
        <w:rPr>
          <w:color w:val="000000"/>
        </w:rPr>
        <w:t>objekta</w:t>
      </w:r>
      <w:r>
        <w:rPr>
          <w:color w:val="000000"/>
        </w:rPr>
        <w:t>.</w:t>
      </w:r>
    </w:p>
    <w:p w:rsidR="009D088E" w:rsidRDefault="00973768">
      <w:pPr>
        <w:spacing w:after="150"/>
      </w:pPr>
      <w:r>
        <w:rPr>
          <w:color w:val="000000"/>
        </w:rPr>
        <w:t>Kotlarnica</w:t>
      </w:r>
      <w:r w:rsidR="001E7ACB">
        <w:rPr>
          <w:color w:val="000000"/>
        </w:rPr>
        <w:t xml:space="preserve"> </w:t>
      </w:r>
      <w:r>
        <w:rPr>
          <w:color w:val="000000"/>
        </w:rPr>
        <w:t>iz</w:t>
      </w:r>
      <w:r w:rsidR="001E7ACB">
        <w:rPr>
          <w:color w:val="000000"/>
        </w:rPr>
        <w:t xml:space="preserve"> </w:t>
      </w:r>
      <w:r>
        <w:rPr>
          <w:color w:val="000000"/>
        </w:rPr>
        <w:t>stava</w:t>
      </w:r>
      <w:r w:rsidR="001E7ACB">
        <w:rPr>
          <w:color w:val="000000"/>
        </w:rPr>
        <w:t xml:space="preserve"> 1. </w:t>
      </w:r>
      <w:r>
        <w:rPr>
          <w:color w:val="000000"/>
        </w:rPr>
        <w:t>ovog</w:t>
      </w:r>
      <w:r w:rsidR="001E7ACB">
        <w:rPr>
          <w:color w:val="000000"/>
        </w:rPr>
        <w:t xml:space="preserve"> </w:t>
      </w:r>
      <w:r>
        <w:rPr>
          <w:color w:val="000000"/>
        </w:rPr>
        <w:t>člana</w:t>
      </w:r>
      <w:r w:rsidR="001E7ACB">
        <w:rPr>
          <w:color w:val="000000"/>
        </w:rPr>
        <w:t xml:space="preserve"> </w:t>
      </w:r>
      <w:r>
        <w:rPr>
          <w:color w:val="000000"/>
        </w:rPr>
        <w:t>može</w:t>
      </w:r>
      <w:r w:rsidR="001E7ACB">
        <w:rPr>
          <w:color w:val="000000"/>
        </w:rPr>
        <w:t xml:space="preserve"> </w:t>
      </w:r>
      <w:r>
        <w:rPr>
          <w:color w:val="000000"/>
        </w:rPr>
        <w:t>biti</w:t>
      </w:r>
      <w:r w:rsidR="001E7ACB">
        <w:rPr>
          <w:color w:val="000000"/>
        </w:rPr>
        <w:t xml:space="preserve"> </w:t>
      </w:r>
      <w:r>
        <w:rPr>
          <w:color w:val="000000"/>
        </w:rPr>
        <w:t>povezana</w:t>
      </w:r>
      <w:r w:rsidR="001E7ACB">
        <w:rPr>
          <w:color w:val="000000"/>
        </w:rPr>
        <w:t xml:space="preserve"> </w:t>
      </w:r>
      <w:r>
        <w:rPr>
          <w:color w:val="000000"/>
        </w:rPr>
        <w:t>sa</w:t>
      </w:r>
      <w:r w:rsidR="001E7ACB">
        <w:rPr>
          <w:color w:val="000000"/>
        </w:rPr>
        <w:t xml:space="preserve"> </w:t>
      </w:r>
      <w:r>
        <w:rPr>
          <w:color w:val="000000"/>
        </w:rPr>
        <w:t>objektom</w:t>
      </w:r>
      <w:r w:rsidR="001E7ACB">
        <w:rPr>
          <w:color w:val="000000"/>
        </w:rPr>
        <w:t xml:space="preserve"> </w:t>
      </w:r>
      <w:r>
        <w:rPr>
          <w:color w:val="000000"/>
        </w:rPr>
        <w:t>preko</w:t>
      </w:r>
      <w:r w:rsidR="001E7ACB">
        <w:rPr>
          <w:color w:val="000000"/>
        </w:rPr>
        <w:t xml:space="preserve"> </w:t>
      </w:r>
      <w:r>
        <w:rPr>
          <w:color w:val="000000"/>
        </w:rPr>
        <w:t>pretprostora</w:t>
      </w:r>
      <w:r w:rsidR="001E7ACB">
        <w:rPr>
          <w:color w:val="000000"/>
        </w:rPr>
        <w:t xml:space="preserve"> </w:t>
      </w:r>
      <w:r>
        <w:rPr>
          <w:color w:val="000000"/>
        </w:rPr>
        <w:t>sa</w:t>
      </w:r>
      <w:r w:rsidR="001E7ACB">
        <w:rPr>
          <w:color w:val="000000"/>
        </w:rPr>
        <w:t xml:space="preserve"> </w:t>
      </w:r>
      <w:r>
        <w:rPr>
          <w:color w:val="000000"/>
        </w:rPr>
        <w:t>veštačkim</w:t>
      </w:r>
      <w:r w:rsidR="001E7ACB">
        <w:rPr>
          <w:color w:val="000000"/>
        </w:rPr>
        <w:t xml:space="preserve"> </w:t>
      </w:r>
      <w:r>
        <w:rPr>
          <w:color w:val="000000"/>
        </w:rPr>
        <w:t>provetravanjem</w:t>
      </w:r>
      <w:r w:rsidR="001E7ACB">
        <w:rPr>
          <w:color w:val="000000"/>
        </w:rPr>
        <w:t xml:space="preserve">. </w:t>
      </w:r>
      <w:r>
        <w:rPr>
          <w:color w:val="000000"/>
        </w:rPr>
        <w:t>Pretprostor</w:t>
      </w:r>
      <w:r w:rsidR="001E7ACB">
        <w:rPr>
          <w:color w:val="000000"/>
        </w:rPr>
        <w:t xml:space="preserve"> </w:t>
      </w:r>
      <w:r>
        <w:rPr>
          <w:color w:val="000000"/>
        </w:rPr>
        <w:t>mora</w:t>
      </w:r>
      <w:r w:rsidR="001E7ACB">
        <w:rPr>
          <w:color w:val="000000"/>
        </w:rPr>
        <w:t xml:space="preserve"> </w:t>
      </w:r>
      <w:r>
        <w:rPr>
          <w:color w:val="000000"/>
        </w:rPr>
        <w:t>biti</w:t>
      </w:r>
      <w:r w:rsidR="001E7ACB">
        <w:rPr>
          <w:color w:val="000000"/>
        </w:rPr>
        <w:t xml:space="preserve"> </w:t>
      </w:r>
      <w:r>
        <w:rPr>
          <w:color w:val="000000"/>
        </w:rPr>
        <w:t>odvojen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ostalog</w:t>
      </w:r>
      <w:r w:rsidR="001E7ACB">
        <w:rPr>
          <w:color w:val="000000"/>
        </w:rPr>
        <w:t xml:space="preserve"> </w:t>
      </w:r>
      <w:r>
        <w:rPr>
          <w:color w:val="000000"/>
        </w:rPr>
        <w:t>dela</w:t>
      </w:r>
      <w:r w:rsidR="001E7ACB">
        <w:rPr>
          <w:color w:val="000000"/>
        </w:rPr>
        <w:t xml:space="preserve"> </w:t>
      </w:r>
      <w:r>
        <w:rPr>
          <w:color w:val="000000"/>
        </w:rPr>
        <w:t>objekta</w:t>
      </w:r>
      <w:r w:rsidR="001E7ACB">
        <w:rPr>
          <w:color w:val="000000"/>
        </w:rPr>
        <w:t xml:space="preserve"> </w:t>
      </w:r>
      <w:r>
        <w:rPr>
          <w:color w:val="000000"/>
        </w:rPr>
        <w:t>vratima</w:t>
      </w:r>
      <w:r w:rsidR="001E7ACB">
        <w:rPr>
          <w:color w:val="000000"/>
        </w:rPr>
        <w:t xml:space="preserve"> </w:t>
      </w:r>
      <w:r>
        <w:rPr>
          <w:color w:val="000000"/>
        </w:rPr>
        <w:t>otpornim</w:t>
      </w:r>
      <w:r w:rsidR="001E7ACB">
        <w:rPr>
          <w:color w:val="000000"/>
        </w:rPr>
        <w:t xml:space="preserve"> </w:t>
      </w:r>
      <w:r>
        <w:rPr>
          <w:color w:val="000000"/>
        </w:rPr>
        <w:t>prema</w:t>
      </w:r>
      <w:r w:rsidR="001E7ACB">
        <w:rPr>
          <w:color w:val="000000"/>
        </w:rPr>
        <w:t xml:space="preserve"> </w:t>
      </w:r>
      <w:r>
        <w:rPr>
          <w:color w:val="000000"/>
        </w:rPr>
        <w:t>požaru</w:t>
      </w:r>
      <w:r w:rsidR="001E7ACB">
        <w:rPr>
          <w:color w:val="000000"/>
        </w:rPr>
        <w:t xml:space="preserve"> 0,5 h (EI 30) </w:t>
      </w:r>
      <w:r>
        <w:rPr>
          <w:color w:val="000000"/>
        </w:rPr>
        <w:t>izvedena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građevinskih</w:t>
      </w:r>
      <w:r w:rsidR="001E7ACB">
        <w:rPr>
          <w:color w:val="000000"/>
        </w:rPr>
        <w:t xml:space="preserve"> </w:t>
      </w:r>
      <w:r>
        <w:rPr>
          <w:color w:val="000000"/>
        </w:rPr>
        <w:t>materijala</w:t>
      </w:r>
      <w:r w:rsidR="001E7ACB">
        <w:rPr>
          <w:color w:val="000000"/>
        </w:rPr>
        <w:t xml:space="preserve"> </w:t>
      </w:r>
      <w:r>
        <w:rPr>
          <w:color w:val="000000"/>
        </w:rPr>
        <w:t>karakteristike</w:t>
      </w:r>
      <w:r w:rsidR="001E7ACB">
        <w:rPr>
          <w:color w:val="000000"/>
        </w:rPr>
        <w:t xml:space="preserve"> </w:t>
      </w:r>
      <w:r>
        <w:rPr>
          <w:color w:val="000000"/>
        </w:rPr>
        <w:t>reakcije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požar</w:t>
      </w:r>
      <w:r w:rsidR="001E7ACB">
        <w:rPr>
          <w:color w:val="000000"/>
        </w:rPr>
        <w:t xml:space="preserve"> </w:t>
      </w:r>
      <w:r>
        <w:rPr>
          <w:color w:val="000000"/>
        </w:rPr>
        <w:t>najmanje</w:t>
      </w:r>
      <w:r w:rsidR="001E7ACB">
        <w:rPr>
          <w:color w:val="000000"/>
        </w:rPr>
        <w:t xml:space="preserve"> </w:t>
      </w:r>
      <w:r>
        <w:rPr>
          <w:color w:val="000000"/>
        </w:rPr>
        <w:t>klase</w:t>
      </w:r>
      <w:r w:rsidR="001E7ACB">
        <w:rPr>
          <w:color w:val="000000"/>
        </w:rPr>
        <w:t xml:space="preserve"> A2s1d0 </w:t>
      </w:r>
      <w:r>
        <w:rPr>
          <w:color w:val="000000"/>
        </w:rPr>
        <w:t>prema</w:t>
      </w:r>
      <w:r w:rsidR="001E7ACB">
        <w:rPr>
          <w:color w:val="000000"/>
        </w:rPr>
        <w:t xml:space="preserve"> </w:t>
      </w:r>
      <w:r>
        <w:rPr>
          <w:color w:val="000000"/>
        </w:rPr>
        <w:t>standardu</w:t>
      </w:r>
      <w:r w:rsidR="001E7ACB">
        <w:rPr>
          <w:color w:val="000000"/>
        </w:rPr>
        <w:t xml:space="preserve"> SRPS EN 13501-1, </w:t>
      </w:r>
      <w:r>
        <w:rPr>
          <w:color w:val="000000"/>
        </w:rPr>
        <w:t>a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kotlarnice</w:t>
      </w:r>
      <w:r w:rsidR="001E7ACB">
        <w:rPr>
          <w:color w:val="000000"/>
        </w:rPr>
        <w:t xml:space="preserve"> </w:t>
      </w:r>
      <w:r>
        <w:rPr>
          <w:color w:val="000000"/>
        </w:rPr>
        <w:t>vratima</w:t>
      </w:r>
      <w:r w:rsidR="001E7ACB">
        <w:rPr>
          <w:color w:val="000000"/>
        </w:rPr>
        <w:t xml:space="preserve"> </w:t>
      </w:r>
      <w:r>
        <w:rPr>
          <w:color w:val="000000"/>
        </w:rPr>
        <w:t>otpornim</w:t>
      </w:r>
      <w:r w:rsidR="001E7ACB">
        <w:rPr>
          <w:color w:val="000000"/>
        </w:rPr>
        <w:t xml:space="preserve"> </w:t>
      </w:r>
      <w:r>
        <w:rPr>
          <w:color w:val="000000"/>
        </w:rPr>
        <w:t>prema</w:t>
      </w:r>
      <w:r w:rsidR="001E7ACB">
        <w:rPr>
          <w:color w:val="000000"/>
        </w:rPr>
        <w:t xml:space="preserve"> </w:t>
      </w:r>
      <w:r>
        <w:rPr>
          <w:color w:val="000000"/>
        </w:rPr>
        <w:t>požaru</w:t>
      </w:r>
      <w:r w:rsidR="001E7ACB">
        <w:rPr>
          <w:color w:val="000000"/>
        </w:rPr>
        <w:t xml:space="preserve"> 1,5 h (EI 90) </w:t>
      </w:r>
      <w:r>
        <w:rPr>
          <w:color w:val="000000"/>
        </w:rPr>
        <w:t>izvedena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građevinskih</w:t>
      </w:r>
      <w:r w:rsidR="001E7ACB">
        <w:rPr>
          <w:color w:val="000000"/>
        </w:rPr>
        <w:t xml:space="preserve"> </w:t>
      </w:r>
      <w:r>
        <w:rPr>
          <w:color w:val="000000"/>
        </w:rPr>
        <w:t>materijala</w:t>
      </w:r>
      <w:r w:rsidR="001E7ACB">
        <w:rPr>
          <w:color w:val="000000"/>
        </w:rPr>
        <w:t xml:space="preserve"> </w:t>
      </w:r>
      <w:r>
        <w:rPr>
          <w:color w:val="000000"/>
        </w:rPr>
        <w:t>karakteristike</w:t>
      </w:r>
      <w:r w:rsidR="001E7ACB">
        <w:rPr>
          <w:color w:val="000000"/>
        </w:rPr>
        <w:t xml:space="preserve"> </w:t>
      </w:r>
      <w:r>
        <w:rPr>
          <w:color w:val="000000"/>
        </w:rPr>
        <w:t>reakcije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požar</w:t>
      </w:r>
      <w:r w:rsidR="001E7ACB">
        <w:rPr>
          <w:color w:val="000000"/>
        </w:rPr>
        <w:t xml:space="preserve"> </w:t>
      </w:r>
      <w:r>
        <w:rPr>
          <w:color w:val="000000"/>
        </w:rPr>
        <w:t>najmanje</w:t>
      </w:r>
      <w:r w:rsidR="001E7ACB">
        <w:rPr>
          <w:color w:val="000000"/>
        </w:rPr>
        <w:t xml:space="preserve"> </w:t>
      </w:r>
      <w:r>
        <w:rPr>
          <w:color w:val="000000"/>
        </w:rPr>
        <w:t>klase</w:t>
      </w:r>
      <w:r w:rsidR="001E7ACB">
        <w:rPr>
          <w:color w:val="000000"/>
        </w:rPr>
        <w:t xml:space="preserve"> A2s1d0 </w:t>
      </w:r>
      <w:r>
        <w:rPr>
          <w:color w:val="000000"/>
        </w:rPr>
        <w:t>prema</w:t>
      </w:r>
      <w:r w:rsidR="001E7ACB">
        <w:rPr>
          <w:color w:val="000000"/>
        </w:rPr>
        <w:t xml:space="preserve"> </w:t>
      </w:r>
      <w:r>
        <w:rPr>
          <w:color w:val="000000"/>
        </w:rPr>
        <w:t>standardu</w:t>
      </w:r>
      <w:r w:rsidR="001E7ACB">
        <w:rPr>
          <w:color w:val="000000"/>
        </w:rPr>
        <w:t xml:space="preserve"> SRPS EN 13501-1.</w:t>
      </w:r>
    </w:p>
    <w:p w:rsidR="009D088E" w:rsidRDefault="00973768">
      <w:pPr>
        <w:spacing w:after="150"/>
      </w:pPr>
      <w:r>
        <w:rPr>
          <w:b/>
          <w:color w:val="000000"/>
        </w:rPr>
        <w:lastRenderedPageBreak/>
        <w:t>Izuzetno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1E7ACB">
        <w:rPr>
          <w:b/>
          <w:color w:val="000000"/>
        </w:rPr>
        <w:t xml:space="preserve"> 1. </w:t>
      </w:r>
      <w:r>
        <w:rPr>
          <w:b/>
          <w:color w:val="000000"/>
        </w:rPr>
        <w:t>ovog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1E7ACB">
        <w:rPr>
          <w:b/>
          <w:color w:val="000000"/>
        </w:rPr>
        <w:t xml:space="preserve">, </w:t>
      </w:r>
      <w:r>
        <w:rPr>
          <w:b/>
          <w:color w:val="000000"/>
        </w:rPr>
        <w:t>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slučaju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kada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objektu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predviđa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izgradnja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kotlarnice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koju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zahtevi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dati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posebnim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propisima</w:t>
      </w:r>
      <w:r w:rsidR="001E7ACB">
        <w:rPr>
          <w:b/>
          <w:color w:val="000000"/>
        </w:rPr>
        <w:t xml:space="preserve">, </w:t>
      </w:r>
      <w:r>
        <w:rPr>
          <w:b/>
          <w:color w:val="000000"/>
        </w:rPr>
        <w:t>primenjuju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odredbe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posebnih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propisa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kojima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uređena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izgradnja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istih</w:t>
      </w:r>
      <w:r w:rsidR="001E7ACB">
        <w:rPr>
          <w:b/>
          <w:color w:val="000000"/>
        </w:rPr>
        <w:t>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1E7ACB">
      <w:pPr>
        <w:spacing w:after="150"/>
      </w:pPr>
      <w:r>
        <w:rPr>
          <w:color w:val="000000"/>
        </w:rPr>
        <w:t>*</w:t>
      </w:r>
      <w:r w:rsidR="00973768">
        <w:rPr>
          <w:color w:val="000000"/>
        </w:rPr>
        <w:t>Službeni</w:t>
      </w:r>
      <w:r>
        <w:rPr>
          <w:color w:val="000000"/>
        </w:rPr>
        <w:t xml:space="preserve"> </w:t>
      </w:r>
      <w:r w:rsidR="00973768">
        <w:rPr>
          <w:color w:val="000000"/>
        </w:rPr>
        <w:t>glasnik</w:t>
      </w:r>
      <w:r>
        <w:rPr>
          <w:color w:val="000000"/>
        </w:rPr>
        <w:t xml:space="preserve"> </w:t>
      </w:r>
      <w:r w:rsidR="00973768">
        <w:rPr>
          <w:color w:val="000000"/>
        </w:rPr>
        <w:t>RS</w:t>
      </w:r>
      <w:r>
        <w:rPr>
          <w:color w:val="000000"/>
        </w:rPr>
        <w:t xml:space="preserve">", </w:t>
      </w:r>
      <w:r w:rsidR="00973768">
        <w:rPr>
          <w:color w:val="000000"/>
        </w:rPr>
        <w:t>broj</w:t>
      </w:r>
      <w:r>
        <w:rPr>
          <w:color w:val="000000"/>
        </w:rPr>
        <w:t xml:space="preserve"> 103/2018</w:t>
      </w:r>
    </w:p>
    <w:p w:rsidR="009D088E" w:rsidRDefault="00973768">
      <w:pPr>
        <w:spacing w:after="120"/>
        <w:jc w:val="center"/>
      </w:pPr>
      <w:r>
        <w:rPr>
          <w:color w:val="000000"/>
        </w:rPr>
        <w:t>Član</w:t>
      </w:r>
      <w:r w:rsidR="001E7ACB">
        <w:rPr>
          <w:color w:val="000000"/>
        </w:rPr>
        <w:t xml:space="preserve"> 65.</w:t>
      </w:r>
    </w:p>
    <w:p w:rsidR="009D088E" w:rsidRDefault="00973768">
      <w:pPr>
        <w:spacing w:after="150"/>
      </w:pPr>
      <w:r>
        <w:rPr>
          <w:color w:val="000000"/>
        </w:rPr>
        <w:t>Kotlarnica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objekte</w:t>
      </w:r>
      <w:r w:rsidR="001E7ACB">
        <w:rPr>
          <w:color w:val="000000"/>
        </w:rPr>
        <w:t xml:space="preserve"> </w:t>
      </w:r>
      <w:r>
        <w:rPr>
          <w:color w:val="000000"/>
        </w:rPr>
        <w:t>visine</w:t>
      </w:r>
      <w:r w:rsidR="001E7ACB">
        <w:rPr>
          <w:color w:val="000000"/>
        </w:rPr>
        <w:t xml:space="preserve"> </w:t>
      </w:r>
      <w:r>
        <w:rPr>
          <w:color w:val="000000"/>
        </w:rPr>
        <w:t>preko</w:t>
      </w:r>
      <w:r w:rsidR="001E7ACB">
        <w:rPr>
          <w:color w:val="000000"/>
        </w:rPr>
        <w:t xml:space="preserve"> 40 m </w:t>
      </w:r>
      <w:r>
        <w:rPr>
          <w:color w:val="000000"/>
        </w:rPr>
        <w:t>mora</w:t>
      </w:r>
      <w:r w:rsidR="001E7ACB">
        <w:rPr>
          <w:color w:val="000000"/>
        </w:rPr>
        <w:t xml:space="preserve"> </w:t>
      </w:r>
      <w:r>
        <w:rPr>
          <w:color w:val="000000"/>
        </w:rPr>
        <w:t>biti</w:t>
      </w:r>
      <w:r w:rsidR="001E7ACB">
        <w:rPr>
          <w:color w:val="000000"/>
        </w:rPr>
        <w:t xml:space="preserve"> </w:t>
      </w:r>
      <w:r>
        <w:rPr>
          <w:color w:val="000000"/>
        </w:rPr>
        <w:t>locirana</w:t>
      </w:r>
      <w:r w:rsidR="001E7ACB">
        <w:rPr>
          <w:color w:val="000000"/>
        </w:rPr>
        <w:t xml:space="preserve"> </w:t>
      </w:r>
      <w:r>
        <w:rPr>
          <w:color w:val="000000"/>
        </w:rPr>
        <w:t>van</w:t>
      </w:r>
      <w:r w:rsidR="001E7ACB">
        <w:rPr>
          <w:color w:val="000000"/>
        </w:rPr>
        <w:t xml:space="preserve"> </w:t>
      </w:r>
      <w:r>
        <w:rPr>
          <w:color w:val="000000"/>
        </w:rPr>
        <w:t>objekta</w:t>
      </w:r>
      <w:r w:rsidR="001E7ACB">
        <w:rPr>
          <w:color w:val="000000"/>
        </w:rPr>
        <w:t>.</w:t>
      </w:r>
    </w:p>
    <w:p w:rsidR="009D088E" w:rsidRDefault="00973768">
      <w:pPr>
        <w:spacing w:after="150"/>
      </w:pPr>
      <w:r>
        <w:rPr>
          <w:color w:val="000000"/>
        </w:rPr>
        <w:t>Ako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kotlarnica</w:t>
      </w:r>
      <w:r w:rsidR="001E7ACB">
        <w:rPr>
          <w:color w:val="000000"/>
        </w:rPr>
        <w:t xml:space="preserve"> </w:t>
      </w:r>
      <w:r>
        <w:rPr>
          <w:color w:val="000000"/>
        </w:rPr>
        <w:t>postavlјa</w:t>
      </w:r>
      <w:r w:rsidR="001E7ACB">
        <w:rPr>
          <w:color w:val="000000"/>
        </w:rPr>
        <w:t xml:space="preserve"> </w:t>
      </w:r>
      <w:r>
        <w:rPr>
          <w:color w:val="000000"/>
        </w:rPr>
        <w:t>neposredno</w:t>
      </w:r>
      <w:r w:rsidR="001E7ACB">
        <w:rPr>
          <w:color w:val="000000"/>
        </w:rPr>
        <w:t xml:space="preserve"> </w:t>
      </w:r>
      <w:r>
        <w:rPr>
          <w:color w:val="000000"/>
        </w:rPr>
        <w:t>uz</w:t>
      </w:r>
      <w:r w:rsidR="001E7ACB">
        <w:rPr>
          <w:color w:val="000000"/>
        </w:rPr>
        <w:t xml:space="preserve"> </w:t>
      </w:r>
      <w:r>
        <w:rPr>
          <w:color w:val="000000"/>
        </w:rPr>
        <w:t>objekat</w:t>
      </w:r>
      <w:r w:rsidR="001E7ACB">
        <w:rPr>
          <w:color w:val="000000"/>
        </w:rPr>
        <w:t xml:space="preserve">, </w:t>
      </w:r>
      <w:r>
        <w:rPr>
          <w:color w:val="000000"/>
        </w:rPr>
        <w:t>ona</w:t>
      </w:r>
      <w:r w:rsidR="001E7ACB">
        <w:rPr>
          <w:color w:val="000000"/>
        </w:rPr>
        <w:t xml:space="preserve"> </w:t>
      </w:r>
      <w:r>
        <w:rPr>
          <w:color w:val="000000"/>
        </w:rPr>
        <w:t>mora</w:t>
      </w:r>
      <w:r w:rsidR="001E7ACB">
        <w:rPr>
          <w:color w:val="000000"/>
        </w:rPr>
        <w:t xml:space="preserve"> </w:t>
      </w:r>
      <w:r>
        <w:rPr>
          <w:color w:val="000000"/>
        </w:rPr>
        <w:t>da</w:t>
      </w:r>
      <w:r w:rsidR="001E7ACB">
        <w:rPr>
          <w:color w:val="000000"/>
        </w:rPr>
        <w:t xml:space="preserve"> </w:t>
      </w:r>
      <w:r>
        <w:rPr>
          <w:color w:val="000000"/>
        </w:rPr>
        <w:t>ispunjava</w:t>
      </w:r>
      <w:r w:rsidR="001E7ACB">
        <w:rPr>
          <w:color w:val="000000"/>
        </w:rPr>
        <w:t xml:space="preserve"> </w:t>
      </w:r>
      <w:r>
        <w:rPr>
          <w:color w:val="000000"/>
        </w:rPr>
        <w:t>sledeće</w:t>
      </w:r>
      <w:r w:rsidR="001E7ACB">
        <w:rPr>
          <w:color w:val="000000"/>
        </w:rPr>
        <w:t xml:space="preserve"> </w:t>
      </w:r>
      <w:r>
        <w:rPr>
          <w:color w:val="000000"/>
        </w:rPr>
        <w:t>zahteve</w:t>
      </w:r>
      <w:r w:rsidR="001E7ACB">
        <w:rPr>
          <w:color w:val="000000"/>
        </w:rPr>
        <w:t>:</w:t>
      </w:r>
    </w:p>
    <w:p w:rsidR="009D088E" w:rsidRDefault="001E7ACB">
      <w:pPr>
        <w:spacing w:after="150"/>
      </w:pPr>
      <w:r>
        <w:rPr>
          <w:color w:val="000000"/>
        </w:rPr>
        <w:t xml:space="preserve">1) </w:t>
      </w:r>
      <w:r w:rsidR="00973768">
        <w:rPr>
          <w:color w:val="000000"/>
        </w:rPr>
        <w:t>da</w:t>
      </w:r>
      <w:r>
        <w:rPr>
          <w:color w:val="000000"/>
        </w:rPr>
        <w:t xml:space="preserve"> </w:t>
      </w:r>
      <w:r w:rsidR="00973768">
        <w:rPr>
          <w:color w:val="000000"/>
        </w:rPr>
        <w:t>zid</w:t>
      </w:r>
      <w:r>
        <w:rPr>
          <w:color w:val="000000"/>
        </w:rPr>
        <w:t xml:space="preserve"> </w:t>
      </w:r>
      <w:r w:rsidR="00973768">
        <w:rPr>
          <w:color w:val="000000"/>
        </w:rPr>
        <w:t>objekta</w:t>
      </w:r>
      <w:r>
        <w:rPr>
          <w:color w:val="000000"/>
        </w:rPr>
        <w:t xml:space="preserve"> </w:t>
      </w:r>
      <w:r w:rsidR="00973768">
        <w:rPr>
          <w:color w:val="000000"/>
        </w:rPr>
        <w:t>uz</w:t>
      </w:r>
      <w:r>
        <w:rPr>
          <w:color w:val="000000"/>
        </w:rPr>
        <w:t xml:space="preserve"> </w:t>
      </w:r>
      <w:r w:rsidR="00973768">
        <w:rPr>
          <w:color w:val="000000"/>
        </w:rPr>
        <w:t>koji</w:t>
      </w:r>
      <w:r>
        <w:rPr>
          <w:color w:val="000000"/>
        </w:rPr>
        <w:t xml:space="preserve"> </w:t>
      </w:r>
      <w:r w:rsidR="00973768">
        <w:rPr>
          <w:color w:val="000000"/>
        </w:rPr>
        <w:t>se</w:t>
      </w:r>
      <w:r>
        <w:rPr>
          <w:color w:val="000000"/>
        </w:rPr>
        <w:t xml:space="preserve"> </w:t>
      </w:r>
      <w:r w:rsidR="00973768">
        <w:rPr>
          <w:color w:val="000000"/>
        </w:rPr>
        <w:t>prislanja</w:t>
      </w:r>
      <w:r>
        <w:rPr>
          <w:color w:val="000000"/>
        </w:rPr>
        <w:t xml:space="preserve"> </w:t>
      </w:r>
      <w:r w:rsidR="00973768">
        <w:rPr>
          <w:color w:val="000000"/>
        </w:rPr>
        <w:t>kotlarnica</w:t>
      </w:r>
      <w:r>
        <w:rPr>
          <w:color w:val="000000"/>
        </w:rPr>
        <w:t xml:space="preserve"> </w:t>
      </w:r>
      <w:r w:rsidR="00973768">
        <w:rPr>
          <w:color w:val="000000"/>
        </w:rPr>
        <w:t>nema</w:t>
      </w:r>
      <w:r>
        <w:rPr>
          <w:color w:val="000000"/>
        </w:rPr>
        <w:t xml:space="preserve"> </w:t>
      </w:r>
      <w:r w:rsidR="00973768">
        <w:rPr>
          <w:color w:val="000000"/>
        </w:rPr>
        <w:t>otvora</w:t>
      </w:r>
      <w:r>
        <w:rPr>
          <w:color w:val="000000"/>
        </w:rPr>
        <w:t xml:space="preserve"> </w:t>
      </w:r>
      <w:r w:rsidR="00973768">
        <w:rPr>
          <w:color w:val="000000"/>
        </w:rPr>
        <w:t>na</w:t>
      </w:r>
      <w:r>
        <w:rPr>
          <w:color w:val="000000"/>
        </w:rPr>
        <w:t xml:space="preserve"> </w:t>
      </w:r>
      <w:r w:rsidR="00973768">
        <w:rPr>
          <w:color w:val="000000"/>
        </w:rPr>
        <w:t>visini</w:t>
      </w:r>
      <w:r>
        <w:rPr>
          <w:color w:val="000000"/>
        </w:rPr>
        <w:t xml:space="preserve"> </w:t>
      </w:r>
      <w:r w:rsidR="00973768">
        <w:rPr>
          <w:color w:val="000000"/>
        </w:rPr>
        <w:t>najmanje</w:t>
      </w:r>
      <w:r>
        <w:rPr>
          <w:color w:val="000000"/>
        </w:rPr>
        <w:t xml:space="preserve"> 5 m </w:t>
      </w:r>
      <w:r w:rsidR="00973768">
        <w:rPr>
          <w:color w:val="000000"/>
        </w:rPr>
        <w:t>iznad</w:t>
      </w:r>
      <w:r>
        <w:rPr>
          <w:color w:val="000000"/>
        </w:rPr>
        <w:t xml:space="preserve"> </w:t>
      </w:r>
      <w:r w:rsidR="00973768">
        <w:rPr>
          <w:color w:val="000000"/>
        </w:rPr>
        <w:t>kotlarnice</w:t>
      </w:r>
      <w:r>
        <w:rPr>
          <w:color w:val="000000"/>
        </w:rPr>
        <w:t>;</w:t>
      </w:r>
    </w:p>
    <w:p w:rsidR="009D088E" w:rsidRDefault="001E7ACB">
      <w:pPr>
        <w:spacing w:after="150"/>
      </w:pPr>
      <w:r>
        <w:rPr>
          <w:color w:val="000000"/>
        </w:rPr>
        <w:t xml:space="preserve">2) </w:t>
      </w:r>
      <w:r w:rsidR="00973768">
        <w:rPr>
          <w:color w:val="000000"/>
        </w:rPr>
        <w:t>da</w:t>
      </w:r>
      <w:r>
        <w:rPr>
          <w:color w:val="000000"/>
        </w:rPr>
        <w:t xml:space="preserve"> </w:t>
      </w:r>
      <w:r w:rsidR="00973768">
        <w:rPr>
          <w:color w:val="000000"/>
        </w:rPr>
        <w:t>je</w:t>
      </w:r>
      <w:r>
        <w:rPr>
          <w:color w:val="000000"/>
        </w:rPr>
        <w:t xml:space="preserve"> </w:t>
      </w:r>
      <w:r w:rsidR="00973768">
        <w:rPr>
          <w:color w:val="000000"/>
        </w:rPr>
        <w:t>zid</w:t>
      </w:r>
      <w:r>
        <w:rPr>
          <w:color w:val="000000"/>
        </w:rPr>
        <w:t xml:space="preserve"> </w:t>
      </w:r>
      <w:r w:rsidR="00973768">
        <w:rPr>
          <w:color w:val="000000"/>
        </w:rPr>
        <w:t>kotlarnice</w:t>
      </w:r>
      <w:r>
        <w:rPr>
          <w:color w:val="000000"/>
        </w:rPr>
        <w:t xml:space="preserve"> </w:t>
      </w:r>
      <w:r w:rsidR="00973768">
        <w:rPr>
          <w:color w:val="000000"/>
        </w:rPr>
        <w:t>prema</w:t>
      </w:r>
      <w:r>
        <w:rPr>
          <w:color w:val="000000"/>
        </w:rPr>
        <w:t xml:space="preserve"> </w:t>
      </w:r>
      <w:r w:rsidR="00973768">
        <w:rPr>
          <w:color w:val="000000"/>
        </w:rPr>
        <w:t>objektu</w:t>
      </w:r>
      <w:r>
        <w:rPr>
          <w:color w:val="000000"/>
        </w:rPr>
        <w:t xml:space="preserve"> </w:t>
      </w:r>
      <w:r w:rsidR="00973768">
        <w:rPr>
          <w:color w:val="000000"/>
        </w:rPr>
        <w:t>otporan</w:t>
      </w:r>
      <w:r>
        <w:rPr>
          <w:color w:val="000000"/>
        </w:rPr>
        <w:t xml:space="preserve"> </w:t>
      </w:r>
      <w:r w:rsidR="00973768">
        <w:rPr>
          <w:color w:val="000000"/>
        </w:rPr>
        <w:t>prema</w:t>
      </w:r>
      <w:r>
        <w:rPr>
          <w:color w:val="000000"/>
        </w:rPr>
        <w:t xml:space="preserve"> </w:t>
      </w:r>
      <w:r w:rsidR="00973768">
        <w:rPr>
          <w:color w:val="000000"/>
        </w:rPr>
        <w:t>požaru</w:t>
      </w:r>
      <w:r>
        <w:rPr>
          <w:color w:val="000000"/>
        </w:rPr>
        <w:t xml:space="preserve"> </w:t>
      </w:r>
      <w:r w:rsidR="00973768">
        <w:rPr>
          <w:color w:val="000000"/>
        </w:rPr>
        <w:t>najmanje</w:t>
      </w:r>
      <w:r>
        <w:rPr>
          <w:color w:val="000000"/>
        </w:rPr>
        <w:t xml:space="preserve"> 3 h (EI 180) </w:t>
      </w:r>
      <w:r w:rsidR="00973768">
        <w:rPr>
          <w:color w:val="000000"/>
        </w:rPr>
        <w:t>izveden</w:t>
      </w:r>
      <w:r>
        <w:rPr>
          <w:color w:val="000000"/>
        </w:rPr>
        <w:t xml:space="preserve"> </w:t>
      </w:r>
      <w:r w:rsidR="00973768">
        <w:rPr>
          <w:color w:val="000000"/>
        </w:rPr>
        <w:t>od</w:t>
      </w:r>
      <w:r>
        <w:rPr>
          <w:color w:val="000000"/>
        </w:rPr>
        <w:t xml:space="preserve"> </w:t>
      </w:r>
      <w:r w:rsidR="00973768">
        <w:rPr>
          <w:color w:val="000000"/>
        </w:rPr>
        <w:t>građevinskih</w:t>
      </w:r>
      <w:r>
        <w:rPr>
          <w:color w:val="000000"/>
        </w:rPr>
        <w:t xml:space="preserve"> </w:t>
      </w:r>
      <w:r w:rsidR="00973768">
        <w:rPr>
          <w:color w:val="000000"/>
        </w:rPr>
        <w:t>materijala</w:t>
      </w:r>
      <w:r>
        <w:rPr>
          <w:color w:val="000000"/>
        </w:rPr>
        <w:t xml:space="preserve"> </w:t>
      </w:r>
      <w:r w:rsidR="00973768">
        <w:rPr>
          <w:color w:val="000000"/>
        </w:rPr>
        <w:t>karakteristike</w:t>
      </w:r>
      <w:r>
        <w:rPr>
          <w:color w:val="000000"/>
        </w:rPr>
        <w:t xml:space="preserve"> </w:t>
      </w:r>
      <w:r w:rsidR="00973768">
        <w:rPr>
          <w:color w:val="000000"/>
        </w:rPr>
        <w:t>reakcije</w:t>
      </w:r>
      <w:r>
        <w:rPr>
          <w:color w:val="000000"/>
        </w:rPr>
        <w:t xml:space="preserve"> </w:t>
      </w:r>
      <w:r w:rsidR="00973768">
        <w:rPr>
          <w:color w:val="000000"/>
        </w:rPr>
        <w:t>na</w:t>
      </w:r>
      <w:r>
        <w:rPr>
          <w:color w:val="000000"/>
        </w:rPr>
        <w:t xml:space="preserve"> </w:t>
      </w:r>
      <w:r w:rsidR="00973768">
        <w:rPr>
          <w:color w:val="000000"/>
        </w:rPr>
        <w:t>požar</w:t>
      </w:r>
      <w:r>
        <w:rPr>
          <w:color w:val="000000"/>
        </w:rPr>
        <w:t xml:space="preserve"> </w:t>
      </w:r>
      <w:r w:rsidR="00973768">
        <w:rPr>
          <w:color w:val="000000"/>
        </w:rPr>
        <w:t>najmanje</w:t>
      </w:r>
      <w:r>
        <w:rPr>
          <w:color w:val="000000"/>
        </w:rPr>
        <w:t xml:space="preserve"> </w:t>
      </w:r>
      <w:r w:rsidR="00973768">
        <w:rPr>
          <w:color w:val="000000"/>
        </w:rPr>
        <w:t>klase</w:t>
      </w:r>
      <w:r>
        <w:rPr>
          <w:color w:val="000000"/>
        </w:rPr>
        <w:t xml:space="preserve"> A2s1d0 </w:t>
      </w:r>
      <w:r w:rsidR="00973768">
        <w:rPr>
          <w:color w:val="000000"/>
        </w:rPr>
        <w:t>prema</w:t>
      </w:r>
      <w:r>
        <w:rPr>
          <w:color w:val="000000"/>
        </w:rPr>
        <w:t xml:space="preserve"> </w:t>
      </w:r>
      <w:r w:rsidR="00973768">
        <w:rPr>
          <w:color w:val="000000"/>
        </w:rPr>
        <w:t>standardu</w:t>
      </w:r>
      <w:r>
        <w:rPr>
          <w:color w:val="000000"/>
        </w:rPr>
        <w:t xml:space="preserve"> SRPS EN 13501-1;</w:t>
      </w:r>
    </w:p>
    <w:p w:rsidR="009D088E" w:rsidRDefault="001E7ACB">
      <w:pPr>
        <w:spacing w:after="150"/>
      </w:pPr>
      <w:r>
        <w:rPr>
          <w:color w:val="000000"/>
        </w:rPr>
        <w:t xml:space="preserve">3) </w:t>
      </w:r>
      <w:r w:rsidR="00973768">
        <w:rPr>
          <w:color w:val="000000"/>
        </w:rPr>
        <w:t>da</w:t>
      </w:r>
      <w:r>
        <w:rPr>
          <w:color w:val="000000"/>
        </w:rPr>
        <w:t xml:space="preserve"> </w:t>
      </w:r>
      <w:r w:rsidR="00973768">
        <w:rPr>
          <w:color w:val="000000"/>
        </w:rPr>
        <w:t>su</w:t>
      </w:r>
      <w:r>
        <w:rPr>
          <w:color w:val="000000"/>
        </w:rPr>
        <w:t xml:space="preserve"> </w:t>
      </w:r>
      <w:r w:rsidR="00973768">
        <w:rPr>
          <w:color w:val="000000"/>
        </w:rPr>
        <w:t>krovna</w:t>
      </w:r>
      <w:r>
        <w:rPr>
          <w:color w:val="000000"/>
        </w:rPr>
        <w:t xml:space="preserve"> </w:t>
      </w:r>
      <w:r w:rsidR="00973768">
        <w:rPr>
          <w:color w:val="000000"/>
        </w:rPr>
        <w:t>konstrukcija</w:t>
      </w:r>
      <w:r>
        <w:rPr>
          <w:color w:val="000000"/>
        </w:rPr>
        <w:t xml:space="preserve"> </w:t>
      </w:r>
      <w:r w:rsidR="00973768">
        <w:rPr>
          <w:color w:val="000000"/>
        </w:rPr>
        <w:t>i</w:t>
      </w:r>
      <w:r>
        <w:rPr>
          <w:color w:val="000000"/>
        </w:rPr>
        <w:t xml:space="preserve"> </w:t>
      </w:r>
      <w:r w:rsidR="00973768">
        <w:rPr>
          <w:color w:val="000000"/>
        </w:rPr>
        <w:t>krovni</w:t>
      </w:r>
      <w:r>
        <w:rPr>
          <w:color w:val="000000"/>
        </w:rPr>
        <w:t xml:space="preserve"> </w:t>
      </w:r>
      <w:r w:rsidR="00973768">
        <w:rPr>
          <w:color w:val="000000"/>
        </w:rPr>
        <w:t>pokrivač</w:t>
      </w:r>
      <w:r>
        <w:rPr>
          <w:color w:val="000000"/>
        </w:rPr>
        <w:t xml:space="preserve"> </w:t>
      </w:r>
      <w:r w:rsidR="00973768">
        <w:rPr>
          <w:color w:val="000000"/>
        </w:rPr>
        <w:t>kotlarnice</w:t>
      </w:r>
      <w:r>
        <w:rPr>
          <w:color w:val="000000"/>
        </w:rPr>
        <w:t xml:space="preserve"> </w:t>
      </w:r>
      <w:r w:rsidR="00973768">
        <w:rPr>
          <w:color w:val="000000"/>
        </w:rPr>
        <w:t>izrađeni</w:t>
      </w:r>
      <w:r>
        <w:rPr>
          <w:color w:val="000000"/>
        </w:rPr>
        <w:t xml:space="preserve"> </w:t>
      </w:r>
      <w:r w:rsidR="00973768">
        <w:rPr>
          <w:color w:val="000000"/>
        </w:rPr>
        <w:t>samo</w:t>
      </w:r>
      <w:r>
        <w:rPr>
          <w:color w:val="000000"/>
        </w:rPr>
        <w:t xml:space="preserve"> </w:t>
      </w:r>
      <w:r w:rsidR="00973768">
        <w:rPr>
          <w:color w:val="000000"/>
        </w:rPr>
        <w:t>od</w:t>
      </w:r>
      <w:r>
        <w:rPr>
          <w:color w:val="000000"/>
        </w:rPr>
        <w:t xml:space="preserve"> </w:t>
      </w:r>
      <w:r w:rsidR="00973768">
        <w:rPr>
          <w:color w:val="000000"/>
        </w:rPr>
        <w:t>negorivog</w:t>
      </w:r>
      <w:r>
        <w:rPr>
          <w:color w:val="000000"/>
        </w:rPr>
        <w:t xml:space="preserve"> </w:t>
      </w:r>
      <w:r w:rsidR="00973768">
        <w:rPr>
          <w:color w:val="000000"/>
        </w:rPr>
        <w:t>materijala</w:t>
      </w:r>
      <w:r>
        <w:rPr>
          <w:color w:val="000000"/>
        </w:rPr>
        <w:t xml:space="preserve"> </w:t>
      </w:r>
      <w:r w:rsidR="00973768">
        <w:rPr>
          <w:color w:val="000000"/>
        </w:rPr>
        <w:t>karakteristike</w:t>
      </w:r>
      <w:r>
        <w:rPr>
          <w:color w:val="000000"/>
        </w:rPr>
        <w:t xml:space="preserve"> </w:t>
      </w:r>
      <w:r w:rsidR="00973768">
        <w:rPr>
          <w:color w:val="000000"/>
        </w:rPr>
        <w:t>reakcije</w:t>
      </w:r>
      <w:r>
        <w:rPr>
          <w:color w:val="000000"/>
        </w:rPr>
        <w:t xml:space="preserve"> </w:t>
      </w:r>
      <w:r w:rsidR="00973768">
        <w:rPr>
          <w:color w:val="000000"/>
        </w:rPr>
        <w:t>na</w:t>
      </w:r>
      <w:r>
        <w:rPr>
          <w:color w:val="000000"/>
        </w:rPr>
        <w:t xml:space="preserve"> </w:t>
      </w:r>
      <w:r w:rsidR="00973768">
        <w:rPr>
          <w:color w:val="000000"/>
        </w:rPr>
        <w:t>požar</w:t>
      </w:r>
      <w:r>
        <w:rPr>
          <w:color w:val="000000"/>
        </w:rPr>
        <w:t xml:space="preserve"> </w:t>
      </w:r>
      <w:r w:rsidR="00973768">
        <w:rPr>
          <w:color w:val="000000"/>
        </w:rPr>
        <w:t>klase</w:t>
      </w:r>
      <w:r>
        <w:rPr>
          <w:color w:val="000000"/>
        </w:rPr>
        <w:t xml:space="preserve"> „</w:t>
      </w:r>
      <w:r w:rsidR="00973768">
        <w:rPr>
          <w:color w:val="000000"/>
        </w:rPr>
        <w:t>A</w:t>
      </w:r>
      <w:r>
        <w:rPr>
          <w:color w:val="000000"/>
        </w:rPr>
        <w:t xml:space="preserve">1” </w:t>
      </w:r>
      <w:r w:rsidR="00973768">
        <w:rPr>
          <w:color w:val="000000"/>
        </w:rPr>
        <w:t>prema</w:t>
      </w:r>
      <w:r>
        <w:rPr>
          <w:color w:val="000000"/>
        </w:rPr>
        <w:t xml:space="preserve"> SRPS EN 13501-1;</w:t>
      </w:r>
    </w:p>
    <w:p w:rsidR="009D088E" w:rsidRDefault="001E7ACB">
      <w:pPr>
        <w:spacing w:after="150"/>
      </w:pPr>
      <w:r>
        <w:rPr>
          <w:color w:val="000000"/>
        </w:rPr>
        <w:t xml:space="preserve">4) </w:t>
      </w:r>
      <w:r w:rsidR="00973768">
        <w:rPr>
          <w:color w:val="000000"/>
        </w:rPr>
        <w:t>da</w:t>
      </w:r>
      <w:r>
        <w:rPr>
          <w:color w:val="000000"/>
        </w:rPr>
        <w:t xml:space="preserve"> </w:t>
      </w:r>
      <w:r w:rsidR="00973768">
        <w:rPr>
          <w:color w:val="000000"/>
        </w:rPr>
        <w:t>na</w:t>
      </w:r>
      <w:r>
        <w:rPr>
          <w:color w:val="000000"/>
        </w:rPr>
        <w:t xml:space="preserve"> </w:t>
      </w:r>
      <w:r w:rsidR="00973768">
        <w:rPr>
          <w:color w:val="000000"/>
        </w:rPr>
        <w:t>zidu</w:t>
      </w:r>
      <w:r>
        <w:rPr>
          <w:color w:val="000000"/>
        </w:rPr>
        <w:t xml:space="preserve"> </w:t>
      </w:r>
      <w:r w:rsidR="00973768">
        <w:rPr>
          <w:color w:val="000000"/>
        </w:rPr>
        <w:t>kotlarnice</w:t>
      </w:r>
      <w:r>
        <w:rPr>
          <w:color w:val="000000"/>
        </w:rPr>
        <w:t xml:space="preserve"> </w:t>
      </w:r>
      <w:r w:rsidR="00973768">
        <w:rPr>
          <w:color w:val="000000"/>
        </w:rPr>
        <w:t>prema</w:t>
      </w:r>
      <w:r>
        <w:rPr>
          <w:color w:val="000000"/>
        </w:rPr>
        <w:t xml:space="preserve"> </w:t>
      </w:r>
      <w:r w:rsidR="00973768">
        <w:rPr>
          <w:color w:val="000000"/>
        </w:rPr>
        <w:t>objektu</w:t>
      </w:r>
      <w:r>
        <w:rPr>
          <w:color w:val="000000"/>
        </w:rPr>
        <w:t xml:space="preserve"> </w:t>
      </w:r>
      <w:r w:rsidR="00973768">
        <w:rPr>
          <w:color w:val="000000"/>
        </w:rPr>
        <w:t>ne</w:t>
      </w:r>
      <w:r>
        <w:rPr>
          <w:color w:val="000000"/>
        </w:rPr>
        <w:t xml:space="preserve"> </w:t>
      </w:r>
      <w:r w:rsidR="00973768">
        <w:rPr>
          <w:color w:val="000000"/>
        </w:rPr>
        <w:t>postoji</w:t>
      </w:r>
      <w:r>
        <w:rPr>
          <w:color w:val="000000"/>
        </w:rPr>
        <w:t xml:space="preserve"> </w:t>
      </w:r>
      <w:r w:rsidR="00973768">
        <w:rPr>
          <w:color w:val="000000"/>
        </w:rPr>
        <w:t>veza</w:t>
      </w:r>
      <w:r>
        <w:rPr>
          <w:color w:val="000000"/>
        </w:rPr>
        <w:t xml:space="preserve"> </w:t>
      </w:r>
      <w:r w:rsidR="00973768">
        <w:rPr>
          <w:color w:val="000000"/>
        </w:rPr>
        <w:t>sa</w:t>
      </w:r>
      <w:r>
        <w:rPr>
          <w:color w:val="000000"/>
        </w:rPr>
        <w:t xml:space="preserve"> </w:t>
      </w:r>
      <w:r w:rsidR="00973768">
        <w:rPr>
          <w:color w:val="000000"/>
        </w:rPr>
        <w:t>objektom</w:t>
      </w:r>
      <w:r>
        <w:rPr>
          <w:color w:val="000000"/>
        </w:rPr>
        <w:t>.</w:t>
      </w:r>
    </w:p>
    <w:p w:rsidR="009D088E" w:rsidRDefault="00973768">
      <w:pPr>
        <w:spacing w:after="150"/>
      </w:pPr>
      <w:r>
        <w:rPr>
          <w:b/>
          <w:color w:val="000000"/>
        </w:rPr>
        <w:t>Izuzetno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1E7ACB">
        <w:rPr>
          <w:b/>
          <w:color w:val="000000"/>
        </w:rPr>
        <w:t xml:space="preserve"> 1. </w:t>
      </w:r>
      <w:r>
        <w:rPr>
          <w:b/>
          <w:color w:val="000000"/>
        </w:rPr>
        <w:t>ovog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1E7ACB">
        <w:rPr>
          <w:b/>
          <w:color w:val="000000"/>
        </w:rPr>
        <w:t xml:space="preserve">, </w:t>
      </w:r>
      <w:r>
        <w:rPr>
          <w:b/>
          <w:color w:val="000000"/>
        </w:rPr>
        <w:t>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slučaju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kada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objektu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predviđa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izgradnja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kotlarnice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koju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zahtevi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dati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posebnim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propisima</w:t>
      </w:r>
      <w:r w:rsidR="001E7ACB">
        <w:rPr>
          <w:b/>
          <w:color w:val="000000"/>
        </w:rPr>
        <w:t xml:space="preserve">, </w:t>
      </w:r>
      <w:r>
        <w:rPr>
          <w:b/>
          <w:color w:val="000000"/>
        </w:rPr>
        <w:t>primenjuju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odredbe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posebnih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propisa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kojima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uređena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izgradnja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istih</w:t>
      </w:r>
      <w:r w:rsidR="001E7ACB">
        <w:rPr>
          <w:b/>
          <w:color w:val="000000"/>
        </w:rPr>
        <w:t>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1E7ACB">
      <w:pPr>
        <w:spacing w:after="150"/>
      </w:pPr>
      <w:r>
        <w:rPr>
          <w:color w:val="000000"/>
        </w:rPr>
        <w:t>*</w:t>
      </w:r>
      <w:r w:rsidR="00973768">
        <w:rPr>
          <w:color w:val="000000"/>
        </w:rPr>
        <w:t>Službeni</w:t>
      </w:r>
      <w:r>
        <w:rPr>
          <w:color w:val="000000"/>
        </w:rPr>
        <w:t xml:space="preserve"> </w:t>
      </w:r>
      <w:r w:rsidR="00973768">
        <w:rPr>
          <w:color w:val="000000"/>
        </w:rPr>
        <w:t>glasnik</w:t>
      </w:r>
      <w:r>
        <w:rPr>
          <w:color w:val="000000"/>
        </w:rPr>
        <w:t xml:space="preserve"> </w:t>
      </w:r>
      <w:r w:rsidR="00973768">
        <w:rPr>
          <w:color w:val="000000"/>
        </w:rPr>
        <w:t>RS</w:t>
      </w:r>
      <w:r>
        <w:rPr>
          <w:color w:val="000000"/>
        </w:rPr>
        <w:t xml:space="preserve">", </w:t>
      </w:r>
      <w:r w:rsidR="00973768">
        <w:rPr>
          <w:color w:val="000000"/>
        </w:rPr>
        <w:t>broj</w:t>
      </w:r>
      <w:r>
        <w:rPr>
          <w:color w:val="000000"/>
        </w:rPr>
        <w:t xml:space="preserve"> 103/2018</w:t>
      </w:r>
    </w:p>
    <w:p w:rsidR="009D088E" w:rsidRDefault="00973768">
      <w:pPr>
        <w:spacing w:after="120"/>
        <w:jc w:val="center"/>
      </w:pPr>
      <w:r>
        <w:rPr>
          <w:color w:val="000000"/>
        </w:rPr>
        <w:t>Član</w:t>
      </w:r>
      <w:r w:rsidR="001E7ACB">
        <w:rPr>
          <w:color w:val="000000"/>
        </w:rPr>
        <w:t xml:space="preserve"> 66.</w:t>
      </w:r>
    </w:p>
    <w:p w:rsidR="009D088E" w:rsidRDefault="00973768">
      <w:pPr>
        <w:spacing w:after="150"/>
      </w:pPr>
      <w:r>
        <w:rPr>
          <w:color w:val="000000"/>
        </w:rPr>
        <w:t>Podstanica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toplu</w:t>
      </w:r>
      <w:r w:rsidR="001E7ACB">
        <w:rPr>
          <w:color w:val="000000"/>
        </w:rPr>
        <w:t xml:space="preserve"> </w:t>
      </w:r>
      <w:r>
        <w:rPr>
          <w:color w:val="000000"/>
        </w:rPr>
        <w:t>vodu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objektu</w:t>
      </w:r>
      <w:r w:rsidR="001E7ACB">
        <w:rPr>
          <w:color w:val="000000"/>
        </w:rPr>
        <w:t xml:space="preserve"> </w:t>
      </w:r>
      <w:r>
        <w:rPr>
          <w:color w:val="000000"/>
        </w:rPr>
        <w:t>mora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smestiti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posebnu</w:t>
      </w:r>
      <w:r w:rsidR="001E7ACB">
        <w:rPr>
          <w:color w:val="000000"/>
        </w:rPr>
        <w:t xml:space="preserve"> </w:t>
      </w:r>
      <w:r>
        <w:rPr>
          <w:color w:val="000000"/>
        </w:rPr>
        <w:t>prostoriju</w:t>
      </w:r>
      <w:r w:rsidR="001E7ACB">
        <w:rPr>
          <w:color w:val="000000"/>
        </w:rPr>
        <w:t>.</w:t>
      </w:r>
    </w:p>
    <w:p w:rsidR="009D088E" w:rsidRDefault="00973768">
      <w:pPr>
        <w:spacing w:after="120"/>
        <w:jc w:val="center"/>
      </w:pPr>
      <w:r>
        <w:rPr>
          <w:color w:val="000000"/>
        </w:rPr>
        <w:t>Član</w:t>
      </w:r>
      <w:r w:rsidR="001E7ACB">
        <w:rPr>
          <w:color w:val="000000"/>
        </w:rPr>
        <w:t xml:space="preserve"> 67.</w:t>
      </w:r>
    </w:p>
    <w:p w:rsidR="009D088E" w:rsidRDefault="00973768">
      <w:pPr>
        <w:spacing w:after="150"/>
      </w:pPr>
      <w:r>
        <w:rPr>
          <w:b/>
          <w:color w:val="000000"/>
        </w:rPr>
        <w:t>Kod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objekata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kod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kojih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1E7ACB">
        <w:rPr>
          <w:b/>
          <w:color w:val="000000"/>
        </w:rPr>
        <w:t xml:space="preserve">, </w:t>
      </w:r>
      <w:r>
        <w:rPr>
          <w:b/>
          <w:color w:val="000000"/>
        </w:rPr>
        <w:t>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skladu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posebnim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propisima</w:t>
      </w:r>
      <w:r w:rsidR="001E7ACB">
        <w:rPr>
          <w:b/>
          <w:color w:val="000000"/>
        </w:rPr>
        <w:t xml:space="preserve">, </w:t>
      </w:r>
      <w:r>
        <w:rPr>
          <w:b/>
          <w:color w:val="000000"/>
        </w:rPr>
        <w:t>gasna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kotlarnica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postavlјa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najviši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sprat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objekta</w:t>
      </w:r>
      <w:r w:rsidR="001E7ACB">
        <w:rPr>
          <w:b/>
          <w:color w:val="000000"/>
        </w:rPr>
        <w:t xml:space="preserve">, </w:t>
      </w:r>
      <w:r>
        <w:rPr>
          <w:b/>
          <w:color w:val="000000"/>
        </w:rPr>
        <w:t>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prostoriju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kotlarnice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ulaziti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samo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terase</w:t>
      </w:r>
      <w:r w:rsidR="001E7ACB">
        <w:rPr>
          <w:b/>
          <w:color w:val="000000"/>
        </w:rPr>
        <w:t>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973768">
      <w:pPr>
        <w:spacing w:after="150"/>
      </w:pPr>
      <w:r>
        <w:rPr>
          <w:i/>
          <w:color w:val="000000"/>
        </w:rPr>
        <w:t>Brisan</w:t>
      </w:r>
      <w:r w:rsidR="001E7ACB">
        <w:rPr>
          <w:i/>
          <w:color w:val="000000"/>
        </w:rPr>
        <w:t xml:space="preserve"> </w:t>
      </w:r>
      <w:r>
        <w:rPr>
          <w:i/>
          <w:color w:val="000000"/>
        </w:rPr>
        <w:t>je</w:t>
      </w:r>
      <w:r w:rsidR="001E7ACB">
        <w:rPr>
          <w:i/>
          <w:color w:val="000000"/>
        </w:rPr>
        <w:t xml:space="preserve"> </w:t>
      </w:r>
      <w:r>
        <w:rPr>
          <w:i/>
          <w:color w:val="000000"/>
        </w:rPr>
        <w:t>raniji</w:t>
      </w:r>
      <w:r w:rsidR="001E7ACB">
        <w:rPr>
          <w:i/>
          <w:color w:val="000000"/>
        </w:rPr>
        <w:t xml:space="preserve"> </w:t>
      </w:r>
      <w:r>
        <w:rPr>
          <w:i/>
          <w:color w:val="000000"/>
        </w:rPr>
        <w:t>stav</w:t>
      </w:r>
      <w:r w:rsidR="001E7ACB">
        <w:rPr>
          <w:i/>
          <w:color w:val="000000"/>
        </w:rPr>
        <w:t xml:space="preserve"> 2. (</w:t>
      </w:r>
      <w:r>
        <w:rPr>
          <w:i/>
          <w:color w:val="000000"/>
        </w:rPr>
        <w:t>vidi</w:t>
      </w:r>
      <w:r w:rsidR="001E7ACB">
        <w:rPr>
          <w:i/>
          <w:color w:val="000000"/>
        </w:rPr>
        <w:t xml:space="preserve"> </w:t>
      </w:r>
      <w:r>
        <w:rPr>
          <w:i/>
          <w:color w:val="000000"/>
        </w:rPr>
        <w:t>član</w:t>
      </w:r>
      <w:r w:rsidR="001E7ACB">
        <w:rPr>
          <w:i/>
          <w:color w:val="000000"/>
        </w:rPr>
        <w:t xml:space="preserve"> 34. </w:t>
      </w:r>
      <w:r>
        <w:rPr>
          <w:i/>
          <w:color w:val="000000"/>
        </w:rPr>
        <w:t>Pravilnik</w:t>
      </w:r>
      <w:r w:rsidR="001E7ACB">
        <w:rPr>
          <w:i/>
          <w:color w:val="000000"/>
        </w:rPr>
        <w:t xml:space="preserve"> - 103/2018-56)</w:t>
      </w:r>
    </w:p>
    <w:p w:rsidR="009D088E" w:rsidRDefault="00973768">
      <w:pPr>
        <w:spacing w:after="150"/>
      </w:pPr>
      <w:r>
        <w:rPr>
          <w:color w:val="000000"/>
        </w:rPr>
        <w:t>Cevovod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gas</w:t>
      </w:r>
      <w:r w:rsidR="001E7ACB">
        <w:rPr>
          <w:color w:val="000000"/>
        </w:rPr>
        <w:t xml:space="preserve"> </w:t>
      </w:r>
      <w:r>
        <w:rPr>
          <w:color w:val="000000"/>
        </w:rPr>
        <w:t>iz</w:t>
      </w:r>
      <w:r w:rsidR="001E7ACB">
        <w:rPr>
          <w:color w:val="000000"/>
        </w:rPr>
        <w:t xml:space="preserve"> </w:t>
      </w:r>
      <w:r>
        <w:rPr>
          <w:color w:val="000000"/>
        </w:rPr>
        <w:t>stava</w:t>
      </w:r>
      <w:r w:rsidR="001E7ACB">
        <w:rPr>
          <w:color w:val="000000"/>
        </w:rPr>
        <w:t xml:space="preserve"> 1. </w:t>
      </w:r>
      <w:r>
        <w:rPr>
          <w:color w:val="000000"/>
        </w:rPr>
        <w:t>ovog</w:t>
      </w:r>
      <w:r w:rsidR="001E7ACB">
        <w:rPr>
          <w:color w:val="000000"/>
        </w:rPr>
        <w:t xml:space="preserve"> </w:t>
      </w:r>
      <w:r>
        <w:rPr>
          <w:color w:val="000000"/>
        </w:rPr>
        <w:t>člana</w:t>
      </w:r>
      <w:r w:rsidR="001E7ACB">
        <w:rPr>
          <w:color w:val="000000"/>
        </w:rPr>
        <w:t xml:space="preserve"> </w:t>
      </w:r>
      <w:r>
        <w:rPr>
          <w:color w:val="000000"/>
        </w:rPr>
        <w:t>postavlјa</w:t>
      </w:r>
      <w:r w:rsidR="001E7ACB">
        <w:rPr>
          <w:color w:val="000000"/>
        </w:rPr>
        <w:t xml:space="preserve"> </w:t>
      </w:r>
      <w:r>
        <w:rPr>
          <w:color w:val="000000"/>
        </w:rPr>
        <w:t>sa</w:t>
      </w:r>
      <w:r w:rsidR="001E7ACB">
        <w:rPr>
          <w:color w:val="000000"/>
        </w:rPr>
        <w:t xml:space="preserve"> </w:t>
      </w:r>
      <w:r>
        <w:rPr>
          <w:color w:val="000000"/>
        </w:rPr>
        <w:t>spolјne</w:t>
      </w:r>
      <w:r w:rsidR="001E7ACB">
        <w:rPr>
          <w:color w:val="000000"/>
        </w:rPr>
        <w:t xml:space="preserve"> </w:t>
      </w:r>
      <w:r>
        <w:rPr>
          <w:color w:val="000000"/>
        </w:rPr>
        <w:t>strane</w:t>
      </w:r>
      <w:r w:rsidR="001E7ACB">
        <w:rPr>
          <w:color w:val="000000"/>
        </w:rPr>
        <w:t xml:space="preserve"> </w:t>
      </w:r>
      <w:r>
        <w:rPr>
          <w:color w:val="000000"/>
        </w:rPr>
        <w:t>objekta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zidu</w:t>
      </w:r>
      <w:r w:rsidR="001E7ACB">
        <w:rPr>
          <w:color w:val="000000"/>
        </w:rPr>
        <w:t xml:space="preserve"> </w:t>
      </w:r>
      <w:r>
        <w:rPr>
          <w:color w:val="000000"/>
        </w:rPr>
        <w:t>udalјen</w:t>
      </w:r>
      <w:r w:rsidR="001E7ACB">
        <w:rPr>
          <w:color w:val="000000"/>
        </w:rPr>
        <w:t xml:space="preserve"> 2 m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građevinskih</w:t>
      </w:r>
      <w:r w:rsidR="001E7ACB">
        <w:rPr>
          <w:color w:val="000000"/>
        </w:rPr>
        <w:t xml:space="preserve"> </w:t>
      </w:r>
      <w:r>
        <w:rPr>
          <w:color w:val="000000"/>
        </w:rPr>
        <w:t>otvora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fasadi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mora</w:t>
      </w:r>
      <w:r w:rsidR="001E7ACB">
        <w:rPr>
          <w:color w:val="000000"/>
        </w:rPr>
        <w:t xml:space="preserve"> </w:t>
      </w:r>
      <w:r>
        <w:rPr>
          <w:color w:val="000000"/>
        </w:rPr>
        <w:t>biti</w:t>
      </w:r>
      <w:r w:rsidR="001E7ACB">
        <w:rPr>
          <w:color w:val="000000"/>
        </w:rPr>
        <w:t xml:space="preserve"> </w:t>
      </w:r>
      <w:r>
        <w:rPr>
          <w:color w:val="000000"/>
        </w:rPr>
        <w:t>zaštićen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atmosferskih</w:t>
      </w:r>
      <w:r w:rsidR="001E7ACB">
        <w:rPr>
          <w:color w:val="000000"/>
        </w:rPr>
        <w:t xml:space="preserve"> </w:t>
      </w:r>
      <w:r>
        <w:rPr>
          <w:color w:val="000000"/>
        </w:rPr>
        <w:t>uticaja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visokih</w:t>
      </w:r>
      <w:r w:rsidR="001E7ACB">
        <w:rPr>
          <w:color w:val="000000"/>
        </w:rPr>
        <w:t xml:space="preserve"> </w:t>
      </w:r>
      <w:r>
        <w:rPr>
          <w:color w:val="000000"/>
        </w:rPr>
        <w:t>temperatura</w:t>
      </w:r>
      <w:r w:rsidR="001E7ACB">
        <w:rPr>
          <w:color w:val="000000"/>
        </w:rPr>
        <w:t>.</w:t>
      </w:r>
    </w:p>
    <w:p w:rsidR="009D088E" w:rsidRDefault="00973768">
      <w:pPr>
        <w:spacing w:after="150"/>
      </w:pPr>
      <w:r>
        <w:rPr>
          <w:color w:val="000000"/>
        </w:rPr>
        <w:t>Deo</w:t>
      </w:r>
      <w:r w:rsidR="001E7ACB">
        <w:rPr>
          <w:color w:val="000000"/>
        </w:rPr>
        <w:t xml:space="preserve"> </w:t>
      </w:r>
      <w:r>
        <w:rPr>
          <w:color w:val="000000"/>
        </w:rPr>
        <w:t>cevovoda</w:t>
      </w:r>
      <w:r w:rsidR="001E7ACB">
        <w:rPr>
          <w:color w:val="000000"/>
        </w:rPr>
        <w:t xml:space="preserve"> </w:t>
      </w:r>
      <w:r>
        <w:rPr>
          <w:color w:val="000000"/>
        </w:rPr>
        <w:t>koji</w:t>
      </w:r>
      <w:r w:rsidR="001E7ACB">
        <w:rPr>
          <w:color w:val="000000"/>
        </w:rPr>
        <w:t xml:space="preserve"> </w:t>
      </w:r>
      <w:r>
        <w:rPr>
          <w:color w:val="000000"/>
        </w:rPr>
        <w:t>je</w:t>
      </w:r>
      <w:r w:rsidR="001E7ACB">
        <w:rPr>
          <w:color w:val="000000"/>
        </w:rPr>
        <w:t xml:space="preserve"> </w:t>
      </w:r>
      <w:r>
        <w:rPr>
          <w:color w:val="000000"/>
        </w:rPr>
        <w:t>pristupačan</w:t>
      </w:r>
      <w:r w:rsidR="001E7ACB">
        <w:rPr>
          <w:color w:val="000000"/>
        </w:rPr>
        <w:t xml:space="preserve"> </w:t>
      </w:r>
      <w:r>
        <w:rPr>
          <w:color w:val="000000"/>
        </w:rPr>
        <w:t>sa</w:t>
      </w:r>
      <w:r w:rsidR="001E7ACB">
        <w:rPr>
          <w:color w:val="000000"/>
        </w:rPr>
        <w:t xml:space="preserve"> </w:t>
      </w:r>
      <w:r>
        <w:rPr>
          <w:color w:val="000000"/>
        </w:rPr>
        <w:t>nivoa</w:t>
      </w:r>
      <w:r w:rsidR="001E7ACB">
        <w:rPr>
          <w:color w:val="000000"/>
        </w:rPr>
        <w:t xml:space="preserve"> </w:t>
      </w:r>
      <w:r>
        <w:rPr>
          <w:color w:val="000000"/>
        </w:rPr>
        <w:t>terena</w:t>
      </w:r>
      <w:r w:rsidR="001E7ACB">
        <w:rPr>
          <w:color w:val="000000"/>
        </w:rPr>
        <w:t xml:space="preserve"> </w:t>
      </w:r>
      <w:r>
        <w:rPr>
          <w:color w:val="000000"/>
        </w:rPr>
        <w:t>mora</w:t>
      </w:r>
      <w:r w:rsidR="001E7ACB">
        <w:rPr>
          <w:color w:val="000000"/>
        </w:rPr>
        <w:t xml:space="preserve"> </w:t>
      </w:r>
      <w:r>
        <w:rPr>
          <w:color w:val="000000"/>
        </w:rPr>
        <w:t>biti</w:t>
      </w:r>
      <w:r w:rsidR="001E7ACB">
        <w:rPr>
          <w:color w:val="000000"/>
        </w:rPr>
        <w:t xml:space="preserve"> </w:t>
      </w:r>
      <w:r>
        <w:rPr>
          <w:color w:val="000000"/>
        </w:rPr>
        <w:t>zaštićen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mehaničkog</w:t>
      </w:r>
      <w:r w:rsidR="001E7ACB">
        <w:rPr>
          <w:color w:val="000000"/>
        </w:rPr>
        <w:t xml:space="preserve"> </w:t>
      </w:r>
      <w:r>
        <w:rPr>
          <w:color w:val="000000"/>
        </w:rPr>
        <w:t>oštećenja</w:t>
      </w:r>
      <w:r w:rsidR="001E7ACB">
        <w:rPr>
          <w:color w:val="000000"/>
        </w:rPr>
        <w:t>.</w:t>
      </w:r>
    </w:p>
    <w:p w:rsidR="009D088E" w:rsidRDefault="001E7ACB">
      <w:pPr>
        <w:spacing w:after="150"/>
      </w:pPr>
      <w:r>
        <w:rPr>
          <w:color w:val="000000"/>
        </w:rPr>
        <w:t>*</w:t>
      </w:r>
      <w:r w:rsidR="00973768">
        <w:rPr>
          <w:color w:val="000000"/>
        </w:rPr>
        <w:t>Službeni</w:t>
      </w:r>
      <w:r>
        <w:rPr>
          <w:color w:val="000000"/>
        </w:rPr>
        <w:t xml:space="preserve"> </w:t>
      </w:r>
      <w:r w:rsidR="00973768">
        <w:rPr>
          <w:color w:val="000000"/>
        </w:rPr>
        <w:t>glasnik</w:t>
      </w:r>
      <w:r>
        <w:rPr>
          <w:color w:val="000000"/>
        </w:rPr>
        <w:t xml:space="preserve"> </w:t>
      </w:r>
      <w:r w:rsidR="00973768">
        <w:rPr>
          <w:color w:val="000000"/>
        </w:rPr>
        <w:t>RS</w:t>
      </w:r>
      <w:r>
        <w:rPr>
          <w:color w:val="000000"/>
        </w:rPr>
        <w:t xml:space="preserve">", </w:t>
      </w:r>
      <w:r w:rsidR="00973768">
        <w:rPr>
          <w:color w:val="000000"/>
        </w:rPr>
        <w:t>broj</w:t>
      </w:r>
      <w:r>
        <w:rPr>
          <w:color w:val="000000"/>
        </w:rPr>
        <w:t xml:space="preserve"> 103/2018</w:t>
      </w:r>
    </w:p>
    <w:p w:rsidR="009D088E" w:rsidRDefault="00973768">
      <w:pPr>
        <w:spacing w:after="120"/>
        <w:jc w:val="center"/>
      </w:pPr>
      <w:r>
        <w:rPr>
          <w:color w:val="000000"/>
        </w:rPr>
        <w:lastRenderedPageBreak/>
        <w:t>Član</w:t>
      </w:r>
      <w:r w:rsidR="001E7ACB">
        <w:rPr>
          <w:color w:val="000000"/>
        </w:rPr>
        <w:t xml:space="preserve"> 68.</w:t>
      </w:r>
    </w:p>
    <w:p w:rsidR="009D088E" w:rsidRDefault="00973768">
      <w:pPr>
        <w:spacing w:after="150"/>
      </w:pP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svaki</w:t>
      </w:r>
      <w:r w:rsidR="001E7ACB">
        <w:rPr>
          <w:color w:val="000000"/>
        </w:rPr>
        <w:t xml:space="preserve"> </w:t>
      </w:r>
      <w:r>
        <w:rPr>
          <w:color w:val="000000"/>
        </w:rPr>
        <w:t>požarni</w:t>
      </w:r>
      <w:r w:rsidR="001E7ACB">
        <w:rPr>
          <w:color w:val="000000"/>
        </w:rPr>
        <w:t xml:space="preserve"> </w:t>
      </w:r>
      <w:r>
        <w:rPr>
          <w:color w:val="000000"/>
        </w:rPr>
        <w:t>sektor</w:t>
      </w:r>
      <w:r w:rsidR="001E7ACB">
        <w:rPr>
          <w:color w:val="000000"/>
        </w:rPr>
        <w:t xml:space="preserve"> </w:t>
      </w:r>
      <w:r>
        <w:rPr>
          <w:color w:val="000000"/>
        </w:rPr>
        <w:t>izgrađuje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, </w:t>
      </w:r>
      <w:r>
        <w:rPr>
          <w:color w:val="000000"/>
        </w:rPr>
        <w:t>po</w:t>
      </w:r>
      <w:r w:rsidR="001E7ACB">
        <w:rPr>
          <w:color w:val="000000"/>
        </w:rPr>
        <w:t xml:space="preserve"> </w:t>
      </w:r>
      <w:r>
        <w:rPr>
          <w:color w:val="000000"/>
        </w:rPr>
        <w:t>pravilu</w:t>
      </w:r>
      <w:r w:rsidR="001E7ACB">
        <w:rPr>
          <w:color w:val="000000"/>
        </w:rPr>
        <w:t xml:space="preserve">, </w:t>
      </w:r>
      <w:r>
        <w:rPr>
          <w:color w:val="000000"/>
        </w:rPr>
        <w:t>zaseban</w:t>
      </w:r>
      <w:r w:rsidR="001E7ACB">
        <w:rPr>
          <w:color w:val="000000"/>
        </w:rPr>
        <w:t xml:space="preserve"> </w:t>
      </w:r>
      <w:r>
        <w:rPr>
          <w:color w:val="000000"/>
        </w:rPr>
        <w:t>sistem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ventilaciju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klimatizaciju</w:t>
      </w:r>
      <w:r w:rsidR="001E7ACB">
        <w:rPr>
          <w:color w:val="000000"/>
        </w:rPr>
        <w:t>.</w:t>
      </w:r>
    </w:p>
    <w:p w:rsidR="009D088E" w:rsidRDefault="00973768">
      <w:pPr>
        <w:spacing w:after="150"/>
      </w:pPr>
      <w:r>
        <w:rPr>
          <w:color w:val="000000"/>
        </w:rPr>
        <w:t>Izuzetno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odredbe</w:t>
      </w:r>
      <w:r w:rsidR="001E7ACB">
        <w:rPr>
          <w:color w:val="000000"/>
        </w:rPr>
        <w:t xml:space="preserve"> </w:t>
      </w:r>
      <w:r>
        <w:rPr>
          <w:color w:val="000000"/>
        </w:rPr>
        <w:t>stava</w:t>
      </w:r>
      <w:r w:rsidR="001E7ACB">
        <w:rPr>
          <w:color w:val="000000"/>
        </w:rPr>
        <w:t xml:space="preserve"> 1. </w:t>
      </w:r>
      <w:r>
        <w:rPr>
          <w:color w:val="000000"/>
        </w:rPr>
        <w:t>ovog</w:t>
      </w:r>
      <w:r w:rsidR="001E7ACB">
        <w:rPr>
          <w:color w:val="000000"/>
        </w:rPr>
        <w:t xml:space="preserve"> </w:t>
      </w:r>
      <w:r>
        <w:rPr>
          <w:color w:val="000000"/>
        </w:rPr>
        <w:t>člana</w:t>
      </w:r>
      <w:r w:rsidR="001E7ACB">
        <w:rPr>
          <w:color w:val="000000"/>
        </w:rPr>
        <w:t xml:space="preserve">, </w:t>
      </w:r>
      <w:r>
        <w:rPr>
          <w:color w:val="000000"/>
        </w:rPr>
        <w:t>ako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ne</w:t>
      </w:r>
      <w:r w:rsidR="001E7ACB">
        <w:rPr>
          <w:color w:val="000000"/>
        </w:rPr>
        <w:t xml:space="preserve"> </w:t>
      </w:r>
      <w:r>
        <w:rPr>
          <w:color w:val="000000"/>
        </w:rPr>
        <w:t>može</w:t>
      </w:r>
      <w:r w:rsidR="001E7ACB">
        <w:rPr>
          <w:color w:val="000000"/>
        </w:rPr>
        <w:t xml:space="preserve"> </w:t>
      </w:r>
      <w:r>
        <w:rPr>
          <w:color w:val="000000"/>
        </w:rPr>
        <w:t>izbeći</w:t>
      </w:r>
      <w:r w:rsidR="001E7ACB">
        <w:rPr>
          <w:color w:val="000000"/>
        </w:rPr>
        <w:t xml:space="preserve"> </w:t>
      </w:r>
      <w:r>
        <w:rPr>
          <w:color w:val="000000"/>
        </w:rPr>
        <w:t>spajanje</w:t>
      </w:r>
      <w:r w:rsidR="001E7ACB">
        <w:rPr>
          <w:color w:val="000000"/>
        </w:rPr>
        <w:t xml:space="preserve"> </w:t>
      </w:r>
      <w:r>
        <w:rPr>
          <w:color w:val="000000"/>
        </w:rPr>
        <w:t>dva</w:t>
      </w:r>
      <w:r w:rsidR="001E7ACB">
        <w:rPr>
          <w:color w:val="000000"/>
        </w:rPr>
        <w:t xml:space="preserve"> </w:t>
      </w:r>
      <w:r>
        <w:rPr>
          <w:color w:val="000000"/>
        </w:rPr>
        <w:t>požarna</w:t>
      </w:r>
      <w:r w:rsidR="001E7ACB">
        <w:rPr>
          <w:color w:val="000000"/>
        </w:rPr>
        <w:t xml:space="preserve"> </w:t>
      </w:r>
      <w:r>
        <w:rPr>
          <w:color w:val="000000"/>
        </w:rPr>
        <w:t>sektora</w:t>
      </w:r>
      <w:r w:rsidR="001E7ACB">
        <w:rPr>
          <w:color w:val="000000"/>
        </w:rPr>
        <w:t xml:space="preserve"> </w:t>
      </w:r>
      <w:r>
        <w:rPr>
          <w:color w:val="000000"/>
        </w:rPr>
        <w:t>ili</w:t>
      </w:r>
      <w:r w:rsidR="001E7ACB">
        <w:rPr>
          <w:color w:val="000000"/>
        </w:rPr>
        <w:t xml:space="preserve"> </w:t>
      </w:r>
      <w:r>
        <w:rPr>
          <w:color w:val="000000"/>
        </w:rPr>
        <w:t>više</w:t>
      </w:r>
      <w:r w:rsidR="001E7ACB">
        <w:rPr>
          <w:color w:val="000000"/>
        </w:rPr>
        <w:t xml:space="preserve"> </w:t>
      </w:r>
      <w:r>
        <w:rPr>
          <w:color w:val="000000"/>
        </w:rPr>
        <w:t>požarnih</w:t>
      </w:r>
      <w:r w:rsidR="001E7ACB">
        <w:rPr>
          <w:color w:val="000000"/>
        </w:rPr>
        <w:t xml:space="preserve"> </w:t>
      </w:r>
      <w:r>
        <w:rPr>
          <w:color w:val="000000"/>
        </w:rPr>
        <w:t>sektora</w:t>
      </w:r>
      <w:r w:rsidR="001E7ACB">
        <w:rPr>
          <w:color w:val="000000"/>
        </w:rPr>
        <w:t xml:space="preserve"> </w:t>
      </w:r>
      <w:r>
        <w:rPr>
          <w:color w:val="000000"/>
        </w:rPr>
        <w:t>kanalima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klimatizaciju</w:t>
      </w:r>
      <w:r w:rsidR="001E7ACB">
        <w:rPr>
          <w:color w:val="000000"/>
        </w:rPr>
        <w:t xml:space="preserve"> </w:t>
      </w:r>
      <w:r>
        <w:rPr>
          <w:color w:val="000000"/>
        </w:rPr>
        <w:t>ili</w:t>
      </w:r>
      <w:r w:rsidR="001E7ACB">
        <w:rPr>
          <w:color w:val="000000"/>
        </w:rPr>
        <w:t xml:space="preserve"> </w:t>
      </w:r>
      <w:r>
        <w:rPr>
          <w:color w:val="000000"/>
        </w:rPr>
        <w:t>provetravanje</w:t>
      </w:r>
      <w:r w:rsidR="001E7ACB">
        <w:rPr>
          <w:color w:val="000000"/>
        </w:rPr>
        <w:t xml:space="preserve">,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mestima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kojima</w:t>
      </w:r>
      <w:r w:rsidR="001E7ACB">
        <w:rPr>
          <w:color w:val="000000"/>
        </w:rPr>
        <w:t xml:space="preserve"> </w:t>
      </w:r>
      <w:r>
        <w:rPr>
          <w:color w:val="000000"/>
        </w:rPr>
        <w:t>prolaze</w:t>
      </w:r>
      <w:r w:rsidR="001E7ACB">
        <w:rPr>
          <w:color w:val="000000"/>
        </w:rPr>
        <w:t xml:space="preserve"> </w:t>
      </w:r>
      <w:r>
        <w:rPr>
          <w:color w:val="000000"/>
        </w:rPr>
        <w:t>ovi</w:t>
      </w:r>
      <w:r w:rsidR="001E7ACB">
        <w:rPr>
          <w:color w:val="000000"/>
        </w:rPr>
        <w:t xml:space="preserve"> </w:t>
      </w:r>
      <w:r>
        <w:rPr>
          <w:color w:val="000000"/>
        </w:rPr>
        <w:t>kanali</w:t>
      </w:r>
      <w:r w:rsidR="001E7ACB">
        <w:rPr>
          <w:color w:val="000000"/>
        </w:rPr>
        <w:t xml:space="preserve"> </w:t>
      </w:r>
      <w:r>
        <w:rPr>
          <w:color w:val="000000"/>
        </w:rPr>
        <w:t>kroz</w:t>
      </w:r>
      <w:r w:rsidR="001E7ACB">
        <w:rPr>
          <w:color w:val="000000"/>
        </w:rPr>
        <w:t xml:space="preserve"> </w:t>
      </w:r>
      <w:r>
        <w:rPr>
          <w:color w:val="000000"/>
        </w:rPr>
        <w:t>tavanice</w:t>
      </w:r>
      <w:r w:rsidR="001E7ACB">
        <w:rPr>
          <w:color w:val="000000"/>
        </w:rPr>
        <w:t xml:space="preserve"> </w:t>
      </w:r>
      <w:r>
        <w:rPr>
          <w:color w:val="000000"/>
        </w:rPr>
        <w:t>ili</w:t>
      </w:r>
      <w:r w:rsidR="001E7ACB">
        <w:rPr>
          <w:color w:val="000000"/>
        </w:rPr>
        <w:t xml:space="preserve"> </w:t>
      </w:r>
      <w:r>
        <w:rPr>
          <w:color w:val="000000"/>
        </w:rPr>
        <w:t>zidove</w:t>
      </w:r>
      <w:r w:rsidR="001E7ACB">
        <w:rPr>
          <w:color w:val="000000"/>
        </w:rPr>
        <w:t xml:space="preserve"> </w:t>
      </w:r>
      <w:r>
        <w:rPr>
          <w:color w:val="000000"/>
        </w:rPr>
        <w:t>koji</w:t>
      </w:r>
      <w:r w:rsidR="001E7ACB">
        <w:rPr>
          <w:color w:val="000000"/>
        </w:rPr>
        <w:t xml:space="preserve"> </w:t>
      </w:r>
      <w:r>
        <w:rPr>
          <w:color w:val="000000"/>
        </w:rPr>
        <w:t>odvajaju</w:t>
      </w:r>
      <w:r w:rsidR="001E7ACB">
        <w:rPr>
          <w:color w:val="000000"/>
        </w:rPr>
        <w:t xml:space="preserve"> </w:t>
      </w:r>
      <w:r>
        <w:rPr>
          <w:color w:val="000000"/>
        </w:rPr>
        <w:t>požarne</w:t>
      </w:r>
      <w:r w:rsidR="001E7ACB">
        <w:rPr>
          <w:color w:val="000000"/>
        </w:rPr>
        <w:t xml:space="preserve"> </w:t>
      </w:r>
      <w:r>
        <w:rPr>
          <w:color w:val="000000"/>
        </w:rPr>
        <w:t>sektore</w:t>
      </w:r>
      <w:r w:rsidR="001E7ACB">
        <w:rPr>
          <w:color w:val="000000"/>
        </w:rPr>
        <w:t xml:space="preserve">, </w:t>
      </w:r>
      <w:r>
        <w:rPr>
          <w:color w:val="000000"/>
        </w:rPr>
        <w:t>moraju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postaviti</w:t>
      </w:r>
      <w:r w:rsidR="001E7ACB">
        <w:rPr>
          <w:color w:val="000000"/>
        </w:rPr>
        <w:t xml:space="preserve"> </w:t>
      </w:r>
      <w:r>
        <w:rPr>
          <w:color w:val="000000"/>
        </w:rPr>
        <w:t>klapne</w:t>
      </w:r>
      <w:r w:rsidR="001E7ACB">
        <w:rPr>
          <w:color w:val="000000"/>
        </w:rPr>
        <w:t xml:space="preserve"> </w:t>
      </w:r>
      <w:r>
        <w:rPr>
          <w:color w:val="000000"/>
        </w:rPr>
        <w:t>otporne</w:t>
      </w:r>
      <w:r w:rsidR="001E7ACB">
        <w:rPr>
          <w:color w:val="000000"/>
        </w:rPr>
        <w:t xml:space="preserve"> </w:t>
      </w:r>
      <w:r>
        <w:rPr>
          <w:color w:val="000000"/>
        </w:rPr>
        <w:t>prema</w:t>
      </w:r>
      <w:r w:rsidR="001E7ACB">
        <w:rPr>
          <w:color w:val="000000"/>
        </w:rPr>
        <w:t xml:space="preserve"> </w:t>
      </w:r>
      <w:r>
        <w:rPr>
          <w:color w:val="000000"/>
        </w:rPr>
        <w:t>požaru</w:t>
      </w:r>
      <w:r w:rsidR="001E7ACB">
        <w:rPr>
          <w:color w:val="000000"/>
        </w:rPr>
        <w:t xml:space="preserve"> </w:t>
      </w:r>
      <w:r>
        <w:rPr>
          <w:color w:val="000000"/>
        </w:rPr>
        <w:t>najmanje</w:t>
      </w:r>
      <w:r w:rsidR="001E7ACB">
        <w:rPr>
          <w:color w:val="000000"/>
        </w:rPr>
        <w:t xml:space="preserve"> 1,5 h ((EI 90) </w:t>
      </w:r>
      <w:r>
        <w:rPr>
          <w:color w:val="000000"/>
        </w:rPr>
        <w:t>koje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automatski</w:t>
      </w:r>
      <w:r w:rsidR="001E7ACB">
        <w:rPr>
          <w:color w:val="000000"/>
        </w:rPr>
        <w:t xml:space="preserve"> </w:t>
      </w:r>
      <w:r>
        <w:rPr>
          <w:color w:val="000000"/>
        </w:rPr>
        <w:t>zatvaraju</w:t>
      </w:r>
      <w:r w:rsidR="001E7ACB">
        <w:rPr>
          <w:color w:val="000000"/>
        </w:rPr>
        <w:t xml:space="preserve"> </w:t>
      </w:r>
      <w:r>
        <w:rPr>
          <w:color w:val="000000"/>
        </w:rPr>
        <w:t>pri</w:t>
      </w:r>
      <w:r w:rsidR="001E7ACB">
        <w:rPr>
          <w:color w:val="000000"/>
        </w:rPr>
        <w:t xml:space="preserve"> </w:t>
      </w:r>
      <w:r>
        <w:rPr>
          <w:color w:val="000000"/>
        </w:rPr>
        <w:t>pojavi</w:t>
      </w:r>
      <w:r w:rsidR="001E7ACB">
        <w:rPr>
          <w:color w:val="000000"/>
        </w:rPr>
        <w:t xml:space="preserve"> </w:t>
      </w:r>
      <w:r>
        <w:rPr>
          <w:color w:val="000000"/>
        </w:rPr>
        <w:t>dima</w:t>
      </w:r>
      <w:r w:rsidR="001E7ACB">
        <w:rPr>
          <w:color w:val="000000"/>
        </w:rPr>
        <w:t xml:space="preserve"> </w:t>
      </w:r>
      <w:r>
        <w:rPr>
          <w:color w:val="000000"/>
        </w:rPr>
        <w:t>ili</w:t>
      </w:r>
      <w:r w:rsidR="001E7ACB">
        <w:rPr>
          <w:color w:val="000000"/>
        </w:rPr>
        <w:t xml:space="preserve"> </w:t>
      </w:r>
      <w:r>
        <w:rPr>
          <w:color w:val="000000"/>
        </w:rPr>
        <w:t>povećane</w:t>
      </w:r>
      <w:r w:rsidR="001E7ACB">
        <w:rPr>
          <w:color w:val="000000"/>
        </w:rPr>
        <w:t xml:space="preserve"> </w:t>
      </w:r>
      <w:r>
        <w:rPr>
          <w:color w:val="000000"/>
        </w:rPr>
        <w:t>toplote</w:t>
      </w:r>
      <w:r w:rsidR="001E7ACB">
        <w:rPr>
          <w:color w:val="000000"/>
        </w:rPr>
        <w:t>.</w:t>
      </w:r>
    </w:p>
    <w:p w:rsidR="009D088E" w:rsidRDefault="00973768">
      <w:pPr>
        <w:spacing w:after="150"/>
      </w:pPr>
      <w:r>
        <w:rPr>
          <w:color w:val="000000"/>
        </w:rPr>
        <w:t>Kanali</w:t>
      </w:r>
      <w:r w:rsidR="001E7ACB">
        <w:rPr>
          <w:color w:val="000000"/>
        </w:rPr>
        <w:t xml:space="preserve"> </w:t>
      </w:r>
      <w:r>
        <w:rPr>
          <w:color w:val="000000"/>
        </w:rPr>
        <w:t>sistema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ventilaciju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klimatizaciju</w:t>
      </w:r>
      <w:r w:rsidR="001E7ACB">
        <w:rPr>
          <w:color w:val="000000"/>
        </w:rPr>
        <w:t xml:space="preserve"> </w:t>
      </w:r>
      <w:r>
        <w:rPr>
          <w:color w:val="000000"/>
        </w:rPr>
        <w:t>moraju</w:t>
      </w:r>
      <w:r w:rsidR="001E7ACB">
        <w:rPr>
          <w:color w:val="000000"/>
        </w:rPr>
        <w:t xml:space="preserve"> </w:t>
      </w:r>
      <w:r>
        <w:rPr>
          <w:color w:val="000000"/>
        </w:rPr>
        <w:t>biti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negorivog</w:t>
      </w:r>
      <w:r w:rsidR="001E7ACB">
        <w:rPr>
          <w:color w:val="000000"/>
        </w:rPr>
        <w:t xml:space="preserve"> </w:t>
      </w:r>
      <w:r>
        <w:rPr>
          <w:color w:val="000000"/>
        </w:rPr>
        <w:t>materijala</w:t>
      </w:r>
      <w:r w:rsidR="001E7ACB">
        <w:rPr>
          <w:color w:val="000000"/>
        </w:rPr>
        <w:t xml:space="preserve"> </w:t>
      </w:r>
      <w:r>
        <w:rPr>
          <w:color w:val="000000"/>
        </w:rPr>
        <w:t>karakteristike</w:t>
      </w:r>
      <w:r w:rsidR="001E7ACB">
        <w:rPr>
          <w:color w:val="000000"/>
        </w:rPr>
        <w:t xml:space="preserve"> </w:t>
      </w:r>
      <w:r>
        <w:rPr>
          <w:color w:val="000000"/>
        </w:rPr>
        <w:t>reakcije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požar</w:t>
      </w:r>
      <w:r w:rsidR="001E7ACB">
        <w:rPr>
          <w:color w:val="000000"/>
        </w:rPr>
        <w:t xml:space="preserve"> </w:t>
      </w:r>
      <w:r>
        <w:rPr>
          <w:color w:val="000000"/>
        </w:rPr>
        <w:t>klase</w:t>
      </w:r>
      <w:r w:rsidR="001E7ACB">
        <w:rPr>
          <w:color w:val="000000"/>
        </w:rPr>
        <w:t xml:space="preserve"> „</w:t>
      </w:r>
      <w:r>
        <w:rPr>
          <w:color w:val="000000"/>
        </w:rPr>
        <w:t>A</w:t>
      </w:r>
      <w:r w:rsidR="001E7ACB">
        <w:rPr>
          <w:color w:val="000000"/>
        </w:rPr>
        <w:t xml:space="preserve">1” </w:t>
      </w:r>
      <w:r>
        <w:rPr>
          <w:color w:val="000000"/>
        </w:rPr>
        <w:t>prema</w:t>
      </w:r>
      <w:r w:rsidR="001E7ACB">
        <w:rPr>
          <w:color w:val="000000"/>
        </w:rPr>
        <w:t xml:space="preserve"> SRPS EN 13501-1.</w:t>
      </w:r>
    </w:p>
    <w:p w:rsidR="009D088E" w:rsidRDefault="00973768">
      <w:pPr>
        <w:spacing w:after="120"/>
        <w:jc w:val="center"/>
      </w:pPr>
      <w:r>
        <w:rPr>
          <w:color w:val="000000"/>
        </w:rPr>
        <w:t>Član</w:t>
      </w:r>
      <w:r w:rsidR="001E7ACB">
        <w:rPr>
          <w:color w:val="000000"/>
        </w:rPr>
        <w:t xml:space="preserve"> 69.</w:t>
      </w:r>
    </w:p>
    <w:p w:rsidR="009D088E" w:rsidRDefault="00973768">
      <w:pPr>
        <w:spacing w:after="150"/>
      </w:pPr>
      <w:r>
        <w:rPr>
          <w:color w:val="000000"/>
        </w:rPr>
        <w:t>Uređaji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ventilaciju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klimatizaciju</w:t>
      </w:r>
      <w:r w:rsidR="001E7ACB">
        <w:rPr>
          <w:color w:val="000000"/>
        </w:rPr>
        <w:t xml:space="preserve"> </w:t>
      </w:r>
      <w:r>
        <w:rPr>
          <w:color w:val="000000"/>
        </w:rPr>
        <w:t>prostora</w:t>
      </w:r>
      <w:r w:rsidR="001E7ACB">
        <w:rPr>
          <w:color w:val="000000"/>
        </w:rPr>
        <w:t xml:space="preserve"> </w:t>
      </w:r>
      <w:r>
        <w:rPr>
          <w:color w:val="000000"/>
        </w:rPr>
        <w:t>moraju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automatski</w:t>
      </w:r>
      <w:r w:rsidR="001E7ACB">
        <w:rPr>
          <w:color w:val="000000"/>
        </w:rPr>
        <w:t xml:space="preserve"> </w:t>
      </w:r>
      <w:r>
        <w:rPr>
          <w:color w:val="000000"/>
        </w:rPr>
        <w:t>isklјučiti</w:t>
      </w:r>
      <w:r w:rsidR="001E7ACB">
        <w:rPr>
          <w:color w:val="000000"/>
        </w:rPr>
        <w:t xml:space="preserve"> </w:t>
      </w:r>
      <w:r>
        <w:rPr>
          <w:color w:val="000000"/>
        </w:rPr>
        <w:t>komandom</w:t>
      </w:r>
      <w:r w:rsidR="001E7ACB">
        <w:rPr>
          <w:color w:val="000000"/>
        </w:rPr>
        <w:t xml:space="preserve"> </w:t>
      </w:r>
      <w:r>
        <w:rPr>
          <w:color w:val="000000"/>
        </w:rPr>
        <w:t>sa</w:t>
      </w:r>
      <w:r w:rsidR="001E7ACB">
        <w:rPr>
          <w:color w:val="000000"/>
        </w:rPr>
        <w:t xml:space="preserve"> </w:t>
      </w:r>
      <w:r>
        <w:rPr>
          <w:color w:val="000000"/>
        </w:rPr>
        <w:t>sistema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automatsko</w:t>
      </w:r>
      <w:r w:rsidR="001E7ACB">
        <w:rPr>
          <w:color w:val="000000"/>
        </w:rPr>
        <w:t xml:space="preserve"> </w:t>
      </w:r>
      <w:r>
        <w:rPr>
          <w:color w:val="000000"/>
        </w:rPr>
        <w:t>otkrivanje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javlјanje</w:t>
      </w:r>
      <w:r w:rsidR="001E7ACB">
        <w:rPr>
          <w:color w:val="000000"/>
        </w:rPr>
        <w:t xml:space="preserve"> </w:t>
      </w:r>
      <w:r>
        <w:rPr>
          <w:color w:val="000000"/>
        </w:rPr>
        <w:t>požara</w:t>
      </w:r>
      <w:r w:rsidR="001E7ACB">
        <w:rPr>
          <w:color w:val="000000"/>
        </w:rPr>
        <w:t xml:space="preserve">, </w:t>
      </w:r>
      <w:r>
        <w:rPr>
          <w:color w:val="000000"/>
        </w:rPr>
        <w:t>a</w:t>
      </w:r>
      <w:r w:rsidR="001E7ACB">
        <w:rPr>
          <w:color w:val="000000"/>
        </w:rPr>
        <w:t xml:space="preserve"> </w:t>
      </w:r>
      <w:r>
        <w:rPr>
          <w:color w:val="000000"/>
        </w:rPr>
        <w:t>ponovo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uklјučuju</w:t>
      </w:r>
      <w:r w:rsidR="001E7ACB">
        <w:rPr>
          <w:color w:val="000000"/>
        </w:rPr>
        <w:t xml:space="preserve"> </w:t>
      </w:r>
      <w:r>
        <w:rPr>
          <w:color w:val="000000"/>
        </w:rPr>
        <w:t>tek</w:t>
      </w:r>
      <w:r w:rsidR="001E7ACB">
        <w:rPr>
          <w:color w:val="000000"/>
        </w:rPr>
        <w:t xml:space="preserve"> </w:t>
      </w:r>
      <w:r>
        <w:rPr>
          <w:color w:val="000000"/>
        </w:rPr>
        <w:t>pošto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ručno</w:t>
      </w:r>
      <w:r w:rsidR="001E7ACB">
        <w:rPr>
          <w:color w:val="000000"/>
        </w:rPr>
        <w:t xml:space="preserve"> </w:t>
      </w:r>
      <w:r>
        <w:rPr>
          <w:color w:val="000000"/>
        </w:rPr>
        <w:t>aktivira</w:t>
      </w:r>
      <w:r w:rsidR="001E7ACB">
        <w:rPr>
          <w:color w:val="000000"/>
        </w:rPr>
        <w:t xml:space="preserve"> </w:t>
      </w:r>
      <w:r>
        <w:rPr>
          <w:color w:val="000000"/>
        </w:rPr>
        <w:t>prekidač</w:t>
      </w:r>
      <w:r w:rsidR="001E7ACB">
        <w:rPr>
          <w:color w:val="000000"/>
        </w:rPr>
        <w:t xml:space="preserve"> </w:t>
      </w:r>
      <w:r>
        <w:rPr>
          <w:color w:val="000000"/>
        </w:rPr>
        <w:t>postavlјen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ormanu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prostoriji</w:t>
      </w:r>
      <w:r w:rsidR="001E7ACB">
        <w:rPr>
          <w:color w:val="000000"/>
        </w:rPr>
        <w:t xml:space="preserve"> </w:t>
      </w:r>
      <w:r>
        <w:rPr>
          <w:color w:val="000000"/>
        </w:rPr>
        <w:t>sistema</w:t>
      </w:r>
      <w:r w:rsidR="001E7ACB">
        <w:rPr>
          <w:color w:val="000000"/>
        </w:rPr>
        <w:t xml:space="preserve"> </w:t>
      </w:r>
      <w:r>
        <w:rPr>
          <w:color w:val="000000"/>
        </w:rPr>
        <w:t>koji</w:t>
      </w:r>
      <w:r w:rsidR="001E7ACB">
        <w:rPr>
          <w:color w:val="000000"/>
        </w:rPr>
        <w:t xml:space="preserve"> </w:t>
      </w:r>
      <w:r>
        <w:rPr>
          <w:color w:val="000000"/>
        </w:rPr>
        <w:t>je</w:t>
      </w:r>
      <w:r w:rsidR="001E7ACB">
        <w:rPr>
          <w:color w:val="000000"/>
        </w:rPr>
        <w:t xml:space="preserve"> </w:t>
      </w:r>
      <w:r>
        <w:rPr>
          <w:color w:val="000000"/>
        </w:rPr>
        <w:t>isklјučen</w:t>
      </w:r>
      <w:r w:rsidR="001E7ACB">
        <w:rPr>
          <w:color w:val="000000"/>
        </w:rPr>
        <w:t>.</w:t>
      </w:r>
    </w:p>
    <w:p w:rsidR="009D088E" w:rsidRDefault="00973768">
      <w:pPr>
        <w:spacing w:after="120"/>
        <w:jc w:val="center"/>
      </w:pPr>
      <w:r>
        <w:rPr>
          <w:color w:val="000000"/>
        </w:rPr>
        <w:t>Član</w:t>
      </w:r>
      <w:r w:rsidR="001E7ACB">
        <w:rPr>
          <w:color w:val="000000"/>
        </w:rPr>
        <w:t xml:space="preserve"> 70.</w:t>
      </w:r>
    </w:p>
    <w:p w:rsidR="009D088E" w:rsidRDefault="00973768">
      <w:pPr>
        <w:spacing w:after="150"/>
      </w:pPr>
      <w:r>
        <w:rPr>
          <w:color w:val="000000"/>
        </w:rPr>
        <w:t>Komore</w:t>
      </w:r>
      <w:r w:rsidR="001E7ACB">
        <w:rPr>
          <w:color w:val="000000"/>
        </w:rPr>
        <w:t xml:space="preserve"> </w:t>
      </w:r>
      <w:r>
        <w:rPr>
          <w:color w:val="000000"/>
        </w:rPr>
        <w:t>sistema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ventilaciju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klimatizaciju</w:t>
      </w:r>
      <w:r w:rsidR="001E7ACB">
        <w:rPr>
          <w:color w:val="000000"/>
        </w:rPr>
        <w:t xml:space="preserve"> </w:t>
      </w:r>
      <w:r>
        <w:rPr>
          <w:color w:val="000000"/>
        </w:rPr>
        <w:t>moraju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smestiti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zasebnu</w:t>
      </w:r>
      <w:r w:rsidR="001E7ACB">
        <w:rPr>
          <w:color w:val="000000"/>
        </w:rPr>
        <w:t xml:space="preserve"> </w:t>
      </w:r>
      <w:r>
        <w:rPr>
          <w:color w:val="000000"/>
        </w:rPr>
        <w:t>prostoriju</w:t>
      </w:r>
      <w:r w:rsidR="001E7ACB">
        <w:rPr>
          <w:color w:val="000000"/>
        </w:rPr>
        <w:t xml:space="preserve"> </w:t>
      </w:r>
      <w:r>
        <w:rPr>
          <w:color w:val="000000"/>
        </w:rPr>
        <w:t>koja</w:t>
      </w:r>
      <w:r w:rsidR="001E7ACB">
        <w:rPr>
          <w:color w:val="000000"/>
        </w:rPr>
        <w:t xml:space="preserve"> </w:t>
      </w:r>
      <w:r>
        <w:rPr>
          <w:color w:val="000000"/>
        </w:rPr>
        <w:t>je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ostalih</w:t>
      </w:r>
      <w:r w:rsidR="001E7ACB">
        <w:rPr>
          <w:color w:val="000000"/>
        </w:rPr>
        <w:t xml:space="preserve"> </w:t>
      </w:r>
      <w:r>
        <w:rPr>
          <w:color w:val="000000"/>
        </w:rPr>
        <w:t>prostorija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objektu</w:t>
      </w:r>
      <w:r w:rsidR="001E7ACB">
        <w:rPr>
          <w:color w:val="000000"/>
        </w:rPr>
        <w:t xml:space="preserve"> </w:t>
      </w:r>
      <w:r>
        <w:rPr>
          <w:color w:val="000000"/>
        </w:rPr>
        <w:t>odvojena</w:t>
      </w:r>
      <w:r w:rsidR="001E7ACB">
        <w:rPr>
          <w:color w:val="000000"/>
        </w:rPr>
        <w:t xml:space="preserve"> </w:t>
      </w:r>
      <w:r>
        <w:rPr>
          <w:color w:val="000000"/>
        </w:rPr>
        <w:t>zidovima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vratima</w:t>
      </w:r>
      <w:r w:rsidR="001E7ACB">
        <w:rPr>
          <w:color w:val="000000"/>
        </w:rPr>
        <w:t xml:space="preserve"> </w:t>
      </w:r>
      <w:r>
        <w:rPr>
          <w:color w:val="000000"/>
        </w:rPr>
        <w:t>otpornim</w:t>
      </w:r>
      <w:r w:rsidR="001E7ACB">
        <w:rPr>
          <w:color w:val="000000"/>
        </w:rPr>
        <w:t xml:space="preserve"> </w:t>
      </w:r>
      <w:r>
        <w:rPr>
          <w:color w:val="000000"/>
        </w:rPr>
        <w:t>prema</w:t>
      </w:r>
      <w:r w:rsidR="001E7ACB">
        <w:rPr>
          <w:color w:val="000000"/>
        </w:rPr>
        <w:t xml:space="preserve"> </w:t>
      </w:r>
      <w:r>
        <w:rPr>
          <w:color w:val="000000"/>
        </w:rPr>
        <w:t>požaru</w:t>
      </w:r>
      <w:r w:rsidR="001E7ACB">
        <w:rPr>
          <w:color w:val="000000"/>
        </w:rPr>
        <w:t xml:space="preserve"> 1,5 h (EI 90) </w:t>
      </w:r>
      <w:r>
        <w:rPr>
          <w:color w:val="000000"/>
        </w:rPr>
        <w:t>izvedenih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građevinskih</w:t>
      </w:r>
      <w:r w:rsidR="001E7ACB">
        <w:rPr>
          <w:color w:val="000000"/>
        </w:rPr>
        <w:t xml:space="preserve"> </w:t>
      </w:r>
      <w:r>
        <w:rPr>
          <w:color w:val="000000"/>
        </w:rPr>
        <w:t>materijala</w:t>
      </w:r>
      <w:r w:rsidR="001E7ACB">
        <w:rPr>
          <w:color w:val="000000"/>
        </w:rPr>
        <w:t xml:space="preserve"> </w:t>
      </w:r>
      <w:r>
        <w:rPr>
          <w:color w:val="000000"/>
        </w:rPr>
        <w:t>karakteristike</w:t>
      </w:r>
      <w:r w:rsidR="001E7ACB">
        <w:rPr>
          <w:color w:val="000000"/>
        </w:rPr>
        <w:t xml:space="preserve"> </w:t>
      </w:r>
      <w:r>
        <w:rPr>
          <w:color w:val="000000"/>
        </w:rPr>
        <w:t>reakcije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požar</w:t>
      </w:r>
      <w:r w:rsidR="001E7ACB">
        <w:rPr>
          <w:color w:val="000000"/>
        </w:rPr>
        <w:t xml:space="preserve"> </w:t>
      </w:r>
      <w:r>
        <w:rPr>
          <w:color w:val="000000"/>
        </w:rPr>
        <w:t>najmanje</w:t>
      </w:r>
      <w:r w:rsidR="001E7ACB">
        <w:rPr>
          <w:color w:val="000000"/>
        </w:rPr>
        <w:t xml:space="preserve"> </w:t>
      </w:r>
      <w:r>
        <w:rPr>
          <w:color w:val="000000"/>
        </w:rPr>
        <w:t>klase</w:t>
      </w:r>
      <w:r w:rsidR="001E7ACB">
        <w:rPr>
          <w:color w:val="000000"/>
        </w:rPr>
        <w:t xml:space="preserve"> A2s1d0 </w:t>
      </w:r>
      <w:r>
        <w:rPr>
          <w:color w:val="000000"/>
        </w:rPr>
        <w:t>prema</w:t>
      </w:r>
      <w:r w:rsidR="001E7ACB">
        <w:rPr>
          <w:color w:val="000000"/>
        </w:rPr>
        <w:t xml:space="preserve"> </w:t>
      </w:r>
      <w:r>
        <w:rPr>
          <w:color w:val="000000"/>
        </w:rPr>
        <w:t>standardu</w:t>
      </w:r>
      <w:r w:rsidR="001E7ACB">
        <w:rPr>
          <w:color w:val="000000"/>
        </w:rPr>
        <w:t xml:space="preserve"> SRPS EN 13501-1.</w:t>
      </w:r>
    </w:p>
    <w:p w:rsidR="009D088E" w:rsidRDefault="00973768">
      <w:pPr>
        <w:spacing w:after="150"/>
        <w:jc w:val="center"/>
      </w:pPr>
      <w:r>
        <w:rPr>
          <w:b/>
          <w:color w:val="000000"/>
        </w:rPr>
        <w:t>Član</w:t>
      </w:r>
      <w:r w:rsidR="001E7ACB">
        <w:rPr>
          <w:b/>
          <w:color w:val="000000"/>
        </w:rPr>
        <w:t xml:space="preserve"> 71.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973768">
      <w:pPr>
        <w:spacing w:after="150"/>
      </w:pPr>
      <w:r>
        <w:rPr>
          <w:b/>
          <w:color w:val="000000"/>
        </w:rPr>
        <w:t>Elementi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sistema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kojima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obezbeđuje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rad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bezbednosnih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sistema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odvođenje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dima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toplote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sistema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natpritisak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koji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koriste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stvaranje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bezbednih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uslova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evakuaciju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moraju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smešteni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neugroženom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prostoru</w:t>
      </w:r>
      <w:r w:rsidR="001E7ACB">
        <w:rPr>
          <w:b/>
          <w:color w:val="000000"/>
        </w:rPr>
        <w:t xml:space="preserve">, </w:t>
      </w:r>
      <w:r>
        <w:rPr>
          <w:b/>
          <w:color w:val="000000"/>
        </w:rPr>
        <w:t>ili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moraju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postavlјeni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prostoriju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koja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ostalih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prostorija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objektu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odvojena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zidovima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vratima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otpornim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požaru</w:t>
      </w:r>
      <w:r w:rsidR="001E7ACB">
        <w:rPr>
          <w:b/>
          <w:color w:val="000000"/>
        </w:rPr>
        <w:t xml:space="preserve"> 1,5 h (EI 90) </w:t>
      </w:r>
      <w:r>
        <w:rPr>
          <w:b/>
          <w:color w:val="000000"/>
        </w:rPr>
        <w:t>izvedenih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građevinskih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proizvoda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karakteristike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reakcije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najmanje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klase</w:t>
      </w:r>
      <w:r w:rsidR="001E7ACB">
        <w:rPr>
          <w:b/>
          <w:color w:val="000000"/>
        </w:rPr>
        <w:t xml:space="preserve"> A2s1d0 </w:t>
      </w:r>
      <w:r>
        <w:rPr>
          <w:b/>
          <w:color w:val="000000"/>
        </w:rPr>
        <w:t>prema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standardu</w:t>
      </w:r>
      <w:r w:rsidR="001E7ACB">
        <w:rPr>
          <w:b/>
          <w:color w:val="000000"/>
        </w:rPr>
        <w:t xml:space="preserve"> SRPS EN 13501-1 </w:t>
      </w:r>
      <w:r>
        <w:rPr>
          <w:b/>
          <w:color w:val="000000"/>
        </w:rPr>
        <w:t>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može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zajednička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komorama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sistema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ventilaciju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klimatizaciju</w:t>
      </w:r>
      <w:r w:rsidR="001E7ACB">
        <w:rPr>
          <w:b/>
          <w:color w:val="000000"/>
        </w:rPr>
        <w:t>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1E7ACB">
      <w:pPr>
        <w:spacing w:after="150"/>
      </w:pPr>
      <w:r>
        <w:rPr>
          <w:color w:val="000000"/>
        </w:rPr>
        <w:t>*</w:t>
      </w:r>
      <w:r w:rsidR="00973768">
        <w:rPr>
          <w:color w:val="000000"/>
        </w:rPr>
        <w:t>Službeni</w:t>
      </w:r>
      <w:r>
        <w:rPr>
          <w:color w:val="000000"/>
        </w:rPr>
        <w:t xml:space="preserve"> </w:t>
      </w:r>
      <w:r w:rsidR="00973768">
        <w:rPr>
          <w:color w:val="000000"/>
        </w:rPr>
        <w:t>glasnik</w:t>
      </w:r>
      <w:r>
        <w:rPr>
          <w:color w:val="000000"/>
        </w:rPr>
        <w:t xml:space="preserve"> </w:t>
      </w:r>
      <w:r w:rsidR="00973768">
        <w:rPr>
          <w:color w:val="000000"/>
        </w:rPr>
        <w:t>RS</w:t>
      </w:r>
      <w:r>
        <w:rPr>
          <w:color w:val="000000"/>
        </w:rPr>
        <w:t xml:space="preserve">", </w:t>
      </w:r>
      <w:r w:rsidR="00973768">
        <w:rPr>
          <w:color w:val="000000"/>
        </w:rPr>
        <w:t>broj</w:t>
      </w:r>
      <w:r>
        <w:rPr>
          <w:color w:val="000000"/>
        </w:rPr>
        <w:t xml:space="preserve"> 103/2018</w:t>
      </w:r>
    </w:p>
    <w:p w:rsidR="009D088E" w:rsidRDefault="001E7ACB">
      <w:pPr>
        <w:spacing w:after="120"/>
        <w:jc w:val="center"/>
      </w:pPr>
      <w:r>
        <w:rPr>
          <w:color w:val="000000"/>
        </w:rPr>
        <w:t>I</w:t>
      </w:r>
      <w:r w:rsidR="00973768">
        <w:rPr>
          <w:color w:val="000000"/>
        </w:rPr>
        <w:t>H</w:t>
      </w:r>
      <w:r>
        <w:rPr>
          <w:color w:val="000000"/>
        </w:rPr>
        <w:t xml:space="preserve">. </w:t>
      </w:r>
      <w:r w:rsidR="00973768">
        <w:rPr>
          <w:color w:val="000000"/>
        </w:rPr>
        <w:t>ELEKTRIČNE</w:t>
      </w:r>
      <w:r>
        <w:rPr>
          <w:color w:val="000000"/>
        </w:rPr>
        <w:t xml:space="preserve"> </w:t>
      </w:r>
      <w:r w:rsidR="00973768">
        <w:rPr>
          <w:color w:val="000000"/>
        </w:rPr>
        <w:t>INSTALACIJE</w:t>
      </w:r>
    </w:p>
    <w:p w:rsidR="009D088E" w:rsidRDefault="00973768">
      <w:pPr>
        <w:spacing w:after="150"/>
        <w:jc w:val="center"/>
      </w:pPr>
      <w:r>
        <w:rPr>
          <w:b/>
          <w:color w:val="000000"/>
        </w:rPr>
        <w:t>Član</w:t>
      </w:r>
      <w:r w:rsidR="001E7ACB">
        <w:rPr>
          <w:b/>
          <w:color w:val="000000"/>
        </w:rPr>
        <w:t xml:space="preserve"> 72.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973768">
      <w:pPr>
        <w:spacing w:after="150"/>
      </w:pPr>
      <w:r>
        <w:rPr>
          <w:b/>
          <w:color w:val="000000"/>
        </w:rPr>
        <w:t>Elektroenergetsko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postrojenje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visokog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napona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postavlјa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prostoriju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koja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predstavlјa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poseban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požarni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sektor</w:t>
      </w:r>
      <w:r w:rsidR="001E7ACB">
        <w:rPr>
          <w:b/>
          <w:color w:val="000000"/>
        </w:rPr>
        <w:t>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973768">
      <w:pPr>
        <w:spacing w:after="150"/>
      </w:pPr>
      <w:r>
        <w:rPr>
          <w:b/>
          <w:color w:val="000000"/>
        </w:rPr>
        <w:lastRenderedPageBreak/>
        <w:t>Elektroenergetsko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postrojenje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visokog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napona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suvim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transformatorima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postavlјa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prostoriju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koja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odvojena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konstruktivnim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elementima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otpornim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najmanje</w:t>
      </w:r>
      <w:r w:rsidR="001E7ACB">
        <w:rPr>
          <w:b/>
          <w:color w:val="000000"/>
        </w:rPr>
        <w:t xml:space="preserve"> 1,5 h (EI 90) </w:t>
      </w:r>
      <w:r>
        <w:rPr>
          <w:b/>
          <w:color w:val="000000"/>
        </w:rPr>
        <w:t>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vratima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otpornim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najmanje</w:t>
      </w:r>
      <w:r w:rsidR="001E7ACB">
        <w:rPr>
          <w:b/>
          <w:color w:val="000000"/>
        </w:rPr>
        <w:t xml:space="preserve"> 1,0 h (EI 60).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973768">
      <w:pPr>
        <w:spacing w:after="150"/>
      </w:pPr>
      <w:r>
        <w:rPr>
          <w:b/>
          <w:color w:val="000000"/>
        </w:rPr>
        <w:t>Elektroenergetsko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postrojenje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visokog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napona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ulјnim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transformatorima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može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postaviti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samo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objektima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visine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do</w:t>
      </w:r>
      <w:r w:rsidR="001E7ACB">
        <w:rPr>
          <w:b/>
          <w:color w:val="000000"/>
        </w:rPr>
        <w:t xml:space="preserve"> 40 m </w:t>
      </w:r>
      <w:r>
        <w:rPr>
          <w:b/>
          <w:color w:val="000000"/>
        </w:rPr>
        <w:t>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prostoriju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koja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odvojena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konstruktivnim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elementima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otpornim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najmanje</w:t>
      </w:r>
      <w:r w:rsidR="001E7ACB">
        <w:rPr>
          <w:b/>
          <w:color w:val="000000"/>
        </w:rPr>
        <w:t xml:space="preserve"> 3,0 h (EI 180) </w:t>
      </w:r>
      <w:r>
        <w:rPr>
          <w:b/>
          <w:color w:val="000000"/>
        </w:rPr>
        <w:t>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vratima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otpornim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najmanje</w:t>
      </w:r>
      <w:r w:rsidR="001E7ACB">
        <w:rPr>
          <w:b/>
          <w:color w:val="000000"/>
        </w:rPr>
        <w:t xml:space="preserve"> 1,5 h (EI 90).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973768">
      <w:pPr>
        <w:spacing w:after="150"/>
      </w:pPr>
      <w:r>
        <w:rPr>
          <w:b/>
          <w:color w:val="000000"/>
        </w:rPr>
        <w:t>Pregradni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zidovi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između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prostorija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pripadaju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elektroenergetskom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postrojenju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visokog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napona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ulјnim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transformatorima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postoji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zahtev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požarno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izdvajanje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moraju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otporni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najmanje</w:t>
      </w:r>
      <w:r w:rsidR="001E7ACB">
        <w:rPr>
          <w:b/>
          <w:color w:val="000000"/>
        </w:rPr>
        <w:t xml:space="preserve"> 2,0 h (EI 120).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973768">
      <w:pPr>
        <w:spacing w:after="150"/>
      </w:pPr>
      <w:r>
        <w:rPr>
          <w:b/>
          <w:color w:val="000000"/>
        </w:rPr>
        <w:t>Svi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konstruktivni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elementi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vrata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otporna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moraju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izvedeni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građevinskih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proizvoda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karakteristike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reakcije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najmanje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klase</w:t>
      </w:r>
      <w:r w:rsidR="001E7ACB">
        <w:rPr>
          <w:b/>
          <w:color w:val="000000"/>
        </w:rPr>
        <w:t xml:space="preserve"> A2s1d0 </w:t>
      </w:r>
      <w:r>
        <w:rPr>
          <w:b/>
          <w:color w:val="000000"/>
        </w:rPr>
        <w:t>prema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standardu</w:t>
      </w:r>
      <w:r w:rsidR="001E7ACB">
        <w:rPr>
          <w:b/>
          <w:color w:val="000000"/>
        </w:rPr>
        <w:t xml:space="preserve"> SRPS EN 13501-1.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973768">
      <w:pPr>
        <w:spacing w:after="150"/>
      </w:pPr>
      <w:r>
        <w:rPr>
          <w:b/>
          <w:color w:val="000000"/>
        </w:rPr>
        <w:t>Radi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sprečavanja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širenja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fasadi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granici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požarnog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sektora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elektroenergetskog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postrojenja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visokog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napona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suvim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transformatorima</w:t>
      </w:r>
      <w:r w:rsidR="001E7ACB">
        <w:rPr>
          <w:b/>
          <w:color w:val="000000"/>
        </w:rPr>
        <w:t xml:space="preserve">, </w:t>
      </w:r>
      <w:r>
        <w:rPr>
          <w:b/>
          <w:color w:val="000000"/>
        </w:rPr>
        <w:t>mora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obezbediti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horizontalno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vertikalno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prekidno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rastojanje</w:t>
      </w:r>
      <w:r w:rsidR="001E7ACB">
        <w:rPr>
          <w:b/>
          <w:color w:val="000000"/>
        </w:rPr>
        <w:t xml:space="preserve">, </w:t>
      </w:r>
      <w:r>
        <w:rPr>
          <w:b/>
          <w:color w:val="000000"/>
        </w:rPr>
        <w:t>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skladu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čl</w:t>
      </w:r>
      <w:r w:rsidR="001E7ACB">
        <w:rPr>
          <w:b/>
          <w:color w:val="000000"/>
        </w:rPr>
        <w:t xml:space="preserve">. 17. </w:t>
      </w:r>
      <w:r>
        <w:rPr>
          <w:b/>
          <w:color w:val="000000"/>
        </w:rPr>
        <w:t>i</w:t>
      </w:r>
      <w:r w:rsidR="001E7ACB">
        <w:rPr>
          <w:b/>
          <w:color w:val="000000"/>
        </w:rPr>
        <w:t xml:space="preserve"> 18. </w:t>
      </w:r>
      <w:r>
        <w:rPr>
          <w:b/>
          <w:color w:val="000000"/>
        </w:rPr>
        <w:t>ovog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pravilnika</w:t>
      </w:r>
      <w:r w:rsidR="001E7ACB">
        <w:rPr>
          <w:b/>
          <w:color w:val="000000"/>
        </w:rPr>
        <w:t>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973768">
      <w:pPr>
        <w:spacing w:after="150"/>
      </w:pPr>
      <w:r>
        <w:rPr>
          <w:b/>
          <w:color w:val="000000"/>
        </w:rPr>
        <w:t>Radi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sprečavanja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širenja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fasadi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granici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požarnog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sektora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elektroenergetskog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postrojenja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visokog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napona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ulјnim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transformatorima</w:t>
      </w:r>
      <w:r w:rsidR="001E7ACB">
        <w:rPr>
          <w:b/>
          <w:color w:val="000000"/>
        </w:rPr>
        <w:t xml:space="preserve">, </w:t>
      </w:r>
      <w:r>
        <w:rPr>
          <w:b/>
          <w:color w:val="000000"/>
        </w:rPr>
        <w:t>mora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obezbediti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horizontalno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prekidno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rastojanje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ukupnoj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širini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minimum</w:t>
      </w:r>
      <w:r w:rsidR="001E7ACB">
        <w:rPr>
          <w:b/>
          <w:color w:val="000000"/>
        </w:rPr>
        <w:t xml:space="preserve"> 1 m, </w:t>
      </w:r>
      <w:r>
        <w:rPr>
          <w:b/>
          <w:color w:val="000000"/>
        </w:rPr>
        <w:t>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vertikalno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prekidno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rastojanje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dužine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najmanje</w:t>
      </w:r>
      <w:r w:rsidR="001E7ACB">
        <w:rPr>
          <w:b/>
          <w:color w:val="000000"/>
        </w:rPr>
        <w:t xml:space="preserve"> 2 m </w:t>
      </w:r>
      <w:r>
        <w:rPr>
          <w:b/>
          <w:color w:val="000000"/>
        </w:rPr>
        <w:t>odnosno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dužine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koju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čini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zbir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horizontalnog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vertikalnih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delova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najmanje</w:t>
      </w:r>
      <w:r w:rsidR="001E7ACB">
        <w:rPr>
          <w:b/>
          <w:color w:val="000000"/>
        </w:rPr>
        <w:t xml:space="preserve"> 2 m </w:t>
      </w:r>
      <w:r>
        <w:rPr>
          <w:b/>
          <w:color w:val="000000"/>
        </w:rPr>
        <w:t>dobijen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način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prikazan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slici</w:t>
      </w:r>
      <w:r w:rsidR="001E7ACB">
        <w:rPr>
          <w:b/>
          <w:color w:val="000000"/>
        </w:rPr>
        <w:t xml:space="preserve"> 1.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973768">
      <w:pPr>
        <w:spacing w:after="150"/>
      </w:pPr>
      <w:r>
        <w:rPr>
          <w:b/>
          <w:color w:val="000000"/>
        </w:rPr>
        <w:t>Izuzetno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1E7ACB">
        <w:rPr>
          <w:b/>
          <w:color w:val="000000"/>
        </w:rPr>
        <w:t xml:space="preserve"> 7. </w:t>
      </w:r>
      <w:r>
        <w:rPr>
          <w:b/>
          <w:color w:val="000000"/>
        </w:rPr>
        <w:t>ovog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vertikalno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prekidno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rastojanje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može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smanjiti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1E7ACB">
        <w:rPr>
          <w:b/>
          <w:color w:val="000000"/>
        </w:rPr>
        <w:t xml:space="preserve"> 1 m </w:t>
      </w:r>
      <w:r>
        <w:rPr>
          <w:b/>
          <w:color w:val="000000"/>
        </w:rPr>
        <w:t>ugradnjom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stabilnog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sistema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automatsko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gašenje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požara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sve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prostorije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elektroenergetskog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postrojenja</w:t>
      </w:r>
      <w:r w:rsidR="001E7ACB">
        <w:rPr>
          <w:b/>
          <w:color w:val="000000"/>
        </w:rPr>
        <w:t>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1E7ACB">
      <w:pPr>
        <w:spacing w:after="150"/>
      </w:pPr>
      <w:r>
        <w:rPr>
          <w:color w:val="000000"/>
        </w:rPr>
        <w:t>*</w:t>
      </w:r>
      <w:r w:rsidR="00973768">
        <w:rPr>
          <w:color w:val="000000"/>
        </w:rPr>
        <w:t>Službeni</w:t>
      </w:r>
      <w:r>
        <w:rPr>
          <w:color w:val="000000"/>
        </w:rPr>
        <w:t xml:space="preserve"> </w:t>
      </w:r>
      <w:r w:rsidR="00973768">
        <w:rPr>
          <w:color w:val="000000"/>
        </w:rPr>
        <w:t>glasnik</w:t>
      </w:r>
      <w:r>
        <w:rPr>
          <w:color w:val="000000"/>
        </w:rPr>
        <w:t xml:space="preserve"> </w:t>
      </w:r>
      <w:r w:rsidR="00973768">
        <w:rPr>
          <w:color w:val="000000"/>
        </w:rPr>
        <w:t>RS</w:t>
      </w:r>
      <w:r>
        <w:rPr>
          <w:color w:val="000000"/>
        </w:rPr>
        <w:t xml:space="preserve">", </w:t>
      </w:r>
      <w:r w:rsidR="00973768">
        <w:rPr>
          <w:color w:val="000000"/>
        </w:rPr>
        <w:t>broj</w:t>
      </w:r>
      <w:r>
        <w:rPr>
          <w:color w:val="000000"/>
        </w:rPr>
        <w:t xml:space="preserve"> 103/2018</w:t>
      </w:r>
    </w:p>
    <w:p w:rsidR="009D088E" w:rsidRDefault="00973768">
      <w:pPr>
        <w:spacing w:after="150"/>
        <w:jc w:val="center"/>
      </w:pPr>
      <w:r>
        <w:rPr>
          <w:b/>
          <w:color w:val="000000"/>
        </w:rPr>
        <w:t>Član</w:t>
      </w:r>
      <w:r w:rsidR="001E7ACB">
        <w:rPr>
          <w:b/>
          <w:color w:val="000000"/>
        </w:rPr>
        <w:t xml:space="preserve"> 73.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973768">
      <w:pPr>
        <w:spacing w:after="150"/>
      </w:pPr>
      <w:r>
        <w:rPr>
          <w:b/>
          <w:color w:val="000000"/>
        </w:rPr>
        <w:t>Osim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redovnog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napajanja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električnom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energijom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distributivne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mreže</w:t>
      </w:r>
      <w:r w:rsidR="001E7ACB">
        <w:rPr>
          <w:b/>
          <w:color w:val="000000"/>
        </w:rPr>
        <w:t xml:space="preserve">, </w:t>
      </w:r>
      <w:r>
        <w:rPr>
          <w:b/>
          <w:color w:val="000000"/>
        </w:rPr>
        <w:t>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objektima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obezbediti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rezervni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izvor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snabdevanja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električnom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energijom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sledećih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uređaja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sistema</w:t>
      </w:r>
      <w:r w:rsidR="001E7ACB">
        <w:rPr>
          <w:b/>
          <w:color w:val="000000"/>
        </w:rPr>
        <w:t>: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1E7ACB">
      <w:pPr>
        <w:spacing w:after="150"/>
      </w:pPr>
      <w:r>
        <w:rPr>
          <w:b/>
          <w:color w:val="000000"/>
        </w:rPr>
        <w:t xml:space="preserve">1) </w:t>
      </w:r>
      <w:r w:rsidR="00973768">
        <w:rPr>
          <w:b/>
          <w:color w:val="000000"/>
        </w:rPr>
        <w:t>sigurnosne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rasvete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evakuacionih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puteva</w:t>
      </w:r>
      <w:r>
        <w:rPr>
          <w:b/>
          <w:color w:val="000000"/>
        </w:rPr>
        <w:t xml:space="preserve"> (</w:t>
      </w:r>
      <w:r w:rsidR="00973768">
        <w:rPr>
          <w:b/>
          <w:color w:val="000000"/>
        </w:rPr>
        <w:t>stepeništa</w:t>
      </w:r>
      <w:r>
        <w:rPr>
          <w:b/>
          <w:color w:val="000000"/>
        </w:rPr>
        <w:t xml:space="preserve">, </w:t>
      </w:r>
      <w:r w:rsidR="00973768">
        <w:rPr>
          <w:b/>
          <w:color w:val="000000"/>
        </w:rPr>
        <w:t>hodnici</w:t>
      </w:r>
      <w:r>
        <w:rPr>
          <w:b/>
          <w:color w:val="000000"/>
        </w:rPr>
        <w:t xml:space="preserve">, </w:t>
      </w:r>
      <w:r w:rsidR="00973768">
        <w:rPr>
          <w:b/>
          <w:color w:val="000000"/>
        </w:rPr>
        <w:t>natpisi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za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bržu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evakuaciju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sl</w:t>
      </w:r>
      <w:r>
        <w:rPr>
          <w:b/>
          <w:color w:val="000000"/>
        </w:rPr>
        <w:t>.);</w:t>
      </w:r>
      <w:r>
        <w:rPr>
          <w:rFonts w:ascii="Calibri"/>
          <w:b/>
          <w:color w:val="000000"/>
          <w:vertAlign w:val="superscript"/>
        </w:rPr>
        <w:t>*</w:t>
      </w:r>
    </w:p>
    <w:p w:rsidR="009D088E" w:rsidRDefault="001E7ACB">
      <w:pPr>
        <w:spacing w:after="150"/>
      </w:pPr>
      <w:r>
        <w:rPr>
          <w:b/>
          <w:color w:val="000000"/>
        </w:rPr>
        <w:t xml:space="preserve">2) </w:t>
      </w:r>
      <w:r w:rsidR="00973768">
        <w:rPr>
          <w:b/>
          <w:color w:val="000000"/>
        </w:rPr>
        <w:t>uređaja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za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podizanje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pritiska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hidrantskoj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mreži</w:t>
      </w:r>
      <w:r>
        <w:rPr>
          <w:b/>
          <w:color w:val="000000"/>
        </w:rPr>
        <w:t>;</w:t>
      </w:r>
      <w:r>
        <w:rPr>
          <w:rFonts w:ascii="Calibri"/>
          <w:b/>
          <w:color w:val="000000"/>
          <w:vertAlign w:val="superscript"/>
        </w:rPr>
        <w:t>*</w:t>
      </w:r>
    </w:p>
    <w:p w:rsidR="009D088E" w:rsidRDefault="001E7ACB">
      <w:pPr>
        <w:spacing w:after="150"/>
      </w:pPr>
      <w:r>
        <w:rPr>
          <w:b/>
          <w:color w:val="000000"/>
        </w:rPr>
        <w:t xml:space="preserve">3) </w:t>
      </w:r>
      <w:r w:rsidR="00973768">
        <w:rPr>
          <w:b/>
          <w:color w:val="000000"/>
        </w:rPr>
        <w:t>instalacija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uređaja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za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automatsko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otkrivanje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dojavu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požara</w:t>
      </w:r>
      <w:r>
        <w:rPr>
          <w:b/>
          <w:color w:val="000000"/>
        </w:rPr>
        <w:t>;</w:t>
      </w:r>
      <w:r>
        <w:rPr>
          <w:rFonts w:ascii="Calibri"/>
          <w:b/>
          <w:color w:val="000000"/>
          <w:vertAlign w:val="superscript"/>
        </w:rPr>
        <w:t>*</w:t>
      </w:r>
    </w:p>
    <w:p w:rsidR="009D088E" w:rsidRDefault="001E7ACB">
      <w:pPr>
        <w:spacing w:after="150"/>
      </w:pPr>
      <w:r>
        <w:rPr>
          <w:b/>
          <w:color w:val="000000"/>
        </w:rPr>
        <w:lastRenderedPageBreak/>
        <w:t xml:space="preserve">4) </w:t>
      </w:r>
      <w:r w:rsidR="00973768">
        <w:rPr>
          <w:b/>
          <w:color w:val="000000"/>
        </w:rPr>
        <w:t>instalacija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uređaja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za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gašenje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požara</w:t>
      </w:r>
      <w:r>
        <w:rPr>
          <w:b/>
          <w:color w:val="000000"/>
        </w:rPr>
        <w:t>;</w:t>
      </w:r>
      <w:r>
        <w:rPr>
          <w:rFonts w:ascii="Calibri"/>
          <w:b/>
          <w:color w:val="000000"/>
          <w:vertAlign w:val="superscript"/>
        </w:rPr>
        <w:t>*</w:t>
      </w:r>
    </w:p>
    <w:p w:rsidR="009D088E" w:rsidRDefault="001E7ACB">
      <w:pPr>
        <w:spacing w:after="150"/>
      </w:pPr>
      <w:r>
        <w:rPr>
          <w:b/>
          <w:color w:val="000000"/>
        </w:rPr>
        <w:t xml:space="preserve">5) </w:t>
      </w:r>
      <w:r w:rsidR="00973768">
        <w:rPr>
          <w:b/>
          <w:color w:val="000000"/>
        </w:rPr>
        <w:t>uređaj</w:t>
      </w:r>
      <w:r>
        <w:rPr>
          <w:b/>
          <w:color w:val="000000"/>
        </w:rPr>
        <w:t xml:space="preserve">a </w:t>
      </w:r>
      <w:r w:rsidR="00973768">
        <w:rPr>
          <w:b/>
          <w:color w:val="000000"/>
        </w:rPr>
        <w:t>za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kontrolu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pristupa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ozvučenje</w:t>
      </w:r>
      <w:r>
        <w:rPr>
          <w:b/>
          <w:color w:val="000000"/>
        </w:rPr>
        <w:t>;</w:t>
      </w:r>
      <w:r>
        <w:rPr>
          <w:rFonts w:ascii="Calibri"/>
          <w:b/>
          <w:color w:val="000000"/>
          <w:vertAlign w:val="superscript"/>
        </w:rPr>
        <w:t>*</w:t>
      </w:r>
    </w:p>
    <w:p w:rsidR="009D088E" w:rsidRDefault="001E7ACB">
      <w:pPr>
        <w:spacing w:after="150"/>
      </w:pPr>
      <w:r>
        <w:rPr>
          <w:b/>
          <w:color w:val="000000"/>
        </w:rPr>
        <w:t xml:space="preserve">6) </w:t>
      </w:r>
      <w:r w:rsidR="00973768">
        <w:rPr>
          <w:b/>
          <w:color w:val="000000"/>
        </w:rPr>
        <w:t>najmanje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jedan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lift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namenjen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korisnicima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objekta</w:t>
      </w:r>
      <w:r>
        <w:rPr>
          <w:b/>
          <w:color w:val="000000"/>
        </w:rPr>
        <w:t>.</w:t>
      </w:r>
      <w:r>
        <w:rPr>
          <w:rFonts w:ascii="Calibri"/>
          <w:b/>
          <w:color w:val="000000"/>
          <w:vertAlign w:val="superscript"/>
        </w:rPr>
        <w:t>*</w:t>
      </w:r>
    </w:p>
    <w:p w:rsidR="009D088E" w:rsidRDefault="00973768">
      <w:pPr>
        <w:spacing w:after="150"/>
      </w:pPr>
      <w:r>
        <w:rPr>
          <w:b/>
          <w:color w:val="000000"/>
        </w:rPr>
        <w:t>Napajanje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električnom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energijom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uređaja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sistema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1E7ACB">
        <w:rPr>
          <w:b/>
          <w:color w:val="000000"/>
        </w:rPr>
        <w:t xml:space="preserve"> 1. </w:t>
      </w:r>
      <w:r>
        <w:rPr>
          <w:b/>
          <w:color w:val="000000"/>
        </w:rPr>
        <w:t>ovog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predvideti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trajanju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1E7ACB">
        <w:rPr>
          <w:b/>
          <w:color w:val="000000"/>
        </w:rPr>
        <w:t xml:space="preserve"> 2 h.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1E7ACB">
      <w:pPr>
        <w:spacing w:after="150"/>
      </w:pPr>
      <w:r>
        <w:rPr>
          <w:color w:val="000000"/>
        </w:rPr>
        <w:t>*</w:t>
      </w:r>
      <w:r w:rsidR="00973768">
        <w:rPr>
          <w:color w:val="000000"/>
        </w:rPr>
        <w:t>Službeni</w:t>
      </w:r>
      <w:r>
        <w:rPr>
          <w:color w:val="000000"/>
        </w:rPr>
        <w:t xml:space="preserve"> </w:t>
      </w:r>
      <w:r w:rsidR="00973768">
        <w:rPr>
          <w:color w:val="000000"/>
        </w:rPr>
        <w:t>glasnik</w:t>
      </w:r>
      <w:r>
        <w:rPr>
          <w:color w:val="000000"/>
        </w:rPr>
        <w:t xml:space="preserve"> </w:t>
      </w:r>
      <w:r w:rsidR="00973768">
        <w:rPr>
          <w:color w:val="000000"/>
        </w:rPr>
        <w:t>RS</w:t>
      </w:r>
      <w:r>
        <w:rPr>
          <w:color w:val="000000"/>
        </w:rPr>
        <w:t xml:space="preserve">", </w:t>
      </w:r>
      <w:r w:rsidR="00973768">
        <w:rPr>
          <w:color w:val="000000"/>
        </w:rPr>
        <w:t>broj</w:t>
      </w:r>
      <w:r>
        <w:rPr>
          <w:color w:val="000000"/>
        </w:rPr>
        <w:t xml:space="preserve"> 103/2018</w:t>
      </w:r>
    </w:p>
    <w:p w:rsidR="009D088E" w:rsidRDefault="00973768">
      <w:pPr>
        <w:spacing w:after="150"/>
        <w:jc w:val="center"/>
      </w:pPr>
      <w:r>
        <w:rPr>
          <w:b/>
          <w:color w:val="000000"/>
        </w:rPr>
        <w:t>Član</w:t>
      </w:r>
      <w:r w:rsidR="001E7ACB">
        <w:rPr>
          <w:b/>
          <w:color w:val="000000"/>
        </w:rPr>
        <w:t xml:space="preserve"> 74.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973768">
      <w:pPr>
        <w:spacing w:after="150"/>
      </w:pPr>
      <w:r>
        <w:rPr>
          <w:b/>
          <w:color w:val="000000"/>
        </w:rPr>
        <w:t>Pored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napajanja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električnom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energijom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objekta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distributivne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mreže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obezbediti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sigurnosni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izvor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napajanje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sledećih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uređaja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sistema</w:t>
      </w:r>
      <w:r w:rsidR="001E7ACB">
        <w:rPr>
          <w:b/>
          <w:color w:val="000000"/>
        </w:rPr>
        <w:t>: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1E7ACB">
      <w:pPr>
        <w:spacing w:after="150"/>
      </w:pPr>
      <w:r>
        <w:rPr>
          <w:b/>
          <w:color w:val="000000"/>
        </w:rPr>
        <w:t xml:space="preserve">1) </w:t>
      </w:r>
      <w:r w:rsidR="00973768">
        <w:rPr>
          <w:b/>
          <w:color w:val="000000"/>
        </w:rPr>
        <w:t>vatrogasnog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lifta</w:t>
      </w:r>
      <w:r>
        <w:rPr>
          <w:b/>
          <w:color w:val="000000"/>
        </w:rPr>
        <w:t>;</w:t>
      </w:r>
      <w:r>
        <w:rPr>
          <w:rFonts w:ascii="Calibri"/>
          <w:b/>
          <w:color w:val="000000"/>
          <w:vertAlign w:val="superscript"/>
        </w:rPr>
        <w:t>*</w:t>
      </w:r>
    </w:p>
    <w:p w:rsidR="009D088E" w:rsidRDefault="001E7ACB">
      <w:pPr>
        <w:spacing w:after="150"/>
      </w:pPr>
      <w:r>
        <w:rPr>
          <w:b/>
          <w:color w:val="000000"/>
        </w:rPr>
        <w:t xml:space="preserve">2) </w:t>
      </w:r>
      <w:r w:rsidR="00973768">
        <w:rPr>
          <w:b/>
          <w:color w:val="000000"/>
        </w:rPr>
        <w:t>instalacija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za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odvođenje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dima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toplote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sistema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za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nadpritisak</w:t>
      </w:r>
      <w:r>
        <w:rPr>
          <w:b/>
          <w:color w:val="000000"/>
        </w:rPr>
        <w:t xml:space="preserve">, </w:t>
      </w:r>
      <w:r w:rsidR="00973768">
        <w:rPr>
          <w:b/>
          <w:color w:val="000000"/>
        </w:rPr>
        <w:t>koji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koriste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za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stvaranje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bezbednih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uslova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za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evakuaciju</w:t>
      </w:r>
      <w:r>
        <w:rPr>
          <w:b/>
          <w:color w:val="000000"/>
        </w:rPr>
        <w:t>;</w:t>
      </w:r>
      <w:r>
        <w:rPr>
          <w:rFonts w:ascii="Calibri"/>
          <w:b/>
          <w:color w:val="000000"/>
          <w:vertAlign w:val="superscript"/>
        </w:rPr>
        <w:t>*</w:t>
      </w:r>
    </w:p>
    <w:p w:rsidR="009D088E" w:rsidRDefault="001E7ACB">
      <w:pPr>
        <w:spacing w:after="150"/>
      </w:pPr>
      <w:r>
        <w:rPr>
          <w:b/>
          <w:color w:val="000000"/>
        </w:rPr>
        <w:t xml:space="preserve">3) </w:t>
      </w:r>
      <w:r w:rsidR="00973768">
        <w:rPr>
          <w:b/>
          <w:color w:val="000000"/>
        </w:rPr>
        <w:t>drugih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sistema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koji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služe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za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stvaranje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bezbednih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uslova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za</w:t>
      </w:r>
      <w:r>
        <w:rPr>
          <w:b/>
          <w:color w:val="000000"/>
        </w:rPr>
        <w:t xml:space="preserve"> </w:t>
      </w:r>
      <w:r w:rsidR="00973768">
        <w:rPr>
          <w:b/>
          <w:color w:val="000000"/>
        </w:rPr>
        <w:t>evakuaciju</w:t>
      </w:r>
      <w:r>
        <w:rPr>
          <w:b/>
          <w:color w:val="000000"/>
        </w:rPr>
        <w:t>.</w:t>
      </w:r>
      <w:r>
        <w:rPr>
          <w:rFonts w:ascii="Calibri"/>
          <w:b/>
          <w:color w:val="000000"/>
          <w:vertAlign w:val="superscript"/>
        </w:rPr>
        <w:t>*</w:t>
      </w:r>
    </w:p>
    <w:p w:rsidR="009D088E" w:rsidRDefault="00973768">
      <w:pPr>
        <w:spacing w:after="150"/>
      </w:pPr>
      <w:r>
        <w:rPr>
          <w:b/>
          <w:color w:val="000000"/>
        </w:rPr>
        <w:t>Napajanje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električnom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energijom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uređaja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sistema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1E7ACB">
        <w:rPr>
          <w:b/>
          <w:color w:val="000000"/>
        </w:rPr>
        <w:t xml:space="preserve"> 1. </w:t>
      </w:r>
      <w:r>
        <w:rPr>
          <w:b/>
          <w:color w:val="000000"/>
        </w:rPr>
        <w:t>ovog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predvideti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trajanju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1E7ACB">
        <w:rPr>
          <w:b/>
          <w:color w:val="000000"/>
        </w:rPr>
        <w:t xml:space="preserve"> 2 h.</w:t>
      </w:r>
      <w:r w:rsidR="001E7ACB">
        <w:rPr>
          <w:rFonts w:ascii="Calibri"/>
          <w:b/>
          <w:color w:val="000000"/>
          <w:vertAlign w:val="superscript"/>
        </w:rPr>
        <w:t>*</w:t>
      </w:r>
    </w:p>
    <w:p w:rsidR="009D088E" w:rsidRDefault="001E7ACB">
      <w:pPr>
        <w:spacing w:after="150"/>
      </w:pPr>
      <w:r>
        <w:rPr>
          <w:color w:val="000000"/>
        </w:rPr>
        <w:t>*</w:t>
      </w:r>
      <w:r w:rsidR="00973768">
        <w:rPr>
          <w:color w:val="000000"/>
        </w:rPr>
        <w:t>Službeni</w:t>
      </w:r>
      <w:r>
        <w:rPr>
          <w:color w:val="000000"/>
        </w:rPr>
        <w:t xml:space="preserve"> </w:t>
      </w:r>
      <w:r w:rsidR="00973768">
        <w:rPr>
          <w:color w:val="000000"/>
        </w:rPr>
        <w:t>glasnik</w:t>
      </w:r>
      <w:r>
        <w:rPr>
          <w:color w:val="000000"/>
        </w:rPr>
        <w:t xml:space="preserve"> </w:t>
      </w:r>
      <w:r w:rsidR="00973768">
        <w:rPr>
          <w:color w:val="000000"/>
        </w:rPr>
        <w:t>RS</w:t>
      </w:r>
      <w:r>
        <w:rPr>
          <w:color w:val="000000"/>
        </w:rPr>
        <w:t xml:space="preserve">", </w:t>
      </w:r>
      <w:r w:rsidR="00973768">
        <w:rPr>
          <w:color w:val="000000"/>
        </w:rPr>
        <w:t>broj</w:t>
      </w:r>
      <w:r>
        <w:rPr>
          <w:color w:val="000000"/>
        </w:rPr>
        <w:t xml:space="preserve"> 103/2018</w:t>
      </w:r>
    </w:p>
    <w:p w:rsidR="009D088E" w:rsidRDefault="00973768">
      <w:pPr>
        <w:spacing w:after="120"/>
        <w:jc w:val="center"/>
      </w:pPr>
      <w:r>
        <w:rPr>
          <w:color w:val="000000"/>
        </w:rPr>
        <w:t>Član</w:t>
      </w:r>
      <w:r w:rsidR="001E7ACB">
        <w:rPr>
          <w:color w:val="000000"/>
        </w:rPr>
        <w:t xml:space="preserve"> 75.</w:t>
      </w:r>
    </w:p>
    <w:p w:rsidR="009D088E" w:rsidRDefault="00973768">
      <w:pPr>
        <w:spacing w:after="150"/>
      </w:pPr>
      <w:r>
        <w:rPr>
          <w:color w:val="000000"/>
        </w:rPr>
        <w:t>Rezervni</w:t>
      </w:r>
      <w:r w:rsidR="001E7ACB">
        <w:rPr>
          <w:color w:val="000000"/>
        </w:rPr>
        <w:t xml:space="preserve"> </w:t>
      </w:r>
      <w:r>
        <w:rPr>
          <w:color w:val="000000"/>
        </w:rPr>
        <w:t>ili</w:t>
      </w:r>
      <w:r w:rsidR="001E7ACB">
        <w:rPr>
          <w:color w:val="000000"/>
        </w:rPr>
        <w:t xml:space="preserve"> </w:t>
      </w:r>
      <w:r>
        <w:rPr>
          <w:color w:val="000000"/>
        </w:rPr>
        <w:t>sigurnosni</w:t>
      </w:r>
      <w:r w:rsidR="001E7ACB">
        <w:rPr>
          <w:color w:val="000000"/>
        </w:rPr>
        <w:t xml:space="preserve"> </w:t>
      </w:r>
      <w:r>
        <w:rPr>
          <w:color w:val="000000"/>
        </w:rPr>
        <w:t>izvor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snabdevanje</w:t>
      </w:r>
      <w:r w:rsidR="001E7ACB">
        <w:rPr>
          <w:color w:val="000000"/>
        </w:rPr>
        <w:t xml:space="preserve"> </w:t>
      </w:r>
      <w:r>
        <w:rPr>
          <w:color w:val="000000"/>
        </w:rPr>
        <w:t>električnom</w:t>
      </w:r>
      <w:r w:rsidR="001E7ACB">
        <w:rPr>
          <w:color w:val="000000"/>
        </w:rPr>
        <w:t xml:space="preserve"> </w:t>
      </w:r>
      <w:r>
        <w:rPr>
          <w:color w:val="000000"/>
        </w:rPr>
        <w:t>energijom</w:t>
      </w:r>
      <w:r w:rsidR="001E7ACB">
        <w:rPr>
          <w:color w:val="000000"/>
        </w:rPr>
        <w:t xml:space="preserve"> </w:t>
      </w:r>
      <w:r>
        <w:rPr>
          <w:color w:val="000000"/>
        </w:rPr>
        <w:t>uređaja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sistema</w:t>
      </w:r>
      <w:r w:rsidR="001E7ACB">
        <w:rPr>
          <w:color w:val="000000"/>
        </w:rPr>
        <w:t xml:space="preserve"> </w:t>
      </w:r>
      <w:r>
        <w:rPr>
          <w:color w:val="000000"/>
        </w:rPr>
        <w:t>iz</w:t>
      </w:r>
      <w:r w:rsidR="001E7ACB">
        <w:rPr>
          <w:color w:val="000000"/>
        </w:rPr>
        <w:t xml:space="preserve"> </w:t>
      </w:r>
      <w:r>
        <w:rPr>
          <w:color w:val="000000"/>
        </w:rPr>
        <w:t>čl</w:t>
      </w:r>
      <w:r w:rsidR="001E7ACB">
        <w:rPr>
          <w:color w:val="000000"/>
        </w:rPr>
        <w:t xml:space="preserve">. 73. </w:t>
      </w:r>
      <w:r>
        <w:rPr>
          <w:color w:val="000000"/>
        </w:rPr>
        <w:t>i</w:t>
      </w:r>
      <w:r w:rsidR="001E7ACB">
        <w:rPr>
          <w:color w:val="000000"/>
        </w:rPr>
        <w:t xml:space="preserve"> 74. </w:t>
      </w:r>
      <w:r>
        <w:rPr>
          <w:color w:val="000000"/>
        </w:rPr>
        <w:t>ovog</w:t>
      </w:r>
      <w:r w:rsidR="001E7ACB">
        <w:rPr>
          <w:color w:val="000000"/>
        </w:rPr>
        <w:t xml:space="preserve"> </w:t>
      </w:r>
      <w:r>
        <w:rPr>
          <w:color w:val="000000"/>
        </w:rPr>
        <w:t>pravilnika</w:t>
      </w:r>
      <w:r w:rsidR="001E7ACB">
        <w:rPr>
          <w:color w:val="000000"/>
        </w:rPr>
        <w:t xml:space="preserve"> </w:t>
      </w:r>
      <w:r>
        <w:rPr>
          <w:color w:val="000000"/>
        </w:rPr>
        <w:t>mora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postaviti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prostoriju</w:t>
      </w:r>
      <w:r w:rsidR="001E7ACB">
        <w:rPr>
          <w:color w:val="000000"/>
        </w:rPr>
        <w:t xml:space="preserve"> </w:t>
      </w:r>
      <w:r>
        <w:rPr>
          <w:color w:val="000000"/>
        </w:rPr>
        <w:t>čiji</w:t>
      </w:r>
      <w:r w:rsidR="001E7ACB">
        <w:rPr>
          <w:color w:val="000000"/>
        </w:rPr>
        <w:t xml:space="preserve"> </w:t>
      </w:r>
      <w:r>
        <w:rPr>
          <w:color w:val="000000"/>
        </w:rPr>
        <w:t>su</w:t>
      </w:r>
      <w:r w:rsidR="001E7ACB">
        <w:rPr>
          <w:color w:val="000000"/>
        </w:rPr>
        <w:t xml:space="preserve"> </w:t>
      </w:r>
      <w:r>
        <w:rPr>
          <w:color w:val="000000"/>
        </w:rPr>
        <w:t>zidovi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vrata</w:t>
      </w:r>
      <w:r w:rsidR="001E7ACB">
        <w:rPr>
          <w:color w:val="000000"/>
        </w:rPr>
        <w:t xml:space="preserve"> </w:t>
      </w:r>
      <w:r>
        <w:rPr>
          <w:color w:val="000000"/>
        </w:rPr>
        <w:t>otporni</w:t>
      </w:r>
      <w:r w:rsidR="001E7ACB">
        <w:rPr>
          <w:color w:val="000000"/>
        </w:rPr>
        <w:t xml:space="preserve"> </w:t>
      </w:r>
      <w:r>
        <w:rPr>
          <w:color w:val="000000"/>
        </w:rPr>
        <w:t>prema</w:t>
      </w:r>
      <w:r w:rsidR="001E7ACB">
        <w:rPr>
          <w:color w:val="000000"/>
        </w:rPr>
        <w:t xml:space="preserve"> </w:t>
      </w:r>
      <w:r>
        <w:rPr>
          <w:color w:val="000000"/>
        </w:rPr>
        <w:t>požaru</w:t>
      </w:r>
      <w:r w:rsidR="001E7ACB">
        <w:rPr>
          <w:color w:val="000000"/>
        </w:rPr>
        <w:t xml:space="preserve"> </w:t>
      </w:r>
      <w:r>
        <w:rPr>
          <w:color w:val="000000"/>
        </w:rPr>
        <w:t>najmanje</w:t>
      </w:r>
      <w:r w:rsidR="001E7ACB">
        <w:rPr>
          <w:color w:val="000000"/>
        </w:rPr>
        <w:t xml:space="preserve"> 2 h (EI 120) </w:t>
      </w:r>
      <w:r>
        <w:rPr>
          <w:color w:val="000000"/>
        </w:rPr>
        <w:t>izvedenu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građevinskih</w:t>
      </w:r>
      <w:r w:rsidR="001E7ACB">
        <w:rPr>
          <w:color w:val="000000"/>
        </w:rPr>
        <w:t xml:space="preserve"> </w:t>
      </w:r>
      <w:r>
        <w:rPr>
          <w:color w:val="000000"/>
        </w:rPr>
        <w:t>materijala</w:t>
      </w:r>
      <w:r w:rsidR="001E7ACB">
        <w:rPr>
          <w:color w:val="000000"/>
        </w:rPr>
        <w:t xml:space="preserve"> </w:t>
      </w:r>
      <w:r>
        <w:rPr>
          <w:color w:val="000000"/>
        </w:rPr>
        <w:t>karakteristike</w:t>
      </w:r>
      <w:r w:rsidR="001E7ACB">
        <w:rPr>
          <w:color w:val="000000"/>
        </w:rPr>
        <w:t xml:space="preserve"> </w:t>
      </w:r>
      <w:r>
        <w:rPr>
          <w:color w:val="000000"/>
        </w:rPr>
        <w:t>reakcije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požar</w:t>
      </w:r>
      <w:r w:rsidR="001E7ACB">
        <w:rPr>
          <w:color w:val="000000"/>
        </w:rPr>
        <w:t xml:space="preserve"> </w:t>
      </w:r>
      <w:r>
        <w:rPr>
          <w:color w:val="000000"/>
        </w:rPr>
        <w:t>najmanje</w:t>
      </w:r>
      <w:r w:rsidR="001E7ACB">
        <w:rPr>
          <w:color w:val="000000"/>
        </w:rPr>
        <w:t xml:space="preserve"> </w:t>
      </w:r>
      <w:r>
        <w:rPr>
          <w:color w:val="000000"/>
        </w:rPr>
        <w:t>klase</w:t>
      </w:r>
      <w:r w:rsidR="001E7ACB">
        <w:rPr>
          <w:color w:val="000000"/>
        </w:rPr>
        <w:t xml:space="preserve"> A2s1d0 </w:t>
      </w:r>
      <w:r>
        <w:rPr>
          <w:color w:val="000000"/>
        </w:rPr>
        <w:t>prema</w:t>
      </w:r>
      <w:r w:rsidR="001E7ACB">
        <w:rPr>
          <w:color w:val="000000"/>
        </w:rPr>
        <w:t xml:space="preserve"> </w:t>
      </w:r>
      <w:r>
        <w:rPr>
          <w:color w:val="000000"/>
        </w:rPr>
        <w:t>standardu</w:t>
      </w:r>
      <w:r w:rsidR="001E7ACB">
        <w:rPr>
          <w:color w:val="000000"/>
        </w:rPr>
        <w:t xml:space="preserve"> SRPS EN 13501-1;</w:t>
      </w:r>
    </w:p>
    <w:p w:rsidR="009D088E" w:rsidRDefault="00973768">
      <w:pPr>
        <w:spacing w:after="150"/>
      </w:pPr>
      <w:r>
        <w:rPr>
          <w:color w:val="000000"/>
        </w:rPr>
        <w:t>Rezervni</w:t>
      </w:r>
      <w:r w:rsidR="001E7ACB">
        <w:rPr>
          <w:color w:val="000000"/>
        </w:rPr>
        <w:t xml:space="preserve"> </w:t>
      </w:r>
      <w:r>
        <w:rPr>
          <w:color w:val="000000"/>
        </w:rPr>
        <w:t>ili</w:t>
      </w:r>
      <w:r w:rsidR="001E7ACB">
        <w:rPr>
          <w:color w:val="000000"/>
        </w:rPr>
        <w:t xml:space="preserve"> </w:t>
      </w:r>
      <w:r>
        <w:rPr>
          <w:color w:val="000000"/>
        </w:rPr>
        <w:t>sigurnosni</w:t>
      </w:r>
      <w:r w:rsidR="001E7ACB">
        <w:rPr>
          <w:color w:val="000000"/>
        </w:rPr>
        <w:t xml:space="preserve"> </w:t>
      </w:r>
      <w:r>
        <w:rPr>
          <w:color w:val="000000"/>
        </w:rPr>
        <w:t>izvori</w:t>
      </w:r>
      <w:r w:rsidR="001E7ACB">
        <w:rPr>
          <w:color w:val="000000"/>
        </w:rPr>
        <w:t xml:space="preserve"> </w:t>
      </w:r>
      <w:r>
        <w:rPr>
          <w:color w:val="000000"/>
        </w:rPr>
        <w:t>iz</w:t>
      </w:r>
      <w:r w:rsidR="001E7ACB">
        <w:rPr>
          <w:color w:val="000000"/>
        </w:rPr>
        <w:t xml:space="preserve"> </w:t>
      </w:r>
      <w:r>
        <w:rPr>
          <w:color w:val="000000"/>
        </w:rPr>
        <w:t>stava</w:t>
      </w:r>
      <w:r w:rsidR="001E7ACB">
        <w:rPr>
          <w:color w:val="000000"/>
        </w:rPr>
        <w:t xml:space="preserve"> 1. </w:t>
      </w:r>
      <w:r>
        <w:rPr>
          <w:color w:val="000000"/>
        </w:rPr>
        <w:t>ovog</w:t>
      </w:r>
      <w:r w:rsidR="001E7ACB">
        <w:rPr>
          <w:color w:val="000000"/>
        </w:rPr>
        <w:t xml:space="preserve"> </w:t>
      </w:r>
      <w:r>
        <w:rPr>
          <w:color w:val="000000"/>
        </w:rPr>
        <w:t>člana</w:t>
      </w:r>
      <w:r w:rsidR="001E7ACB">
        <w:rPr>
          <w:color w:val="000000"/>
        </w:rPr>
        <w:t xml:space="preserve"> </w:t>
      </w:r>
      <w:r>
        <w:rPr>
          <w:color w:val="000000"/>
        </w:rPr>
        <w:t>moraju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automatski</w:t>
      </w:r>
      <w:r w:rsidR="001E7ACB">
        <w:rPr>
          <w:color w:val="000000"/>
        </w:rPr>
        <w:t xml:space="preserve"> </w:t>
      </w:r>
      <w:r>
        <w:rPr>
          <w:color w:val="000000"/>
        </w:rPr>
        <w:t>uklјučivati</w:t>
      </w:r>
      <w:r w:rsidR="001E7ACB">
        <w:rPr>
          <w:color w:val="000000"/>
        </w:rPr>
        <w:t>.</w:t>
      </w:r>
    </w:p>
    <w:p w:rsidR="009D088E" w:rsidRDefault="00973768">
      <w:pPr>
        <w:spacing w:after="150"/>
      </w:pPr>
      <w:r>
        <w:rPr>
          <w:color w:val="000000"/>
        </w:rPr>
        <w:t>Prostorija</w:t>
      </w:r>
      <w:r w:rsidR="001E7ACB">
        <w:rPr>
          <w:color w:val="000000"/>
        </w:rPr>
        <w:t xml:space="preserve"> </w:t>
      </w:r>
      <w:r>
        <w:rPr>
          <w:color w:val="000000"/>
        </w:rPr>
        <w:t>iz</w:t>
      </w:r>
      <w:r w:rsidR="001E7ACB">
        <w:rPr>
          <w:color w:val="000000"/>
        </w:rPr>
        <w:t xml:space="preserve"> </w:t>
      </w:r>
      <w:r>
        <w:rPr>
          <w:color w:val="000000"/>
        </w:rPr>
        <w:t>stava</w:t>
      </w:r>
      <w:r w:rsidR="001E7ACB">
        <w:rPr>
          <w:color w:val="000000"/>
        </w:rPr>
        <w:t xml:space="preserve"> 1. </w:t>
      </w:r>
      <w:r>
        <w:rPr>
          <w:color w:val="000000"/>
        </w:rPr>
        <w:t>ovog</w:t>
      </w:r>
      <w:r w:rsidR="001E7ACB">
        <w:rPr>
          <w:color w:val="000000"/>
        </w:rPr>
        <w:t xml:space="preserve"> </w:t>
      </w:r>
      <w:r>
        <w:rPr>
          <w:color w:val="000000"/>
        </w:rPr>
        <w:t>člana</w:t>
      </w:r>
      <w:r w:rsidR="001E7ACB">
        <w:rPr>
          <w:color w:val="000000"/>
        </w:rPr>
        <w:t xml:space="preserve">, </w:t>
      </w:r>
      <w:r>
        <w:rPr>
          <w:color w:val="000000"/>
        </w:rPr>
        <w:t>mora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dobro</w:t>
      </w:r>
      <w:r w:rsidR="001E7ACB">
        <w:rPr>
          <w:color w:val="000000"/>
        </w:rPr>
        <w:t xml:space="preserve"> </w:t>
      </w:r>
      <w:r>
        <w:rPr>
          <w:color w:val="000000"/>
        </w:rPr>
        <w:t>provetravati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ne</w:t>
      </w:r>
      <w:r w:rsidR="001E7ACB">
        <w:rPr>
          <w:color w:val="000000"/>
        </w:rPr>
        <w:t xml:space="preserve"> </w:t>
      </w:r>
      <w:r>
        <w:rPr>
          <w:color w:val="000000"/>
        </w:rPr>
        <w:t>sme</w:t>
      </w:r>
      <w:r w:rsidR="001E7ACB">
        <w:rPr>
          <w:color w:val="000000"/>
        </w:rPr>
        <w:t xml:space="preserve"> </w:t>
      </w:r>
      <w:r>
        <w:rPr>
          <w:color w:val="000000"/>
        </w:rPr>
        <w:t>biti</w:t>
      </w:r>
      <w:r w:rsidR="001E7ACB">
        <w:rPr>
          <w:color w:val="000000"/>
        </w:rPr>
        <w:t xml:space="preserve"> </w:t>
      </w:r>
      <w:r>
        <w:rPr>
          <w:color w:val="000000"/>
        </w:rPr>
        <w:t>ugrožena</w:t>
      </w:r>
      <w:r w:rsidR="001E7ACB">
        <w:rPr>
          <w:color w:val="000000"/>
        </w:rPr>
        <w:t xml:space="preserve"> </w:t>
      </w:r>
      <w:r>
        <w:rPr>
          <w:color w:val="000000"/>
        </w:rPr>
        <w:t>eksplozivnim</w:t>
      </w:r>
      <w:r w:rsidR="001E7ACB">
        <w:rPr>
          <w:color w:val="000000"/>
        </w:rPr>
        <w:t xml:space="preserve"> </w:t>
      </w:r>
      <w:r>
        <w:rPr>
          <w:color w:val="000000"/>
        </w:rPr>
        <w:t>atmosferama</w:t>
      </w:r>
      <w:r w:rsidR="001E7ACB">
        <w:rPr>
          <w:color w:val="000000"/>
        </w:rPr>
        <w:t>.</w:t>
      </w:r>
    </w:p>
    <w:p w:rsidR="009D088E" w:rsidRDefault="00973768">
      <w:pPr>
        <w:spacing w:after="120"/>
        <w:jc w:val="center"/>
      </w:pPr>
      <w:r>
        <w:rPr>
          <w:color w:val="000000"/>
        </w:rPr>
        <w:t>Član</w:t>
      </w:r>
      <w:r w:rsidR="001E7ACB">
        <w:rPr>
          <w:color w:val="000000"/>
        </w:rPr>
        <w:t xml:space="preserve"> 76.</w:t>
      </w:r>
    </w:p>
    <w:p w:rsidR="009D088E" w:rsidRDefault="00973768">
      <w:pPr>
        <w:spacing w:after="150"/>
      </w:pPr>
      <w:r>
        <w:rPr>
          <w:color w:val="000000"/>
        </w:rPr>
        <w:t>Električna</w:t>
      </w:r>
      <w:r w:rsidR="001E7ACB">
        <w:rPr>
          <w:color w:val="000000"/>
        </w:rPr>
        <w:t xml:space="preserve"> </w:t>
      </w:r>
      <w:r>
        <w:rPr>
          <w:color w:val="000000"/>
        </w:rPr>
        <w:t>instalacija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objektu</w:t>
      </w:r>
      <w:r w:rsidR="001E7ACB">
        <w:rPr>
          <w:color w:val="000000"/>
        </w:rPr>
        <w:t xml:space="preserve"> </w:t>
      </w:r>
      <w:r>
        <w:rPr>
          <w:color w:val="000000"/>
        </w:rPr>
        <w:t>mora</w:t>
      </w:r>
      <w:r w:rsidR="001E7ACB">
        <w:rPr>
          <w:color w:val="000000"/>
        </w:rPr>
        <w:t xml:space="preserve"> </w:t>
      </w:r>
      <w:r>
        <w:rPr>
          <w:color w:val="000000"/>
        </w:rPr>
        <w:t>biti</w:t>
      </w:r>
      <w:r w:rsidR="001E7ACB">
        <w:rPr>
          <w:color w:val="000000"/>
        </w:rPr>
        <w:t xml:space="preserve"> </w:t>
      </w:r>
      <w:r>
        <w:rPr>
          <w:color w:val="000000"/>
        </w:rPr>
        <w:t>napravlјena</w:t>
      </w:r>
      <w:r w:rsidR="001E7ACB">
        <w:rPr>
          <w:color w:val="000000"/>
        </w:rPr>
        <w:t xml:space="preserve"> </w:t>
      </w:r>
      <w:r>
        <w:rPr>
          <w:color w:val="000000"/>
        </w:rPr>
        <w:t>tako</w:t>
      </w:r>
      <w:r w:rsidR="001E7ACB">
        <w:rPr>
          <w:color w:val="000000"/>
        </w:rPr>
        <w:t xml:space="preserve"> </w:t>
      </w:r>
      <w:r>
        <w:rPr>
          <w:color w:val="000000"/>
        </w:rPr>
        <w:t>da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iz</w:t>
      </w:r>
      <w:r w:rsidR="001E7ACB">
        <w:rPr>
          <w:color w:val="000000"/>
        </w:rPr>
        <w:t xml:space="preserve"> </w:t>
      </w:r>
      <w:r>
        <w:rPr>
          <w:color w:val="000000"/>
        </w:rPr>
        <w:t>prizemlјa</w:t>
      </w:r>
      <w:r w:rsidR="001E7ACB">
        <w:rPr>
          <w:color w:val="000000"/>
        </w:rPr>
        <w:t xml:space="preserve"> </w:t>
      </w:r>
      <w:r>
        <w:rPr>
          <w:color w:val="000000"/>
        </w:rPr>
        <w:t>ili</w:t>
      </w:r>
      <w:r w:rsidR="001E7ACB">
        <w:rPr>
          <w:color w:val="000000"/>
        </w:rPr>
        <w:t xml:space="preserve"> </w:t>
      </w:r>
      <w:r>
        <w:rPr>
          <w:color w:val="000000"/>
        </w:rPr>
        <w:t>spolјa</w:t>
      </w:r>
      <w:r w:rsidR="001E7ACB">
        <w:rPr>
          <w:color w:val="000000"/>
        </w:rPr>
        <w:t xml:space="preserve"> </w:t>
      </w:r>
      <w:r>
        <w:rPr>
          <w:color w:val="000000"/>
        </w:rPr>
        <w:t>može</w:t>
      </w:r>
      <w:r w:rsidR="001E7ACB">
        <w:rPr>
          <w:color w:val="000000"/>
        </w:rPr>
        <w:t xml:space="preserve"> </w:t>
      </w:r>
      <w:r>
        <w:rPr>
          <w:color w:val="000000"/>
        </w:rPr>
        <w:t>brzo</w:t>
      </w:r>
      <w:r w:rsidR="001E7ACB">
        <w:rPr>
          <w:color w:val="000000"/>
        </w:rPr>
        <w:t xml:space="preserve"> </w:t>
      </w:r>
      <w:r>
        <w:rPr>
          <w:color w:val="000000"/>
        </w:rPr>
        <w:t>isklјučiti</w:t>
      </w:r>
      <w:r w:rsidR="001E7ACB">
        <w:rPr>
          <w:color w:val="000000"/>
        </w:rPr>
        <w:t>.</w:t>
      </w:r>
    </w:p>
    <w:p w:rsidR="009D088E" w:rsidRDefault="00973768">
      <w:pPr>
        <w:spacing w:after="150"/>
      </w:pPr>
      <w:r>
        <w:rPr>
          <w:color w:val="000000"/>
        </w:rPr>
        <w:t>Rasklopni</w:t>
      </w:r>
      <w:r w:rsidR="001E7ACB">
        <w:rPr>
          <w:color w:val="000000"/>
        </w:rPr>
        <w:t xml:space="preserve"> </w:t>
      </w:r>
      <w:r>
        <w:rPr>
          <w:color w:val="000000"/>
        </w:rPr>
        <w:t>blokovi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druge</w:t>
      </w:r>
      <w:r w:rsidR="001E7ACB">
        <w:rPr>
          <w:color w:val="000000"/>
        </w:rPr>
        <w:t xml:space="preserve"> </w:t>
      </w:r>
      <w:r>
        <w:rPr>
          <w:color w:val="000000"/>
        </w:rPr>
        <w:t>table</w:t>
      </w:r>
      <w:r w:rsidR="001E7ACB">
        <w:rPr>
          <w:color w:val="000000"/>
        </w:rPr>
        <w:t xml:space="preserve"> </w:t>
      </w:r>
      <w:r>
        <w:rPr>
          <w:color w:val="000000"/>
        </w:rPr>
        <w:t>sa</w:t>
      </w:r>
      <w:r w:rsidR="001E7ACB">
        <w:rPr>
          <w:color w:val="000000"/>
        </w:rPr>
        <w:t xml:space="preserve"> </w:t>
      </w:r>
      <w:r>
        <w:rPr>
          <w:color w:val="000000"/>
        </w:rPr>
        <w:t>elementima</w:t>
      </w:r>
      <w:r w:rsidR="001E7ACB">
        <w:rPr>
          <w:color w:val="000000"/>
        </w:rPr>
        <w:t xml:space="preserve"> </w:t>
      </w:r>
      <w:r>
        <w:rPr>
          <w:color w:val="000000"/>
        </w:rPr>
        <w:t>električnih</w:t>
      </w:r>
      <w:r w:rsidR="001E7ACB">
        <w:rPr>
          <w:color w:val="000000"/>
        </w:rPr>
        <w:t xml:space="preserve"> </w:t>
      </w:r>
      <w:r>
        <w:rPr>
          <w:color w:val="000000"/>
        </w:rPr>
        <w:t>instalacija</w:t>
      </w:r>
      <w:r w:rsidR="001E7ACB">
        <w:rPr>
          <w:color w:val="000000"/>
        </w:rPr>
        <w:t xml:space="preserve"> </w:t>
      </w:r>
      <w:r>
        <w:rPr>
          <w:color w:val="000000"/>
        </w:rPr>
        <w:t>moraju</w:t>
      </w:r>
      <w:r w:rsidR="001E7ACB">
        <w:rPr>
          <w:color w:val="000000"/>
        </w:rPr>
        <w:t xml:space="preserve"> </w:t>
      </w:r>
      <w:r>
        <w:rPr>
          <w:color w:val="000000"/>
        </w:rPr>
        <w:t>biti</w:t>
      </w:r>
      <w:r w:rsidR="001E7ACB">
        <w:rPr>
          <w:color w:val="000000"/>
        </w:rPr>
        <w:t xml:space="preserve"> </w:t>
      </w:r>
      <w:r>
        <w:rPr>
          <w:color w:val="000000"/>
        </w:rPr>
        <w:t>izgrađeni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negorivog</w:t>
      </w:r>
      <w:r w:rsidR="001E7ACB">
        <w:rPr>
          <w:color w:val="000000"/>
        </w:rPr>
        <w:t xml:space="preserve"> </w:t>
      </w:r>
      <w:r>
        <w:rPr>
          <w:color w:val="000000"/>
        </w:rPr>
        <w:t>materijala</w:t>
      </w:r>
      <w:r w:rsidR="001E7ACB">
        <w:rPr>
          <w:color w:val="000000"/>
        </w:rPr>
        <w:t xml:space="preserve"> </w:t>
      </w:r>
      <w:r>
        <w:rPr>
          <w:color w:val="000000"/>
        </w:rPr>
        <w:t>karakteristike</w:t>
      </w:r>
      <w:r w:rsidR="001E7ACB">
        <w:rPr>
          <w:color w:val="000000"/>
        </w:rPr>
        <w:t xml:space="preserve"> </w:t>
      </w:r>
      <w:r>
        <w:rPr>
          <w:color w:val="000000"/>
        </w:rPr>
        <w:t>reakcije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požar</w:t>
      </w:r>
      <w:r w:rsidR="001E7ACB">
        <w:rPr>
          <w:color w:val="000000"/>
        </w:rPr>
        <w:t xml:space="preserve"> </w:t>
      </w:r>
      <w:r>
        <w:rPr>
          <w:color w:val="000000"/>
        </w:rPr>
        <w:t>klase</w:t>
      </w:r>
      <w:r w:rsidR="001E7ACB">
        <w:rPr>
          <w:color w:val="000000"/>
        </w:rPr>
        <w:t xml:space="preserve"> „</w:t>
      </w:r>
      <w:r>
        <w:rPr>
          <w:color w:val="000000"/>
        </w:rPr>
        <w:t>A</w:t>
      </w:r>
      <w:r w:rsidR="001E7ACB">
        <w:rPr>
          <w:color w:val="000000"/>
        </w:rPr>
        <w:t xml:space="preserve">1” </w:t>
      </w:r>
      <w:r>
        <w:rPr>
          <w:color w:val="000000"/>
        </w:rPr>
        <w:t>prema</w:t>
      </w:r>
      <w:r w:rsidR="001E7ACB">
        <w:rPr>
          <w:color w:val="000000"/>
        </w:rPr>
        <w:t xml:space="preserve"> SRPS EN 13501-1,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ne</w:t>
      </w:r>
      <w:r w:rsidR="001E7ACB">
        <w:rPr>
          <w:color w:val="000000"/>
        </w:rPr>
        <w:t xml:space="preserve"> </w:t>
      </w:r>
      <w:r>
        <w:rPr>
          <w:color w:val="000000"/>
        </w:rPr>
        <w:t>smeju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nalaziti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koridoru</w:t>
      </w:r>
      <w:r w:rsidR="001E7ACB">
        <w:rPr>
          <w:color w:val="000000"/>
        </w:rPr>
        <w:t xml:space="preserve"> </w:t>
      </w:r>
      <w:r>
        <w:rPr>
          <w:color w:val="000000"/>
        </w:rPr>
        <w:t>evakuacije</w:t>
      </w:r>
      <w:r w:rsidR="001E7ACB">
        <w:rPr>
          <w:color w:val="000000"/>
        </w:rPr>
        <w:t>.</w:t>
      </w:r>
    </w:p>
    <w:p w:rsidR="009D088E" w:rsidRDefault="00973768">
      <w:pPr>
        <w:spacing w:after="150"/>
      </w:pPr>
      <w:r>
        <w:rPr>
          <w:color w:val="000000"/>
        </w:rPr>
        <w:lastRenderedPageBreak/>
        <w:t>Glavni</w:t>
      </w:r>
      <w:r w:rsidR="001E7ACB">
        <w:rPr>
          <w:color w:val="000000"/>
        </w:rPr>
        <w:t xml:space="preserve"> </w:t>
      </w:r>
      <w:r>
        <w:rPr>
          <w:color w:val="000000"/>
        </w:rPr>
        <w:t>rasklopni</w:t>
      </w:r>
      <w:r w:rsidR="001E7ACB">
        <w:rPr>
          <w:color w:val="000000"/>
        </w:rPr>
        <w:t xml:space="preserve"> </w:t>
      </w:r>
      <w:r>
        <w:rPr>
          <w:color w:val="000000"/>
        </w:rPr>
        <w:t>blokovi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druge</w:t>
      </w:r>
      <w:r w:rsidR="001E7ACB">
        <w:rPr>
          <w:color w:val="000000"/>
        </w:rPr>
        <w:t xml:space="preserve"> </w:t>
      </w:r>
      <w:r>
        <w:rPr>
          <w:color w:val="000000"/>
        </w:rPr>
        <w:t>glavne</w:t>
      </w:r>
      <w:r w:rsidR="001E7ACB">
        <w:rPr>
          <w:color w:val="000000"/>
        </w:rPr>
        <w:t xml:space="preserve"> </w:t>
      </w:r>
      <w:r>
        <w:rPr>
          <w:color w:val="000000"/>
        </w:rPr>
        <w:t>table</w:t>
      </w:r>
      <w:r w:rsidR="001E7ACB">
        <w:rPr>
          <w:color w:val="000000"/>
        </w:rPr>
        <w:t xml:space="preserve"> </w:t>
      </w:r>
      <w:r>
        <w:rPr>
          <w:color w:val="000000"/>
        </w:rPr>
        <w:t>sa</w:t>
      </w:r>
      <w:r w:rsidR="001E7ACB">
        <w:rPr>
          <w:color w:val="000000"/>
        </w:rPr>
        <w:t xml:space="preserve"> </w:t>
      </w:r>
      <w:r>
        <w:rPr>
          <w:color w:val="000000"/>
        </w:rPr>
        <w:t>elementima</w:t>
      </w:r>
      <w:r w:rsidR="001E7ACB">
        <w:rPr>
          <w:color w:val="000000"/>
        </w:rPr>
        <w:t xml:space="preserve"> </w:t>
      </w:r>
      <w:r>
        <w:rPr>
          <w:color w:val="000000"/>
        </w:rPr>
        <w:t>električnih</w:t>
      </w:r>
      <w:r w:rsidR="001E7ACB">
        <w:rPr>
          <w:color w:val="000000"/>
        </w:rPr>
        <w:t xml:space="preserve"> </w:t>
      </w:r>
      <w:r>
        <w:rPr>
          <w:color w:val="000000"/>
        </w:rPr>
        <w:t>instalacija</w:t>
      </w:r>
      <w:r w:rsidR="001E7ACB">
        <w:rPr>
          <w:color w:val="000000"/>
        </w:rPr>
        <w:t xml:space="preserve"> </w:t>
      </w:r>
      <w:r>
        <w:rPr>
          <w:color w:val="000000"/>
        </w:rPr>
        <w:t>iz</w:t>
      </w:r>
      <w:r w:rsidR="001E7ACB">
        <w:rPr>
          <w:color w:val="000000"/>
        </w:rPr>
        <w:t xml:space="preserve"> </w:t>
      </w:r>
      <w:r>
        <w:rPr>
          <w:color w:val="000000"/>
        </w:rPr>
        <w:t>stava</w:t>
      </w:r>
      <w:r w:rsidR="001E7ACB">
        <w:rPr>
          <w:color w:val="000000"/>
        </w:rPr>
        <w:t xml:space="preserve"> 2. </w:t>
      </w:r>
      <w:r>
        <w:rPr>
          <w:color w:val="000000"/>
        </w:rPr>
        <w:t>ovog</w:t>
      </w:r>
      <w:r w:rsidR="001E7ACB">
        <w:rPr>
          <w:color w:val="000000"/>
        </w:rPr>
        <w:t xml:space="preserve"> </w:t>
      </w:r>
      <w:r>
        <w:rPr>
          <w:color w:val="000000"/>
        </w:rPr>
        <w:t>člana</w:t>
      </w:r>
      <w:r w:rsidR="001E7ACB">
        <w:rPr>
          <w:color w:val="000000"/>
        </w:rPr>
        <w:t xml:space="preserve">, </w:t>
      </w:r>
      <w:r>
        <w:rPr>
          <w:color w:val="000000"/>
        </w:rPr>
        <w:t>moraju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postavlјati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prostorije</w:t>
      </w:r>
      <w:r w:rsidR="001E7ACB">
        <w:rPr>
          <w:color w:val="000000"/>
        </w:rPr>
        <w:t xml:space="preserve"> </w:t>
      </w:r>
      <w:r>
        <w:rPr>
          <w:color w:val="000000"/>
        </w:rPr>
        <w:t>koje</w:t>
      </w:r>
      <w:r w:rsidR="001E7ACB">
        <w:rPr>
          <w:color w:val="000000"/>
        </w:rPr>
        <w:t xml:space="preserve"> </w:t>
      </w:r>
      <w:r>
        <w:rPr>
          <w:color w:val="000000"/>
        </w:rPr>
        <w:t>su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ostalih</w:t>
      </w:r>
      <w:r w:rsidR="001E7ACB">
        <w:rPr>
          <w:color w:val="000000"/>
        </w:rPr>
        <w:t xml:space="preserve"> </w:t>
      </w:r>
      <w:r>
        <w:rPr>
          <w:color w:val="000000"/>
        </w:rPr>
        <w:t>prostorija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objektu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koridora</w:t>
      </w:r>
      <w:r w:rsidR="001E7ACB">
        <w:rPr>
          <w:color w:val="000000"/>
        </w:rPr>
        <w:t xml:space="preserve"> </w:t>
      </w:r>
      <w:r>
        <w:rPr>
          <w:color w:val="000000"/>
        </w:rPr>
        <w:t>evakuacije</w:t>
      </w:r>
      <w:r w:rsidR="001E7ACB">
        <w:rPr>
          <w:color w:val="000000"/>
        </w:rPr>
        <w:t xml:space="preserve"> </w:t>
      </w:r>
      <w:r>
        <w:rPr>
          <w:color w:val="000000"/>
        </w:rPr>
        <w:t>odvojene</w:t>
      </w:r>
      <w:r w:rsidR="001E7ACB">
        <w:rPr>
          <w:color w:val="000000"/>
        </w:rPr>
        <w:t xml:space="preserve"> </w:t>
      </w:r>
      <w:r>
        <w:rPr>
          <w:color w:val="000000"/>
        </w:rPr>
        <w:t>zidovima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vratima</w:t>
      </w:r>
      <w:r w:rsidR="001E7ACB">
        <w:rPr>
          <w:color w:val="000000"/>
        </w:rPr>
        <w:t xml:space="preserve"> </w:t>
      </w:r>
      <w:r>
        <w:rPr>
          <w:color w:val="000000"/>
        </w:rPr>
        <w:t>otpornim</w:t>
      </w:r>
      <w:r w:rsidR="001E7ACB">
        <w:rPr>
          <w:color w:val="000000"/>
        </w:rPr>
        <w:t xml:space="preserve"> </w:t>
      </w:r>
      <w:r>
        <w:rPr>
          <w:color w:val="000000"/>
        </w:rPr>
        <w:t>prema</w:t>
      </w:r>
      <w:r w:rsidR="001E7ACB">
        <w:rPr>
          <w:color w:val="000000"/>
        </w:rPr>
        <w:t xml:space="preserve"> </w:t>
      </w:r>
      <w:r>
        <w:rPr>
          <w:color w:val="000000"/>
        </w:rPr>
        <w:t>požaru</w:t>
      </w:r>
      <w:r w:rsidR="001E7ACB">
        <w:rPr>
          <w:color w:val="000000"/>
        </w:rPr>
        <w:t xml:space="preserve"> 1,5 h (EI 90) </w:t>
      </w:r>
      <w:r>
        <w:rPr>
          <w:color w:val="000000"/>
        </w:rPr>
        <w:t>izvedenim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građevinskih</w:t>
      </w:r>
      <w:r w:rsidR="001E7ACB">
        <w:rPr>
          <w:color w:val="000000"/>
        </w:rPr>
        <w:t xml:space="preserve"> </w:t>
      </w:r>
      <w:r>
        <w:rPr>
          <w:color w:val="000000"/>
        </w:rPr>
        <w:t>materijala</w:t>
      </w:r>
      <w:r w:rsidR="001E7ACB">
        <w:rPr>
          <w:color w:val="000000"/>
        </w:rPr>
        <w:t xml:space="preserve"> </w:t>
      </w:r>
      <w:r>
        <w:rPr>
          <w:color w:val="000000"/>
        </w:rPr>
        <w:t>karakteristike</w:t>
      </w:r>
      <w:r w:rsidR="001E7ACB">
        <w:rPr>
          <w:color w:val="000000"/>
        </w:rPr>
        <w:t xml:space="preserve"> </w:t>
      </w:r>
      <w:r>
        <w:rPr>
          <w:color w:val="000000"/>
        </w:rPr>
        <w:t>reakcije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požar</w:t>
      </w:r>
      <w:r w:rsidR="001E7ACB">
        <w:rPr>
          <w:color w:val="000000"/>
        </w:rPr>
        <w:t xml:space="preserve"> </w:t>
      </w:r>
      <w:r>
        <w:rPr>
          <w:color w:val="000000"/>
        </w:rPr>
        <w:t>najmanje</w:t>
      </w:r>
      <w:r w:rsidR="001E7ACB">
        <w:rPr>
          <w:color w:val="000000"/>
        </w:rPr>
        <w:t xml:space="preserve"> </w:t>
      </w:r>
      <w:r>
        <w:rPr>
          <w:color w:val="000000"/>
        </w:rPr>
        <w:t>klase</w:t>
      </w:r>
      <w:r w:rsidR="001E7ACB">
        <w:rPr>
          <w:color w:val="000000"/>
        </w:rPr>
        <w:t xml:space="preserve"> A2s1d0 </w:t>
      </w:r>
      <w:r>
        <w:rPr>
          <w:color w:val="000000"/>
        </w:rPr>
        <w:t>prema</w:t>
      </w:r>
      <w:r w:rsidR="001E7ACB">
        <w:rPr>
          <w:color w:val="000000"/>
        </w:rPr>
        <w:t xml:space="preserve"> </w:t>
      </w:r>
      <w:r>
        <w:rPr>
          <w:color w:val="000000"/>
        </w:rPr>
        <w:t>standardu</w:t>
      </w:r>
      <w:r w:rsidR="001E7ACB">
        <w:rPr>
          <w:color w:val="000000"/>
        </w:rPr>
        <w:t xml:space="preserve"> SRPS EN 13501-1, </w:t>
      </w:r>
      <w:r>
        <w:rPr>
          <w:color w:val="000000"/>
        </w:rPr>
        <w:t>kako</w:t>
      </w:r>
      <w:r w:rsidR="001E7ACB">
        <w:rPr>
          <w:color w:val="000000"/>
        </w:rPr>
        <w:t xml:space="preserve"> </w:t>
      </w:r>
      <w:r>
        <w:rPr>
          <w:color w:val="000000"/>
        </w:rPr>
        <w:t>je</w:t>
      </w:r>
      <w:r w:rsidR="001E7ACB">
        <w:rPr>
          <w:color w:val="000000"/>
        </w:rPr>
        <w:t xml:space="preserve"> </w:t>
      </w:r>
      <w:r>
        <w:rPr>
          <w:color w:val="000000"/>
        </w:rPr>
        <w:t>prikazano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slici</w:t>
      </w:r>
      <w:r w:rsidR="001E7ACB">
        <w:rPr>
          <w:color w:val="000000"/>
        </w:rPr>
        <w:t xml:space="preserve"> 7, </w:t>
      </w:r>
      <w:r>
        <w:rPr>
          <w:color w:val="000000"/>
        </w:rPr>
        <w:t>koja</w:t>
      </w:r>
      <w:r w:rsidR="001E7ACB">
        <w:rPr>
          <w:color w:val="000000"/>
        </w:rPr>
        <w:t xml:space="preserve"> </w:t>
      </w:r>
      <w:r>
        <w:rPr>
          <w:color w:val="000000"/>
        </w:rPr>
        <w:t>je</w:t>
      </w:r>
      <w:r w:rsidR="001E7ACB">
        <w:rPr>
          <w:color w:val="000000"/>
        </w:rPr>
        <w:t xml:space="preserve"> </w:t>
      </w:r>
      <w:r>
        <w:rPr>
          <w:color w:val="000000"/>
        </w:rPr>
        <w:t>odštampana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Prilogu</w:t>
      </w:r>
      <w:r w:rsidR="001E7ACB">
        <w:rPr>
          <w:color w:val="000000"/>
        </w:rPr>
        <w:t xml:space="preserve"> </w:t>
      </w:r>
      <w:r>
        <w:rPr>
          <w:color w:val="000000"/>
        </w:rPr>
        <w:t>ovog</w:t>
      </w:r>
      <w:r w:rsidR="001E7ACB">
        <w:rPr>
          <w:color w:val="000000"/>
        </w:rPr>
        <w:t xml:space="preserve"> </w:t>
      </w:r>
      <w:r>
        <w:rPr>
          <w:color w:val="000000"/>
        </w:rPr>
        <w:t>pravilnika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koja</w:t>
      </w:r>
      <w:r w:rsidR="001E7ACB">
        <w:rPr>
          <w:color w:val="000000"/>
        </w:rPr>
        <w:t xml:space="preserve"> </w:t>
      </w:r>
      <w:r>
        <w:rPr>
          <w:color w:val="000000"/>
        </w:rPr>
        <w:t>čini</w:t>
      </w:r>
      <w:r w:rsidR="001E7ACB">
        <w:rPr>
          <w:color w:val="000000"/>
        </w:rPr>
        <w:t xml:space="preserve"> </w:t>
      </w:r>
      <w:r>
        <w:rPr>
          <w:color w:val="000000"/>
        </w:rPr>
        <w:t>njegov</w:t>
      </w:r>
      <w:r w:rsidR="001E7ACB">
        <w:rPr>
          <w:color w:val="000000"/>
        </w:rPr>
        <w:t xml:space="preserve"> </w:t>
      </w:r>
      <w:r>
        <w:rPr>
          <w:color w:val="000000"/>
        </w:rPr>
        <w:t>sastavni</w:t>
      </w:r>
      <w:r w:rsidR="001E7ACB">
        <w:rPr>
          <w:color w:val="000000"/>
        </w:rPr>
        <w:t xml:space="preserve"> </w:t>
      </w:r>
      <w:r>
        <w:rPr>
          <w:color w:val="000000"/>
        </w:rPr>
        <w:t>deo</w:t>
      </w:r>
      <w:r w:rsidR="001E7ACB">
        <w:rPr>
          <w:color w:val="000000"/>
        </w:rPr>
        <w:t>.</w:t>
      </w:r>
    </w:p>
    <w:p w:rsidR="009D088E" w:rsidRDefault="00973768">
      <w:pPr>
        <w:spacing w:after="150"/>
      </w:pPr>
      <w:r>
        <w:rPr>
          <w:color w:val="000000"/>
        </w:rPr>
        <w:t>Rasklopni</w:t>
      </w:r>
      <w:r w:rsidR="001E7ACB">
        <w:rPr>
          <w:color w:val="000000"/>
        </w:rPr>
        <w:t xml:space="preserve"> </w:t>
      </w:r>
      <w:r>
        <w:rPr>
          <w:color w:val="000000"/>
        </w:rPr>
        <w:t>blokovi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druge</w:t>
      </w:r>
      <w:r w:rsidR="001E7ACB">
        <w:rPr>
          <w:color w:val="000000"/>
        </w:rPr>
        <w:t xml:space="preserve"> </w:t>
      </w:r>
      <w:r>
        <w:rPr>
          <w:color w:val="000000"/>
        </w:rPr>
        <w:t>table</w:t>
      </w:r>
      <w:r w:rsidR="001E7ACB">
        <w:rPr>
          <w:color w:val="000000"/>
        </w:rPr>
        <w:t xml:space="preserve"> </w:t>
      </w:r>
      <w:r>
        <w:rPr>
          <w:color w:val="000000"/>
        </w:rPr>
        <w:t>sa</w:t>
      </w:r>
      <w:r w:rsidR="001E7ACB">
        <w:rPr>
          <w:color w:val="000000"/>
        </w:rPr>
        <w:t xml:space="preserve"> </w:t>
      </w:r>
      <w:r>
        <w:rPr>
          <w:color w:val="000000"/>
        </w:rPr>
        <w:t>elementima</w:t>
      </w:r>
      <w:r w:rsidR="001E7ACB">
        <w:rPr>
          <w:color w:val="000000"/>
        </w:rPr>
        <w:t xml:space="preserve"> </w:t>
      </w:r>
      <w:r>
        <w:rPr>
          <w:color w:val="000000"/>
        </w:rPr>
        <w:t>električnih</w:t>
      </w:r>
      <w:r w:rsidR="001E7ACB">
        <w:rPr>
          <w:color w:val="000000"/>
        </w:rPr>
        <w:t xml:space="preserve"> </w:t>
      </w:r>
      <w:r>
        <w:rPr>
          <w:color w:val="000000"/>
        </w:rPr>
        <w:t>instalacija</w:t>
      </w:r>
      <w:r w:rsidR="001E7ACB">
        <w:rPr>
          <w:color w:val="000000"/>
        </w:rPr>
        <w:t xml:space="preserve"> </w:t>
      </w:r>
      <w:r>
        <w:rPr>
          <w:color w:val="000000"/>
        </w:rPr>
        <w:t>koji</w:t>
      </w:r>
      <w:r w:rsidR="001E7ACB">
        <w:rPr>
          <w:color w:val="000000"/>
        </w:rPr>
        <w:t xml:space="preserve"> </w:t>
      </w:r>
      <w:r>
        <w:rPr>
          <w:color w:val="000000"/>
        </w:rPr>
        <w:t>napajaju</w:t>
      </w:r>
      <w:r w:rsidR="001E7ACB">
        <w:rPr>
          <w:color w:val="000000"/>
        </w:rPr>
        <w:t xml:space="preserve"> </w:t>
      </w:r>
      <w:r>
        <w:rPr>
          <w:color w:val="000000"/>
        </w:rPr>
        <w:t>delove</w:t>
      </w:r>
      <w:r w:rsidR="001E7ACB">
        <w:rPr>
          <w:color w:val="000000"/>
        </w:rPr>
        <w:t xml:space="preserve"> </w:t>
      </w:r>
      <w:r>
        <w:rPr>
          <w:color w:val="000000"/>
        </w:rPr>
        <w:t>etaže</w:t>
      </w:r>
      <w:r w:rsidR="001E7ACB">
        <w:rPr>
          <w:color w:val="000000"/>
        </w:rPr>
        <w:t xml:space="preserve"> </w:t>
      </w:r>
      <w:r>
        <w:rPr>
          <w:color w:val="000000"/>
        </w:rPr>
        <w:t>objekta</w:t>
      </w:r>
      <w:r w:rsidR="001E7ACB">
        <w:rPr>
          <w:color w:val="000000"/>
        </w:rPr>
        <w:t xml:space="preserve"> </w:t>
      </w:r>
      <w:r>
        <w:rPr>
          <w:color w:val="000000"/>
        </w:rPr>
        <w:t>ili</w:t>
      </w:r>
      <w:r w:rsidR="001E7ACB">
        <w:rPr>
          <w:color w:val="000000"/>
        </w:rPr>
        <w:t xml:space="preserve"> </w:t>
      </w:r>
      <w:r>
        <w:rPr>
          <w:color w:val="000000"/>
        </w:rPr>
        <w:t>pojedine</w:t>
      </w:r>
      <w:r w:rsidR="001E7ACB">
        <w:rPr>
          <w:color w:val="000000"/>
        </w:rPr>
        <w:t xml:space="preserve"> </w:t>
      </w:r>
      <w:r>
        <w:rPr>
          <w:color w:val="000000"/>
        </w:rPr>
        <w:t>prostorije</w:t>
      </w:r>
      <w:r w:rsidR="001E7ACB">
        <w:rPr>
          <w:color w:val="000000"/>
        </w:rPr>
        <w:t xml:space="preserve"> </w:t>
      </w:r>
      <w:r>
        <w:rPr>
          <w:color w:val="000000"/>
        </w:rPr>
        <w:t>mogu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postaviti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niše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evakuacionom</w:t>
      </w:r>
      <w:r w:rsidR="001E7ACB">
        <w:rPr>
          <w:color w:val="000000"/>
        </w:rPr>
        <w:t xml:space="preserve"> </w:t>
      </w:r>
      <w:r>
        <w:rPr>
          <w:color w:val="000000"/>
        </w:rPr>
        <w:t>putu</w:t>
      </w:r>
      <w:r w:rsidR="001E7ACB">
        <w:rPr>
          <w:color w:val="000000"/>
        </w:rPr>
        <w:t xml:space="preserve"> </w:t>
      </w:r>
      <w:r>
        <w:rPr>
          <w:color w:val="000000"/>
        </w:rPr>
        <w:t>koje</w:t>
      </w:r>
      <w:r w:rsidR="001E7ACB">
        <w:rPr>
          <w:color w:val="000000"/>
        </w:rPr>
        <w:t xml:space="preserve"> </w:t>
      </w:r>
      <w:r>
        <w:rPr>
          <w:color w:val="000000"/>
        </w:rPr>
        <w:t>su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evakuacionog</w:t>
      </w:r>
      <w:r w:rsidR="001E7ACB">
        <w:rPr>
          <w:color w:val="000000"/>
        </w:rPr>
        <w:t xml:space="preserve"> </w:t>
      </w:r>
      <w:r>
        <w:rPr>
          <w:color w:val="000000"/>
        </w:rPr>
        <w:t>puta</w:t>
      </w:r>
      <w:r w:rsidR="001E7ACB">
        <w:rPr>
          <w:color w:val="000000"/>
        </w:rPr>
        <w:t xml:space="preserve"> </w:t>
      </w:r>
      <w:r>
        <w:rPr>
          <w:color w:val="000000"/>
        </w:rPr>
        <w:t>odvojene</w:t>
      </w:r>
      <w:r w:rsidR="001E7ACB">
        <w:rPr>
          <w:color w:val="000000"/>
        </w:rPr>
        <w:t xml:space="preserve"> </w:t>
      </w:r>
      <w:r>
        <w:rPr>
          <w:color w:val="000000"/>
        </w:rPr>
        <w:t>pregradom</w:t>
      </w:r>
      <w:r w:rsidR="001E7ACB">
        <w:rPr>
          <w:color w:val="000000"/>
        </w:rPr>
        <w:t xml:space="preserve"> </w:t>
      </w:r>
      <w:r>
        <w:rPr>
          <w:color w:val="000000"/>
        </w:rPr>
        <w:t>otpornom</w:t>
      </w:r>
      <w:r w:rsidR="001E7ACB">
        <w:rPr>
          <w:color w:val="000000"/>
        </w:rPr>
        <w:t xml:space="preserve"> </w:t>
      </w:r>
      <w:r>
        <w:rPr>
          <w:color w:val="000000"/>
        </w:rPr>
        <w:t>prema</w:t>
      </w:r>
      <w:r w:rsidR="001E7ACB">
        <w:rPr>
          <w:color w:val="000000"/>
        </w:rPr>
        <w:t xml:space="preserve"> </w:t>
      </w:r>
      <w:r>
        <w:rPr>
          <w:color w:val="000000"/>
        </w:rPr>
        <w:t>požaru</w:t>
      </w:r>
      <w:r w:rsidR="001E7ACB">
        <w:rPr>
          <w:color w:val="000000"/>
        </w:rPr>
        <w:t xml:space="preserve"> 1,5 h (EI 90) </w:t>
      </w:r>
      <w:r>
        <w:rPr>
          <w:color w:val="000000"/>
        </w:rPr>
        <w:t>izvedenim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građevinskih</w:t>
      </w:r>
      <w:r w:rsidR="001E7ACB">
        <w:rPr>
          <w:color w:val="000000"/>
        </w:rPr>
        <w:t xml:space="preserve"> </w:t>
      </w:r>
      <w:r>
        <w:rPr>
          <w:color w:val="000000"/>
        </w:rPr>
        <w:t>materijala</w:t>
      </w:r>
      <w:r w:rsidR="001E7ACB">
        <w:rPr>
          <w:color w:val="000000"/>
        </w:rPr>
        <w:t xml:space="preserve"> </w:t>
      </w:r>
      <w:r>
        <w:rPr>
          <w:color w:val="000000"/>
        </w:rPr>
        <w:t>karakteristike</w:t>
      </w:r>
      <w:r w:rsidR="001E7ACB">
        <w:rPr>
          <w:color w:val="000000"/>
        </w:rPr>
        <w:t xml:space="preserve"> </w:t>
      </w:r>
      <w:r>
        <w:rPr>
          <w:color w:val="000000"/>
        </w:rPr>
        <w:t>reakcije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požar</w:t>
      </w:r>
      <w:r w:rsidR="001E7ACB">
        <w:rPr>
          <w:color w:val="000000"/>
        </w:rPr>
        <w:t xml:space="preserve"> </w:t>
      </w:r>
      <w:r>
        <w:rPr>
          <w:color w:val="000000"/>
        </w:rPr>
        <w:t>najmanje</w:t>
      </w:r>
      <w:r w:rsidR="001E7ACB">
        <w:rPr>
          <w:color w:val="000000"/>
        </w:rPr>
        <w:t xml:space="preserve"> </w:t>
      </w:r>
      <w:r>
        <w:rPr>
          <w:color w:val="000000"/>
        </w:rPr>
        <w:t>klase</w:t>
      </w:r>
      <w:r w:rsidR="001E7ACB">
        <w:rPr>
          <w:color w:val="000000"/>
        </w:rPr>
        <w:t xml:space="preserve"> A2s1d0 </w:t>
      </w:r>
      <w:r>
        <w:rPr>
          <w:color w:val="000000"/>
        </w:rPr>
        <w:t>prema</w:t>
      </w:r>
      <w:r w:rsidR="001E7ACB">
        <w:rPr>
          <w:color w:val="000000"/>
        </w:rPr>
        <w:t xml:space="preserve"> </w:t>
      </w:r>
      <w:r>
        <w:rPr>
          <w:color w:val="000000"/>
        </w:rPr>
        <w:t>standardu</w:t>
      </w:r>
      <w:r w:rsidR="001E7ACB">
        <w:rPr>
          <w:color w:val="000000"/>
        </w:rPr>
        <w:t xml:space="preserve"> SRPS EN 13501-1.</w:t>
      </w:r>
    </w:p>
    <w:p w:rsidR="009D088E" w:rsidRDefault="00973768">
      <w:pPr>
        <w:spacing w:after="150"/>
      </w:pPr>
      <w:r>
        <w:rPr>
          <w:color w:val="000000"/>
        </w:rPr>
        <w:t>Rasklopni</w:t>
      </w:r>
      <w:r w:rsidR="001E7ACB">
        <w:rPr>
          <w:color w:val="000000"/>
        </w:rPr>
        <w:t xml:space="preserve"> </w:t>
      </w:r>
      <w:r>
        <w:rPr>
          <w:color w:val="000000"/>
        </w:rPr>
        <w:t>blokovi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table</w:t>
      </w:r>
      <w:r w:rsidR="001E7ACB">
        <w:rPr>
          <w:color w:val="000000"/>
        </w:rPr>
        <w:t xml:space="preserve"> </w:t>
      </w:r>
      <w:r>
        <w:rPr>
          <w:color w:val="000000"/>
        </w:rPr>
        <w:t>iz</w:t>
      </w:r>
      <w:r w:rsidR="001E7ACB">
        <w:rPr>
          <w:color w:val="000000"/>
        </w:rPr>
        <w:t xml:space="preserve"> </w:t>
      </w:r>
      <w:r>
        <w:rPr>
          <w:color w:val="000000"/>
        </w:rPr>
        <w:t>stava</w:t>
      </w:r>
      <w:r w:rsidR="001E7ACB">
        <w:rPr>
          <w:color w:val="000000"/>
        </w:rPr>
        <w:t xml:space="preserve"> 4. </w:t>
      </w:r>
      <w:r>
        <w:rPr>
          <w:color w:val="000000"/>
        </w:rPr>
        <w:t>ovog</w:t>
      </w:r>
      <w:r w:rsidR="001E7ACB">
        <w:rPr>
          <w:color w:val="000000"/>
        </w:rPr>
        <w:t xml:space="preserve"> </w:t>
      </w:r>
      <w:r>
        <w:rPr>
          <w:color w:val="000000"/>
        </w:rPr>
        <w:t>člana</w:t>
      </w:r>
      <w:r w:rsidR="001E7ACB">
        <w:rPr>
          <w:color w:val="000000"/>
        </w:rPr>
        <w:t xml:space="preserve"> </w:t>
      </w:r>
      <w:r>
        <w:rPr>
          <w:color w:val="000000"/>
        </w:rPr>
        <w:t>ne</w:t>
      </w:r>
      <w:r w:rsidR="001E7ACB">
        <w:rPr>
          <w:color w:val="000000"/>
        </w:rPr>
        <w:t xml:space="preserve"> </w:t>
      </w:r>
      <w:r>
        <w:rPr>
          <w:color w:val="000000"/>
        </w:rPr>
        <w:t>mogu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postavlјati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koridoru</w:t>
      </w:r>
      <w:r w:rsidR="001E7ACB">
        <w:rPr>
          <w:color w:val="000000"/>
        </w:rPr>
        <w:t xml:space="preserve"> </w:t>
      </w:r>
      <w:r>
        <w:rPr>
          <w:color w:val="000000"/>
        </w:rPr>
        <w:t>evakuacije</w:t>
      </w:r>
      <w:r w:rsidR="001E7ACB">
        <w:rPr>
          <w:color w:val="000000"/>
        </w:rPr>
        <w:t>.</w:t>
      </w:r>
    </w:p>
    <w:p w:rsidR="009D088E" w:rsidRDefault="00973768">
      <w:pPr>
        <w:spacing w:after="150"/>
      </w:pPr>
      <w:r>
        <w:rPr>
          <w:color w:val="000000"/>
        </w:rPr>
        <w:t>Glavni</w:t>
      </w:r>
      <w:r w:rsidR="001E7ACB">
        <w:rPr>
          <w:color w:val="000000"/>
        </w:rPr>
        <w:t xml:space="preserve"> </w:t>
      </w:r>
      <w:r>
        <w:rPr>
          <w:color w:val="000000"/>
        </w:rPr>
        <w:t>naponski</w:t>
      </w:r>
      <w:r w:rsidR="001E7ACB">
        <w:rPr>
          <w:color w:val="000000"/>
        </w:rPr>
        <w:t xml:space="preserve"> </w:t>
      </w:r>
      <w:r>
        <w:rPr>
          <w:color w:val="000000"/>
        </w:rPr>
        <w:t>vodovi</w:t>
      </w:r>
      <w:r w:rsidR="001E7ACB">
        <w:rPr>
          <w:color w:val="000000"/>
        </w:rPr>
        <w:t xml:space="preserve">, </w:t>
      </w:r>
      <w:r>
        <w:rPr>
          <w:color w:val="000000"/>
        </w:rPr>
        <w:t>kao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ostali</w:t>
      </w:r>
      <w:r w:rsidR="001E7ACB">
        <w:rPr>
          <w:color w:val="000000"/>
        </w:rPr>
        <w:t xml:space="preserve"> </w:t>
      </w:r>
      <w:r>
        <w:rPr>
          <w:color w:val="000000"/>
        </w:rPr>
        <w:t>vodovi</w:t>
      </w:r>
      <w:r w:rsidR="001E7ACB">
        <w:rPr>
          <w:color w:val="000000"/>
        </w:rPr>
        <w:t xml:space="preserve"> </w:t>
      </w:r>
      <w:r>
        <w:rPr>
          <w:color w:val="000000"/>
        </w:rPr>
        <w:t>koji</w:t>
      </w:r>
      <w:r w:rsidR="001E7ACB">
        <w:rPr>
          <w:color w:val="000000"/>
        </w:rPr>
        <w:t xml:space="preserve"> </w:t>
      </w:r>
      <w:r>
        <w:rPr>
          <w:color w:val="000000"/>
        </w:rPr>
        <w:t>prolaze</w:t>
      </w:r>
      <w:r w:rsidR="001E7ACB">
        <w:rPr>
          <w:color w:val="000000"/>
        </w:rPr>
        <w:t xml:space="preserve"> </w:t>
      </w:r>
      <w:r>
        <w:rPr>
          <w:color w:val="000000"/>
        </w:rPr>
        <w:t>kroz</w:t>
      </w:r>
      <w:r w:rsidR="001E7ACB">
        <w:rPr>
          <w:color w:val="000000"/>
        </w:rPr>
        <w:t xml:space="preserve"> </w:t>
      </w:r>
      <w:r>
        <w:rPr>
          <w:color w:val="000000"/>
        </w:rPr>
        <w:t>jedan</w:t>
      </w:r>
      <w:r w:rsidR="001E7ACB">
        <w:rPr>
          <w:color w:val="000000"/>
        </w:rPr>
        <w:t xml:space="preserve"> </w:t>
      </w:r>
      <w:r>
        <w:rPr>
          <w:color w:val="000000"/>
        </w:rPr>
        <w:t>požarni</w:t>
      </w:r>
      <w:r w:rsidR="001E7ACB">
        <w:rPr>
          <w:color w:val="000000"/>
        </w:rPr>
        <w:t xml:space="preserve"> </w:t>
      </w:r>
      <w:r>
        <w:rPr>
          <w:color w:val="000000"/>
        </w:rPr>
        <w:t>sektor</w:t>
      </w:r>
      <w:r w:rsidR="001E7ACB">
        <w:rPr>
          <w:color w:val="000000"/>
        </w:rPr>
        <w:t xml:space="preserve"> </w:t>
      </w:r>
      <w:r>
        <w:rPr>
          <w:color w:val="000000"/>
        </w:rPr>
        <w:t>ili</w:t>
      </w:r>
      <w:r w:rsidR="001E7ACB">
        <w:rPr>
          <w:color w:val="000000"/>
        </w:rPr>
        <w:t xml:space="preserve"> </w:t>
      </w:r>
      <w:r>
        <w:rPr>
          <w:color w:val="000000"/>
        </w:rPr>
        <w:t>više</w:t>
      </w:r>
      <w:r w:rsidR="001E7ACB">
        <w:rPr>
          <w:color w:val="000000"/>
        </w:rPr>
        <w:t xml:space="preserve"> </w:t>
      </w:r>
      <w:r>
        <w:rPr>
          <w:color w:val="000000"/>
        </w:rPr>
        <w:t>požarnih</w:t>
      </w:r>
      <w:r w:rsidR="001E7ACB">
        <w:rPr>
          <w:color w:val="000000"/>
        </w:rPr>
        <w:t xml:space="preserve"> </w:t>
      </w:r>
      <w:r>
        <w:rPr>
          <w:color w:val="000000"/>
        </w:rPr>
        <w:t>sektora</w:t>
      </w:r>
      <w:r w:rsidR="001E7ACB">
        <w:rPr>
          <w:color w:val="000000"/>
        </w:rPr>
        <w:t xml:space="preserve"> </w:t>
      </w:r>
      <w:r>
        <w:rPr>
          <w:color w:val="000000"/>
        </w:rPr>
        <w:t>postavlјaju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tako</w:t>
      </w:r>
      <w:r w:rsidR="001E7ACB">
        <w:rPr>
          <w:color w:val="000000"/>
        </w:rPr>
        <w:t xml:space="preserve"> </w:t>
      </w:r>
      <w:r>
        <w:rPr>
          <w:color w:val="000000"/>
        </w:rPr>
        <w:t>da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preko</w:t>
      </w:r>
      <w:r w:rsidR="001E7ACB">
        <w:rPr>
          <w:color w:val="000000"/>
        </w:rPr>
        <w:t xml:space="preserve"> </w:t>
      </w:r>
      <w:r>
        <w:rPr>
          <w:color w:val="000000"/>
        </w:rPr>
        <w:t>njih</w:t>
      </w:r>
      <w:r w:rsidR="001E7ACB">
        <w:rPr>
          <w:color w:val="000000"/>
        </w:rPr>
        <w:t xml:space="preserve"> </w:t>
      </w:r>
      <w:r>
        <w:rPr>
          <w:color w:val="000000"/>
        </w:rPr>
        <w:t>ne</w:t>
      </w:r>
      <w:r w:rsidR="001E7ACB">
        <w:rPr>
          <w:color w:val="000000"/>
        </w:rPr>
        <w:t xml:space="preserve"> </w:t>
      </w:r>
      <w:r>
        <w:rPr>
          <w:color w:val="000000"/>
        </w:rPr>
        <w:t>može</w:t>
      </w:r>
      <w:r w:rsidR="001E7ACB">
        <w:rPr>
          <w:color w:val="000000"/>
        </w:rPr>
        <w:t xml:space="preserve"> </w:t>
      </w:r>
      <w:r>
        <w:rPr>
          <w:color w:val="000000"/>
        </w:rPr>
        <w:t>preneti</w:t>
      </w:r>
      <w:r w:rsidR="001E7ACB">
        <w:rPr>
          <w:color w:val="000000"/>
        </w:rPr>
        <w:t xml:space="preserve"> </w:t>
      </w:r>
      <w:r>
        <w:rPr>
          <w:color w:val="000000"/>
        </w:rPr>
        <w:t>požar</w:t>
      </w:r>
      <w:r w:rsidR="001E7ACB">
        <w:rPr>
          <w:color w:val="000000"/>
        </w:rPr>
        <w:t xml:space="preserve"> </w:t>
      </w:r>
      <w:r>
        <w:rPr>
          <w:color w:val="000000"/>
        </w:rPr>
        <w:t>sa</w:t>
      </w:r>
      <w:r w:rsidR="001E7ACB">
        <w:rPr>
          <w:color w:val="000000"/>
        </w:rPr>
        <w:t xml:space="preserve"> </w:t>
      </w:r>
      <w:r>
        <w:rPr>
          <w:color w:val="000000"/>
        </w:rPr>
        <w:t>jednog</w:t>
      </w:r>
      <w:r w:rsidR="001E7ACB">
        <w:rPr>
          <w:color w:val="000000"/>
        </w:rPr>
        <w:t xml:space="preserve"> </w:t>
      </w:r>
      <w:r>
        <w:rPr>
          <w:color w:val="000000"/>
        </w:rPr>
        <w:t>sprata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drugi</w:t>
      </w:r>
      <w:r w:rsidR="001E7ACB">
        <w:rPr>
          <w:color w:val="000000"/>
        </w:rPr>
        <w:t xml:space="preserve"> </w:t>
      </w:r>
      <w:r>
        <w:rPr>
          <w:color w:val="000000"/>
        </w:rPr>
        <w:t>sprat</w:t>
      </w:r>
      <w:r w:rsidR="001E7ACB">
        <w:rPr>
          <w:color w:val="000000"/>
        </w:rPr>
        <w:t xml:space="preserve">, </w:t>
      </w:r>
      <w:r>
        <w:rPr>
          <w:color w:val="000000"/>
        </w:rPr>
        <w:t>odnosno</w:t>
      </w:r>
      <w:r w:rsidR="001E7ACB">
        <w:rPr>
          <w:color w:val="000000"/>
        </w:rPr>
        <w:t xml:space="preserve"> </w:t>
      </w:r>
      <w:r>
        <w:rPr>
          <w:color w:val="000000"/>
        </w:rPr>
        <w:t>iz</w:t>
      </w:r>
      <w:r w:rsidR="001E7ACB">
        <w:rPr>
          <w:color w:val="000000"/>
        </w:rPr>
        <w:t xml:space="preserve"> </w:t>
      </w:r>
      <w:r>
        <w:rPr>
          <w:color w:val="000000"/>
        </w:rPr>
        <w:t>jednog</w:t>
      </w:r>
      <w:r w:rsidR="001E7ACB">
        <w:rPr>
          <w:color w:val="000000"/>
        </w:rPr>
        <w:t xml:space="preserve"> </w:t>
      </w:r>
      <w:r>
        <w:rPr>
          <w:color w:val="000000"/>
        </w:rPr>
        <w:t>požarnog</w:t>
      </w:r>
      <w:r w:rsidR="001E7ACB">
        <w:rPr>
          <w:color w:val="000000"/>
        </w:rPr>
        <w:t xml:space="preserve"> </w:t>
      </w:r>
      <w:r>
        <w:rPr>
          <w:color w:val="000000"/>
        </w:rPr>
        <w:t>sektora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drugi</w:t>
      </w:r>
      <w:r w:rsidR="001E7ACB">
        <w:rPr>
          <w:color w:val="000000"/>
        </w:rPr>
        <w:t xml:space="preserve"> </w:t>
      </w:r>
      <w:r>
        <w:rPr>
          <w:color w:val="000000"/>
        </w:rPr>
        <w:t>požarni</w:t>
      </w:r>
      <w:r w:rsidR="001E7ACB">
        <w:rPr>
          <w:color w:val="000000"/>
        </w:rPr>
        <w:t xml:space="preserve"> </w:t>
      </w:r>
      <w:r>
        <w:rPr>
          <w:color w:val="000000"/>
        </w:rPr>
        <w:t>sektor</w:t>
      </w:r>
      <w:r w:rsidR="001E7ACB">
        <w:rPr>
          <w:color w:val="000000"/>
        </w:rPr>
        <w:t xml:space="preserve"> </w:t>
      </w:r>
      <w:r>
        <w:rPr>
          <w:color w:val="000000"/>
        </w:rPr>
        <w:t>prema</w:t>
      </w:r>
      <w:r w:rsidR="001E7ACB">
        <w:rPr>
          <w:color w:val="000000"/>
        </w:rPr>
        <w:t xml:space="preserve"> </w:t>
      </w:r>
      <w:r>
        <w:rPr>
          <w:color w:val="000000"/>
        </w:rPr>
        <w:t>uslovima</w:t>
      </w:r>
      <w:r w:rsidR="001E7ACB">
        <w:rPr>
          <w:color w:val="000000"/>
        </w:rPr>
        <w:t xml:space="preserve"> </w:t>
      </w:r>
      <w:r>
        <w:rPr>
          <w:color w:val="000000"/>
        </w:rPr>
        <w:t>iz</w:t>
      </w:r>
      <w:r w:rsidR="001E7ACB">
        <w:rPr>
          <w:color w:val="000000"/>
        </w:rPr>
        <w:t xml:space="preserve"> </w:t>
      </w:r>
      <w:r>
        <w:rPr>
          <w:color w:val="000000"/>
        </w:rPr>
        <w:t>čl</w:t>
      </w:r>
      <w:r w:rsidR="001E7ACB">
        <w:rPr>
          <w:color w:val="000000"/>
        </w:rPr>
        <w:t xml:space="preserve">. 25. </w:t>
      </w:r>
      <w:r>
        <w:rPr>
          <w:color w:val="000000"/>
        </w:rPr>
        <w:t>i</w:t>
      </w:r>
      <w:r w:rsidR="001E7ACB">
        <w:rPr>
          <w:color w:val="000000"/>
        </w:rPr>
        <w:t xml:space="preserve"> 26. </w:t>
      </w:r>
      <w:r>
        <w:rPr>
          <w:color w:val="000000"/>
        </w:rPr>
        <w:t>ovog</w:t>
      </w:r>
      <w:r w:rsidR="001E7ACB">
        <w:rPr>
          <w:color w:val="000000"/>
        </w:rPr>
        <w:t xml:space="preserve"> </w:t>
      </w:r>
      <w:r>
        <w:rPr>
          <w:color w:val="000000"/>
        </w:rPr>
        <w:t>pravilnika</w:t>
      </w:r>
      <w:r w:rsidR="001E7ACB">
        <w:rPr>
          <w:color w:val="000000"/>
        </w:rPr>
        <w:t>.</w:t>
      </w:r>
    </w:p>
    <w:p w:rsidR="009D088E" w:rsidRDefault="00973768">
      <w:pPr>
        <w:spacing w:after="150"/>
      </w:pP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instalacionom</w:t>
      </w:r>
      <w:r w:rsidR="001E7ACB">
        <w:rPr>
          <w:color w:val="000000"/>
        </w:rPr>
        <w:t xml:space="preserve"> </w:t>
      </w:r>
      <w:r>
        <w:rPr>
          <w:color w:val="000000"/>
        </w:rPr>
        <w:t>kanalima</w:t>
      </w:r>
      <w:r w:rsidR="001E7ACB">
        <w:rPr>
          <w:color w:val="000000"/>
        </w:rPr>
        <w:t xml:space="preserve">, </w:t>
      </w:r>
      <w:r>
        <w:rPr>
          <w:color w:val="000000"/>
        </w:rPr>
        <w:t>namenjenih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polaganje</w:t>
      </w:r>
      <w:r w:rsidR="001E7ACB">
        <w:rPr>
          <w:color w:val="000000"/>
        </w:rPr>
        <w:t xml:space="preserve"> </w:t>
      </w:r>
      <w:r>
        <w:rPr>
          <w:color w:val="000000"/>
        </w:rPr>
        <w:t>električnih</w:t>
      </w:r>
      <w:r w:rsidR="001E7ACB">
        <w:rPr>
          <w:color w:val="000000"/>
        </w:rPr>
        <w:t xml:space="preserve"> </w:t>
      </w:r>
      <w:r>
        <w:rPr>
          <w:color w:val="000000"/>
        </w:rPr>
        <w:t>instalacija</w:t>
      </w:r>
      <w:r w:rsidR="001E7ACB">
        <w:rPr>
          <w:color w:val="000000"/>
        </w:rPr>
        <w:t xml:space="preserve"> </w:t>
      </w:r>
      <w:r>
        <w:rPr>
          <w:color w:val="000000"/>
        </w:rPr>
        <w:t>kao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prostorijama</w:t>
      </w:r>
      <w:r w:rsidR="001E7ACB">
        <w:rPr>
          <w:color w:val="000000"/>
        </w:rPr>
        <w:t xml:space="preserve"> </w:t>
      </w:r>
      <w:r>
        <w:rPr>
          <w:color w:val="000000"/>
        </w:rPr>
        <w:t>namenjenih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postavlјanje</w:t>
      </w:r>
      <w:r w:rsidR="001E7ACB">
        <w:rPr>
          <w:color w:val="000000"/>
        </w:rPr>
        <w:t xml:space="preserve"> </w:t>
      </w:r>
      <w:r>
        <w:rPr>
          <w:color w:val="000000"/>
        </w:rPr>
        <w:t>rasklopnih</w:t>
      </w:r>
      <w:r w:rsidR="001E7ACB">
        <w:rPr>
          <w:color w:val="000000"/>
        </w:rPr>
        <w:t xml:space="preserve"> </w:t>
      </w:r>
      <w:r>
        <w:rPr>
          <w:color w:val="000000"/>
        </w:rPr>
        <w:t>blokova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tabli</w:t>
      </w:r>
      <w:r w:rsidR="001E7ACB">
        <w:rPr>
          <w:color w:val="000000"/>
        </w:rPr>
        <w:t xml:space="preserve"> </w:t>
      </w:r>
      <w:r>
        <w:rPr>
          <w:color w:val="000000"/>
        </w:rPr>
        <w:t>nije</w:t>
      </w:r>
      <w:r w:rsidR="001E7ACB">
        <w:rPr>
          <w:color w:val="000000"/>
        </w:rPr>
        <w:t xml:space="preserve"> </w:t>
      </w:r>
      <w:r>
        <w:rPr>
          <w:color w:val="000000"/>
        </w:rPr>
        <w:t>dozvolјena</w:t>
      </w:r>
      <w:r w:rsidR="001E7ACB">
        <w:rPr>
          <w:color w:val="000000"/>
        </w:rPr>
        <w:t xml:space="preserve"> </w:t>
      </w:r>
      <w:r>
        <w:rPr>
          <w:color w:val="000000"/>
        </w:rPr>
        <w:t>ugradnja</w:t>
      </w:r>
      <w:r w:rsidR="001E7ACB">
        <w:rPr>
          <w:color w:val="000000"/>
        </w:rPr>
        <w:t xml:space="preserve"> </w:t>
      </w:r>
      <w:r>
        <w:rPr>
          <w:color w:val="000000"/>
        </w:rPr>
        <w:t>drugih</w:t>
      </w:r>
      <w:r w:rsidR="001E7ACB">
        <w:rPr>
          <w:color w:val="000000"/>
        </w:rPr>
        <w:t xml:space="preserve"> </w:t>
      </w:r>
      <w:r>
        <w:rPr>
          <w:color w:val="000000"/>
        </w:rPr>
        <w:t>instalacija</w:t>
      </w:r>
      <w:r w:rsidR="001E7ACB">
        <w:rPr>
          <w:color w:val="000000"/>
        </w:rPr>
        <w:t xml:space="preserve">, </w:t>
      </w:r>
      <w:r>
        <w:rPr>
          <w:color w:val="000000"/>
        </w:rPr>
        <w:t>uređaja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opreme</w:t>
      </w:r>
      <w:r w:rsidR="001E7ACB">
        <w:rPr>
          <w:color w:val="000000"/>
        </w:rPr>
        <w:t>.</w:t>
      </w:r>
    </w:p>
    <w:p w:rsidR="009D088E" w:rsidRDefault="00973768">
      <w:pPr>
        <w:spacing w:after="150"/>
      </w:pP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prostorijama</w:t>
      </w:r>
      <w:r w:rsidR="001E7ACB">
        <w:rPr>
          <w:color w:val="000000"/>
        </w:rPr>
        <w:t xml:space="preserve"> </w:t>
      </w:r>
      <w:r>
        <w:rPr>
          <w:color w:val="000000"/>
        </w:rPr>
        <w:t>namenjenim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postavlјanje</w:t>
      </w:r>
      <w:r w:rsidR="001E7ACB">
        <w:rPr>
          <w:color w:val="000000"/>
        </w:rPr>
        <w:t xml:space="preserve"> </w:t>
      </w:r>
      <w:r>
        <w:rPr>
          <w:color w:val="000000"/>
        </w:rPr>
        <w:t>rasklopnih</w:t>
      </w:r>
      <w:r w:rsidR="001E7ACB">
        <w:rPr>
          <w:color w:val="000000"/>
        </w:rPr>
        <w:t xml:space="preserve"> </w:t>
      </w:r>
      <w:r>
        <w:rPr>
          <w:color w:val="000000"/>
        </w:rPr>
        <w:t>blokova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drugih</w:t>
      </w:r>
      <w:r w:rsidR="001E7ACB">
        <w:rPr>
          <w:color w:val="000000"/>
        </w:rPr>
        <w:t xml:space="preserve"> </w:t>
      </w:r>
      <w:r>
        <w:rPr>
          <w:color w:val="000000"/>
        </w:rPr>
        <w:t>tabli</w:t>
      </w:r>
      <w:r w:rsidR="001E7ACB">
        <w:rPr>
          <w:color w:val="000000"/>
        </w:rPr>
        <w:t xml:space="preserve"> </w:t>
      </w:r>
      <w:r>
        <w:rPr>
          <w:color w:val="000000"/>
        </w:rPr>
        <w:t>sa</w:t>
      </w:r>
      <w:r w:rsidR="001E7ACB">
        <w:rPr>
          <w:color w:val="000000"/>
        </w:rPr>
        <w:t xml:space="preserve"> </w:t>
      </w:r>
      <w:r>
        <w:rPr>
          <w:color w:val="000000"/>
        </w:rPr>
        <w:t>elementima</w:t>
      </w:r>
      <w:r w:rsidR="001E7ACB">
        <w:rPr>
          <w:color w:val="000000"/>
        </w:rPr>
        <w:t xml:space="preserve"> </w:t>
      </w:r>
      <w:r>
        <w:rPr>
          <w:color w:val="000000"/>
        </w:rPr>
        <w:t>električnih</w:t>
      </w:r>
      <w:r w:rsidR="001E7ACB">
        <w:rPr>
          <w:color w:val="000000"/>
        </w:rPr>
        <w:t xml:space="preserve"> </w:t>
      </w:r>
      <w:r>
        <w:rPr>
          <w:color w:val="000000"/>
        </w:rPr>
        <w:t>instalacija</w:t>
      </w:r>
      <w:r w:rsidR="001E7ACB">
        <w:rPr>
          <w:color w:val="000000"/>
        </w:rPr>
        <w:t xml:space="preserve"> </w:t>
      </w:r>
      <w:r>
        <w:rPr>
          <w:color w:val="000000"/>
        </w:rPr>
        <w:t>mora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obezbediti</w:t>
      </w:r>
      <w:r w:rsidR="001E7ACB">
        <w:rPr>
          <w:color w:val="000000"/>
        </w:rPr>
        <w:t xml:space="preserve"> </w:t>
      </w:r>
      <w:r>
        <w:rPr>
          <w:color w:val="000000"/>
        </w:rPr>
        <w:t>provetravanje</w:t>
      </w:r>
      <w:r w:rsidR="001E7ACB">
        <w:rPr>
          <w:color w:val="000000"/>
        </w:rPr>
        <w:t xml:space="preserve"> </w:t>
      </w:r>
      <w:r>
        <w:rPr>
          <w:color w:val="000000"/>
        </w:rPr>
        <w:t>radi</w:t>
      </w:r>
      <w:r w:rsidR="001E7ACB">
        <w:rPr>
          <w:color w:val="000000"/>
        </w:rPr>
        <w:t xml:space="preserve"> </w:t>
      </w:r>
      <w:r>
        <w:rPr>
          <w:color w:val="000000"/>
        </w:rPr>
        <w:t>odvođenja</w:t>
      </w:r>
      <w:r w:rsidR="001E7ACB">
        <w:rPr>
          <w:color w:val="000000"/>
        </w:rPr>
        <w:t xml:space="preserve"> </w:t>
      </w:r>
      <w:r>
        <w:rPr>
          <w:color w:val="000000"/>
        </w:rPr>
        <w:t>toplote</w:t>
      </w:r>
      <w:r w:rsidR="001E7ACB">
        <w:rPr>
          <w:color w:val="000000"/>
        </w:rPr>
        <w:t xml:space="preserve"> </w:t>
      </w:r>
      <w:r>
        <w:rPr>
          <w:color w:val="000000"/>
        </w:rPr>
        <w:t>koja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oslobađa</w:t>
      </w:r>
      <w:r w:rsidR="001E7ACB">
        <w:rPr>
          <w:color w:val="000000"/>
        </w:rPr>
        <w:t xml:space="preserve"> </w:t>
      </w:r>
      <w:r>
        <w:rPr>
          <w:color w:val="000000"/>
        </w:rPr>
        <w:t>pri</w:t>
      </w:r>
      <w:r w:rsidR="001E7ACB">
        <w:rPr>
          <w:color w:val="000000"/>
        </w:rPr>
        <w:t xml:space="preserve"> </w:t>
      </w:r>
      <w:r>
        <w:rPr>
          <w:color w:val="000000"/>
        </w:rPr>
        <w:t>normalnom</w:t>
      </w:r>
      <w:r w:rsidR="001E7ACB">
        <w:rPr>
          <w:color w:val="000000"/>
        </w:rPr>
        <w:t xml:space="preserve"> </w:t>
      </w:r>
      <w:r>
        <w:rPr>
          <w:color w:val="000000"/>
        </w:rPr>
        <w:t>radu</w:t>
      </w:r>
      <w:r w:rsidR="001E7ACB">
        <w:rPr>
          <w:color w:val="000000"/>
        </w:rPr>
        <w:t>.</w:t>
      </w:r>
    </w:p>
    <w:p w:rsidR="009D088E" w:rsidRDefault="001E7ACB">
      <w:pPr>
        <w:spacing w:after="120"/>
        <w:jc w:val="center"/>
      </w:pPr>
      <w:r>
        <w:rPr>
          <w:color w:val="000000"/>
        </w:rPr>
        <w:t xml:space="preserve">X. </w:t>
      </w:r>
      <w:r w:rsidR="00973768">
        <w:rPr>
          <w:color w:val="000000"/>
        </w:rPr>
        <w:t>POSEBNI</w:t>
      </w:r>
      <w:r>
        <w:rPr>
          <w:color w:val="000000"/>
        </w:rPr>
        <w:t xml:space="preserve"> </w:t>
      </w:r>
      <w:r w:rsidR="00973768">
        <w:rPr>
          <w:color w:val="000000"/>
        </w:rPr>
        <w:t>SISTEMI</w:t>
      </w:r>
      <w:r>
        <w:rPr>
          <w:color w:val="000000"/>
        </w:rPr>
        <w:t xml:space="preserve"> </w:t>
      </w:r>
      <w:r w:rsidR="00973768">
        <w:rPr>
          <w:color w:val="000000"/>
        </w:rPr>
        <w:t>I</w:t>
      </w:r>
      <w:r>
        <w:rPr>
          <w:color w:val="000000"/>
        </w:rPr>
        <w:t xml:space="preserve"> </w:t>
      </w:r>
      <w:r w:rsidR="00973768">
        <w:rPr>
          <w:color w:val="000000"/>
        </w:rPr>
        <w:t>MERE</w:t>
      </w:r>
    </w:p>
    <w:p w:rsidR="009D088E" w:rsidRDefault="00973768">
      <w:pPr>
        <w:spacing w:after="120"/>
        <w:jc w:val="center"/>
      </w:pPr>
      <w:r>
        <w:rPr>
          <w:color w:val="000000"/>
        </w:rPr>
        <w:t>Član</w:t>
      </w:r>
      <w:r w:rsidR="001E7ACB">
        <w:rPr>
          <w:color w:val="000000"/>
        </w:rPr>
        <w:t xml:space="preserve"> 77.</w:t>
      </w:r>
    </w:p>
    <w:p w:rsidR="009D088E" w:rsidRDefault="00973768">
      <w:pPr>
        <w:spacing w:after="150"/>
      </w:pP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visokim</w:t>
      </w:r>
      <w:r w:rsidR="001E7ACB">
        <w:rPr>
          <w:color w:val="000000"/>
        </w:rPr>
        <w:t xml:space="preserve"> </w:t>
      </w:r>
      <w:r>
        <w:rPr>
          <w:color w:val="000000"/>
        </w:rPr>
        <w:t>objektima</w:t>
      </w:r>
      <w:r w:rsidR="001E7ACB">
        <w:rPr>
          <w:color w:val="000000"/>
        </w:rPr>
        <w:t xml:space="preserve"> </w:t>
      </w:r>
      <w:r>
        <w:rPr>
          <w:color w:val="000000"/>
        </w:rPr>
        <w:t>javne</w:t>
      </w:r>
      <w:r w:rsidR="001E7ACB">
        <w:rPr>
          <w:color w:val="000000"/>
        </w:rPr>
        <w:t xml:space="preserve"> </w:t>
      </w:r>
      <w:r>
        <w:rPr>
          <w:color w:val="000000"/>
        </w:rPr>
        <w:t>namene</w:t>
      </w:r>
      <w:r w:rsidR="001E7ACB">
        <w:rPr>
          <w:color w:val="000000"/>
        </w:rPr>
        <w:t xml:space="preserve"> </w:t>
      </w:r>
      <w:r>
        <w:rPr>
          <w:color w:val="000000"/>
        </w:rPr>
        <w:t>mora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predvideti</w:t>
      </w:r>
      <w:r w:rsidR="001E7ACB">
        <w:rPr>
          <w:color w:val="000000"/>
        </w:rPr>
        <w:t xml:space="preserve"> </w:t>
      </w:r>
      <w:r>
        <w:rPr>
          <w:color w:val="000000"/>
        </w:rPr>
        <w:t>sistem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glasovno</w:t>
      </w:r>
      <w:r w:rsidR="001E7ACB">
        <w:rPr>
          <w:color w:val="000000"/>
        </w:rPr>
        <w:t xml:space="preserve"> </w:t>
      </w:r>
      <w:r>
        <w:rPr>
          <w:color w:val="000000"/>
        </w:rPr>
        <w:t>obaveštavanje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uzbunjivanje</w:t>
      </w:r>
      <w:r w:rsidR="001E7ACB">
        <w:rPr>
          <w:color w:val="000000"/>
        </w:rPr>
        <w:t xml:space="preserve">,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skladu</w:t>
      </w:r>
      <w:r w:rsidR="001E7ACB">
        <w:rPr>
          <w:color w:val="000000"/>
        </w:rPr>
        <w:t xml:space="preserve"> </w:t>
      </w:r>
      <w:r>
        <w:rPr>
          <w:color w:val="000000"/>
        </w:rPr>
        <w:t>sa</w:t>
      </w:r>
      <w:r w:rsidR="001E7ACB">
        <w:rPr>
          <w:color w:val="000000"/>
        </w:rPr>
        <w:t xml:space="preserve"> </w:t>
      </w:r>
      <w:r>
        <w:rPr>
          <w:color w:val="000000"/>
        </w:rPr>
        <w:t>propisima</w:t>
      </w:r>
      <w:r w:rsidR="001E7ACB">
        <w:rPr>
          <w:color w:val="000000"/>
        </w:rPr>
        <w:t xml:space="preserve"> </w:t>
      </w:r>
      <w:r>
        <w:rPr>
          <w:color w:val="000000"/>
        </w:rPr>
        <w:t>kojima</w:t>
      </w:r>
      <w:r w:rsidR="001E7ACB">
        <w:rPr>
          <w:color w:val="000000"/>
        </w:rPr>
        <w:t xml:space="preserve"> </w:t>
      </w:r>
      <w:r>
        <w:rPr>
          <w:color w:val="000000"/>
        </w:rPr>
        <w:t>je</w:t>
      </w:r>
      <w:r w:rsidR="001E7ACB">
        <w:rPr>
          <w:color w:val="000000"/>
        </w:rPr>
        <w:t xml:space="preserve"> </w:t>
      </w:r>
      <w:r>
        <w:rPr>
          <w:color w:val="000000"/>
        </w:rPr>
        <w:t>uređena</w:t>
      </w:r>
      <w:r w:rsidR="001E7ACB">
        <w:rPr>
          <w:color w:val="000000"/>
        </w:rPr>
        <w:t xml:space="preserve"> </w:t>
      </w:r>
      <w:r>
        <w:rPr>
          <w:color w:val="000000"/>
        </w:rPr>
        <w:t>oblast</w:t>
      </w:r>
      <w:r w:rsidR="001E7ACB">
        <w:rPr>
          <w:color w:val="000000"/>
        </w:rPr>
        <w:t xml:space="preserve"> </w:t>
      </w:r>
      <w:r>
        <w:rPr>
          <w:color w:val="000000"/>
        </w:rPr>
        <w:t>projektovanja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izvođenja</w:t>
      </w:r>
      <w:r w:rsidR="001E7ACB">
        <w:rPr>
          <w:color w:val="000000"/>
        </w:rPr>
        <w:t xml:space="preserve"> </w:t>
      </w:r>
      <w:r>
        <w:rPr>
          <w:color w:val="000000"/>
        </w:rPr>
        <w:t>ovih</w:t>
      </w:r>
      <w:r w:rsidR="001E7ACB">
        <w:rPr>
          <w:color w:val="000000"/>
        </w:rPr>
        <w:t xml:space="preserve"> </w:t>
      </w:r>
      <w:r>
        <w:rPr>
          <w:color w:val="000000"/>
        </w:rPr>
        <w:t>sistema</w:t>
      </w:r>
      <w:r w:rsidR="001E7ACB">
        <w:rPr>
          <w:color w:val="000000"/>
        </w:rPr>
        <w:t>.</w:t>
      </w:r>
    </w:p>
    <w:p w:rsidR="009D088E" w:rsidRDefault="00973768">
      <w:pPr>
        <w:spacing w:after="150"/>
      </w:pPr>
      <w:r>
        <w:rPr>
          <w:color w:val="000000"/>
        </w:rPr>
        <w:t>Sistem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uzbunjivanje</w:t>
      </w:r>
      <w:r w:rsidR="001E7ACB">
        <w:rPr>
          <w:color w:val="000000"/>
        </w:rPr>
        <w:t xml:space="preserve"> </w:t>
      </w:r>
      <w:r>
        <w:rPr>
          <w:color w:val="000000"/>
        </w:rPr>
        <w:t>mora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aktivirati</w:t>
      </w:r>
      <w:r w:rsidR="001E7ACB">
        <w:rPr>
          <w:color w:val="000000"/>
        </w:rPr>
        <w:t xml:space="preserve"> </w:t>
      </w:r>
      <w:r>
        <w:rPr>
          <w:color w:val="000000"/>
        </w:rPr>
        <w:t>automatski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impuls</w:t>
      </w:r>
      <w:r w:rsidR="001E7ACB">
        <w:rPr>
          <w:color w:val="000000"/>
        </w:rPr>
        <w:t xml:space="preserve"> </w:t>
      </w:r>
      <w:r>
        <w:rPr>
          <w:color w:val="000000"/>
        </w:rPr>
        <w:t>centrale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dojavu</w:t>
      </w:r>
      <w:r w:rsidR="001E7ACB">
        <w:rPr>
          <w:color w:val="000000"/>
        </w:rPr>
        <w:t xml:space="preserve"> </w:t>
      </w:r>
      <w:r>
        <w:rPr>
          <w:color w:val="000000"/>
        </w:rPr>
        <w:t>požara</w:t>
      </w:r>
      <w:r w:rsidR="001E7ACB">
        <w:rPr>
          <w:color w:val="000000"/>
        </w:rPr>
        <w:t>.</w:t>
      </w:r>
    </w:p>
    <w:p w:rsidR="009D088E" w:rsidRDefault="00973768">
      <w:pPr>
        <w:spacing w:after="120"/>
        <w:jc w:val="center"/>
      </w:pPr>
      <w:r>
        <w:rPr>
          <w:color w:val="000000"/>
        </w:rPr>
        <w:t>Član</w:t>
      </w:r>
      <w:r w:rsidR="001E7ACB">
        <w:rPr>
          <w:color w:val="000000"/>
        </w:rPr>
        <w:t xml:space="preserve"> 78.</w:t>
      </w:r>
    </w:p>
    <w:p w:rsidR="009D088E" w:rsidRDefault="00973768">
      <w:pPr>
        <w:spacing w:after="150"/>
      </w:pPr>
      <w:r>
        <w:rPr>
          <w:color w:val="000000"/>
        </w:rPr>
        <w:t>Svaki</w:t>
      </w:r>
      <w:r w:rsidR="001E7ACB">
        <w:rPr>
          <w:color w:val="000000"/>
        </w:rPr>
        <w:t xml:space="preserve"> </w:t>
      </w:r>
      <w:r>
        <w:rPr>
          <w:color w:val="000000"/>
        </w:rPr>
        <w:t>visoki</w:t>
      </w:r>
      <w:r w:rsidR="001E7ACB">
        <w:rPr>
          <w:color w:val="000000"/>
        </w:rPr>
        <w:t xml:space="preserve"> </w:t>
      </w:r>
      <w:r>
        <w:rPr>
          <w:color w:val="000000"/>
        </w:rPr>
        <w:t>objekat</w:t>
      </w:r>
      <w:r w:rsidR="001E7ACB">
        <w:rPr>
          <w:color w:val="000000"/>
        </w:rPr>
        <w:t xml:space="preserve"> </w:t>
      </w:r>
      <w:r>
        <w:rPr>
          <w:color w:val="000000"/>
        </w:rPr>
        <w:t>mora</w:t>
      </w:r>
      <w:r w:rsidR="001E7ACB">
        <w:rPr>
          <w:color w:val="000000"/>
        </w:rPr>
        <w:t xml:space="preserve"> </w:t>
      </w:r>
      <w:r>
        <w:rPr>
          <w:color w:val="000000"/>
        </w:rPr>
        <w:t>biti</w:t>
      </w:r>
      <w:r w:rsidR="001E7ACB">
        <w:rPr>
          <w:color w:val="000000"/>
        </w:rPr>
        <w:t xml:space="preserve"> </w:t>
      </w:r>
      <w:r>
        <w:rPr>
          <w:color w:val="000000"/>
        </w:rPr>
        <w:t>obezbeđen</w:t>
      </w:r>
      <w:r w:rsidR="001E7ACB">
        <w:rPr>
          <w:color w:val="000000"/>
        </w:rPr>
        <w:t xml:space="preserve"> </w:t>
      </w:r>
      <w:r>
        <w:rPr>
          <w:color w:val="000000"/>
        </w:rPr>
        <w:t>spolјnom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unutrašnjom</w:t>
      </w:r>
      <w:r w:rsidR="001E7ACB">
        <w:rPr>
          <w:color w:val="000000"/>
        </w:rPr>
        <w:t xml:space="preserve"> </w:t>
      </w:r>
      <w:r>
        <w:rPr>
          <w:color w:val="000000"/>
        </w:rPr>
        <w:t>hidrantskom</w:t>
      </w:r>
      <w:r w:rsidR="001E7ACB">
        <w:rPr>
          <w:color w:val="000000"/>
        </w:rPr>
        <w:t xml:space="preserve"> </w:t>
      </w:r>
      <w:r>
        <w:rPr>
          <w:color w:val="000000"/>
        </w:rPr>
        <w:t>mrežom</w:t>
      </w:r>
      <w:r w:rsidR="001E7ACB">
        <w:rPr>
          <w:color w:val="000000"/>
        </w:rPr>
        <w:t xml:space="preserve"> </w:t>
      </w:r>
      <w:r>
        <w:rPr>
          <w:color w:val="000000"/>
        </w:rPr>
        <w:t>koja</w:t>
      </w:r>
      <w:r w:rsidR="001E7ACB">
        <w:rPr>
          <w:color w:val="000000"/>
        </w:rPr>
        <w:t xml:space="preserve"> </w:t>
      </w:r>
      <w:r>
        <w:rPr>
          <w:color w:val="000000"/>
        </w:rPr>
        <w:t>ispunjava</w:t>
      </w:r>
      <w:r w:rsidR="001E7ACB">
        <w:rPr>
          <w:color w:val="000000"/>
        </w:rPr>
        <w:t xml:space="preserve"> </w:t>
      </w:r>
      <w:r>
        <w:rPr>
          <w:color w:val="000000"/>
        </w:rPr>
        <w:t>uslove</w:t>
      </w:r>
      <w:r w:rsidR="001E7ACB">
        <w:rPr>
          <w:color w:val="000000"/>
        </w:rPr>
        <w:t xml:space="preserve"> </w:t>
      </w:r>
      <w:r>
        <w:rPr>
          <w:color w:val="000000"/>
        </w:rPr>
        <w:t>posebnog</w:t>
      </w:r>
      <w:r w:rsidR="001E7ACB">
        <w:rPr>
          <w:color w:val="000000"/>
        </w:rPr>
        <w:t xml:space="preserve"> </w:t>
      </w:r>
      <w:r>
        <w:rPr>
          <w:color w:val="000000"/>
        </w:rPr>
        <w:t>propisa</w:t>
      </w:r>
      <w:r w:rsidR="001E7ACB">
        <w:rPr>
          <w:color w:val="000000"/>
        </w:rPr>
        <w:t>.</w:t>
      </w:r>
    </w:p>
    <w:p w:rsidR="009D088E" w:rsidRDefault="00973768">
      <w:pPr>
        <w:spacing w:after="120"/>
        <w:jc w:val="center"/>
      </w:pPr>
      <w:r>
        <w:rPr>
          <w:color w:val="000000"/>
        </w:rPr>
        <w:t>Član</w:t>
      </w:r>
      <w:r w:rsidR="001E7ACB">
        <w:rPr>
          <w:color w:val="000000"/>
        </w:rPr>
        <w:t xml:space="preserve"> 79.</w:t>
      </w:r>
    </w:p>
    <w:p w:rsidR="009D088E" w:rsidRDefault="00973768">
      <w:pPr>
        <w:spacing w:after="150"/>
      </w:pPr>
      <w:r>
        <w:rPr>
          <w:color w:val="000000"/>
        </w:rPr>
        <w:lastRenderedPageBreak/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visokom</w:t>
      </w:r>
      <w:r w:rsidR="001E7ACB">
        <w:rPr>
          <w:color w:val="000000"/>
        </w:rPr>
        <w:t xml:space="preserve"> </w:t>
      </w:r>
      <w:r>
        <w:rPr>
          <w:color w:val="000000"/>
        </w:rPr>
        <w:t>objektu</w:t>
      </w:r>
      <w:r w:rsidR="001E7ACB">
        <w:rPr>
          <w:color w:val="000000"/>
        </w:rPr>
        <w:t xml:space="preserve"> </w:t>
      </w:r>
      <w:r>
        <w:rPr>
          <w:color w:val="000000"/>
        </w:rPr>
        <w:t>mora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nalaziti</w:t>
      </w:r>
      <w:r w:rsidR="001E7ACB">
        <w:rPr>
          <w:color w:val="000000"/>
        </w:rPr>
        <w:t xml:space="preserve"> </w:t>
      </w:r>
      <w:r>
        <w:rPr>
          <w:color w:val="000000"/>
        </w:rPr>
        <w:t>odgovarajući</w:t>
      </w:r>
      <w:r w:rsidR="001E7ACB">
        <w:rPr>
          <w:color w:val="000000"/>
        </w:rPr>
        <w:t xml:space="preserve"> </w:t>
      </w:r>
      <w:r>
        <w:rPr>
          <w:color w:val="000000"/>
        </w:rPr>
        <w:t>broj</w:t>
      </w:r>
      <w:r w:rsidR="001E7ACB">
        <w:rPr>
          <w:color w:val="000000"/>
        </w:rPr>
        <w:t xml:space="preserve"> </w:t>
      </w:r>
      <w:r>
        <w:rPr>
          <w:color w:val="000000"/>
        </w:rPr>
        <w:t>aparata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početno</w:t>
      </w:r>
      <w:r w:rsidR="001E7ACB">
        <w:rPr>
          <w:color w:val="000000"/>
        </w:rPr>
        <w:t xml:space="preserve"> </w:t>
      </w:r>
      <w:r>
        <w:rPr>
          <w:color w:val="000000"/>
        </w:rPr>
        <w:t>gašenje</w:t>
      </w:r>
      <w:r w:rsidR="001E7ACB">
        <w:rPr>
          <w:color w:val="000000"/>
        </w:rPr>
        <w:t xml:space="preserve"> </w:t>
      </w:r>
      <w:r>
        <w:rPr>
          <w:color w:val="000000"/>
        </w:rPr>
        <w:t>požara</w:t>
      </w:r>
      <w:r w:rsidR="001E7ACB">
        <w:rPr>
          <w:color w:val="000000"/>
        </w:rPr>
        <w:t xml:space="preserve">,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skladu</w:t>
      </w:r>
      <w:r w:rsidR="001E7ACB">
        <w:rPr>
          <w:color w:val="000000"/>
        </w:rPr>
        <w:t xml:space="preserve"> </w:t>
      </w:r>
      <w:r>
        <w:rPr>
          <w:color w:val="000000"/>
        </w:rPr>
        <w:t>sa</w:t>
      </w:r>
      <w:r w:rsidR="001E7ACB">
        <w:rPr>
          <w:color w:val="000000"/>
        </w:rPr>
        <w:t xml:space="preserve"> </w:t>
      </w:r>
      <w:r>
        <w:rPr>
          <w:color w:val="000000"/>
        </w:rPr>
        <w:t>tehničkim</w:t>
      </w:r>
      <w:r w:rsidR="001E7ACB">
        <w:rPr>
          <w:color w:val="000000"/>
        </w:rPr>
        <w:t xml:space="preserve"> </w:t>
      </w:r>
      <w:r>
        <w:rPr>
          <w:color w:val="000000"/>
        </w:rPr>
        <w:t>propisima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uputstvima</w:t>
      </w:r>
      <w:r w:rsidR="001E7ACB">
        <w:rPr>
          <w:color w:val="000000"/>
        </w:rPr>
        <w:t xml:space="preserve"> </w:t>
      </w:r>
      <w:r>
        <w:rPr>
          <w:color w:val="000000"/>
        </w:rPr>
        <w:t>proizvođača</w:t>
      </w:r>
      <w:r w:rsidR="001E7ACB">
        <w:rPr>
          <w:color w:val="000000"/>
        </w:rPr>
        <w:t xml:space="preserve"> </w:t>
      </w:r>
      <w:r>
        <w:rPr>
          <w:color w:val="000000"/>
        </w:rPr>
        <w:t>aparata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opreme</w:t>
      </w:r>
      <w:r w:rsidR="001E7ACB">
        <w:rPr>
          <w:color w:val="000000"/>
        </w:rPr>
        <w:t>.</w:t>
      </w:r>
    </w:p>
    <w:p w:rsidR="009D088E" w:rsidRDefault="00973768">
      <w:pPr>
        <w:spacing w:after="150"/>
      </w:pPr>
      <w:r>
        <w:rPr>
          <w:color w:val="000000"/>
        </w:rPr>
        <w:t>Najveća</w:t>
      </w:r>
      <w:r w:rsidR="001E7ACB">
        <w:rPr>
          <w:color w:val="000000"/>
        </w:rPr>
        <w:t xml:space="preserve"> </w:t>
      </w:r>
      <w:r>
        <w:rPr>
          <w:color w:val="000000"/>
        </w:rPr>
        <w:t>udalјenost</w:t>
      </w:r>
      <w:r w:rsidR="001E7ACB">
        <w:rPr>
          <w:color w:val="000000"/>
        </w:rPr>
        <w:t xml:space="preserve"> </w:t>
      </w:r>
      <w:r>
        <w:rPr>
          <w:color w:val="000000"/>
        </w:rPr>
        <w:t>između</w:t>
      </w:r>
      <w:r w:rsidR="001E7ACB">
        <w:rPr>
          <w:color w:val="000000"/>
        </w:rPr>
        <w:t xml:space="preserve"> </w:t>
      </w:r>
      <w:r>
        <w:rPr>
          <w:color w:val="000000"/>
        </w:rPr>
        <w:t>mesta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kojem</w:t>
      </w:r>
      <w:r w:rsidR="001E7ACB">
        <w:rPr>
          <w:color w:val="000000"/>
        </w:rPr>
        <w:t xml:space="preserve"> </w:t>
      </w:r>
      <w:r>
        <w:rPr>
          <w:color w:val="000000"/>
        </w:rPr>
        <w:t>je</w:t>
      </w:r>
      <w:r w:rsidR="001E7ACB">
        <w:rPr>
          <w:color w:val="000000"/>
        </w:rPr>
        <w:t xml:space="preserve"> </w:t>
      </w:r>
      <w:r>
        <w:rPr>
          <w:color w:val="000000"/>
        </w:rPr>
        <w:t>smešten</w:t>
      </w:r>
      <w:r w:rsidR="001E7ACB">
        <w:rPr>
          <w:color w:val="000000"/>
        </w:rPr>
        <w:t xml:space="preserve"> </w:t>
      </w:r>
      <w:r>
        <w:rPr>
          <w:color w:val="000000"/>
        </w:rPr>
        <w:t>aparat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početno</w:t>
      </w:r>
      <w:r w:rsidR="001E7ACB">
        <w:rPr>
          <w:color w:val="000000"/>
        </w:rPr>
        <w:t xml:space="preserve"> </w:t>
      </w:r>
      <w:r>
        <w:rPr>
          <w:color w:val="000000"/>
        </w:rPr>
        <w:t>gašenje</w:t>
      </w:r>
      <w:r w:rsidR="001E7ACB">
        <w:rPr>
          <w:color w:val="000000"/>
        </w:rPr>
        <w:t xml:space="preserve"> </w:t>
      </w:r>
      <w:r>
        <w:rPr>
          <w:color w:val="000000"/>
        </w:rPr>
        <w:t>požara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mesta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kojem</w:t>
      </w:r>
      <w:r w:rsidR="001E7ACB">
        <w:rPr>
          <w:color w:val="000000"/>
        </w:rPr>
        <w:t xml:space="preserve"> </w:t>
      </w:r>
      <w:r>
        <w:rPr>
          <w:color w:val="000000"/>
        </w:rPr>
        <w:t>se</w:t>
      </w:r>
      <w:r w:rsidR="001E7ACB">
        <w:rPr>
          <w:color w:val="000000"/>
        </w:rPr>
        <w:t xml:space="preserve"> </w:t>
      </w:r>
      <w:r>
        <w:rPr>
          <w:color w:val="000000"/>
        </w:rPr>
        <w:t>može</w:t>
      </w:r>
      <w:r w:rsidR="001E7ACB">
        <w:rPr>
          <w:color w:val="000000"/>
        </w:rPr>
        <w:t xml:space="preserve"> </w:t>
      </w:r>
      <w:r>
        <w:rPr>
          <w:color w:val="000000"/>
        </w:rPr>
        <w:t>zateći</w:t>
      </w:r>
      <w:r w:rsidR="001E7ACB">
        <w:rPr>
          <w:color w:val="000000"/>
        </w:rPr>
        <w:t xml:space="preserve"> </w:t>
      </w:r>
      <w:r>
        <w:rPr>
          <w:color w:val="000000"/>
        </w:rPr>
        <w:t>osoba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slučaju</w:t>
      </w:r>
      <w:r w:rsidR="001E7ACB">
        <w:rPr>
          <w:color w:val="000000"/>
        </w:rPr>
        <w:t xml:space="preserve"> </w:t>
      </w:r>
      <w:r>
        <w:rPr>
          <w:color w:val="000000"/>
        </w:rPr>
        <w:t>požara</w:t>
      </w:r>
      <w:r w:rsidR="001E7ACB">
        <w:rPr>
          <w:color w:val="000000"/>
        </w:rPr>
        <w:t xml:space="preserve"> </w:t>
      </w:r>
      <w:r>
        <w:rPr>
          <w:color w:val="000000"/>
        </w:rPr>
        <w:t>ne</w:t>
      </w:r>
      <w:r w:rsidR="001E7ACB">
        <w:rPr>
          <w:color w:val="000000"/>
        </w:rPr>
        <w:t xml:space="preserve"> </w:t>
      </w:r>
      <w:r>
        <w:rPr>
          <w:color w:val="000000"/>
        </w:rPr>
        <w:t>sme</w:t>
      </w:r>
      <w:r w:rsidR="001E7ACB">
        <w:rPr>
          <w:color w:val="000000"/>
        </w:rPr>
        <w:t xml:space="preserve"> </w:t>
      </w:r>
      <w:r>
        <w:rPr>
          <w:color w:val="000000"/>
        </w:rPr>
        <w:t>biti</w:t>
      </w:r>
      <w:r w:rsidR="001E7ACB">
        <w:rPr>
          <w:color w:val="000000"/>
        </w:rPr>
        <w:t xml:space="preserve"> </w:t>
      </w:r>
      <w:r>
        <w:rPr>
          <w:color w:val="000000"/>
        </w:rPr>
        <w:t>veća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20 m.</w:t>
      </w:r>
    </w:p>
    <w:p w:rsidR="009D088E" w:rsidRDefault="00973768">
      <w:pPr>
        <w:spacing w:after="120"/>
        <w:jc w:val="center"/>
      </w:pPr>
      <w:r>
        <w:rPr>
          <w:color w:val="000000"/>
        </w:rPr>
        <w:t>Član</w:t>
      </w:r>
      <w:r w:rsidR="001E7ACB">
        <w:rPr>
          <w:color w:val="000000"/>
        </w:rPr>
        <w:t xml:space="preserve"> 80.</w:t>
      </w:r>
    </w:p>
    <w:p w:rsidR="009D088E" w:rsidRDefault="00973768">
      <w:pPr>
        <w:spacing w:after="150"/>
      </w:pP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visokim</w:t>
      </w:r>
      <w:r w:rsidR="001E7ACB">
        <w:rPr>
          <w:color w:val="000000"/>
        </w:rPr>
        <w:t xml:space="preserve"> </w:t>
      </w:r>
      <w:r>
        <w:rPr>
          <w:color w:val="000000"/>
        </w:rPr>
        <w:t>objektima</w:t>
      </w:r>
      <w:r w:rsidR="001E7ACB">
        <w:rPr>
          <w:color w:val="000000"/>
        </w:rPr>
        <w:t xml:space="preserve"> </w:t>
      </w:r>
      <w:r>
        <w:rPr>
          <w:color w:val="000000"/>
        </w:rPr>
        <w:t>vlasnici</w:t>
      </w:r>
      <w:r w:rsidR="001E7ACB">
        <w:rPr>
          <w:color w:val="000000"/>
        </w:rPr>
        <w:t xml:space="preserve">, </w:t>
      </w:r>
      <w:r>
        <w:rPr>
          <w:color w:val="000000"/>
        </w:rPr>
        <w:t>odnosno</w:t>
      </w:r>
      <w:r w:rsidR="001E7ACB">
        <w:rPr>
          <w:color w:val="000000"/>
        </w:rPr>
        <w:t xml:space="preserve"> </w:t>
      </w:r>
      <w:r>
        <w:rPr>
          <w:color w:val="000000"/>
        </w:rPr>
        <w:t>skupštine</w:t>
      </w:r>
      <w:r w:rsidR="001E7ACB">
        <w:rPr>
          <w:color w:val="000000"/>
        </w:rPr>
        <w:t xml:space="preserve"> </w:t>
      </w:r>
      <w:r>
        <w:rPr>
          <w:color w:val="000000"/>
        </w:rPr>
        <w:t>stanara</w:t>
      </w:r>
      <w:r w:rsidR="001E7ACB">
        <w:rPr>
          <w:color w:val="000000"/>
        </w:rPr>
        <w:t xml:space="preserve"> </w:t>
      </w:r>
      <w:r>
        <w:rPr>
          <w:color w:val="000000"/>
        </w:rPr>
        <w:t>moraju</w:t>
      </w:r>
      <w:r w:rsidR="001E7ACB">
        <w:rPr>
          <w:color w:val="000000"/>
        </w:rPr>
        <w:t xml:space="preserve"> </w:t>
      </w:r>
      <w:r>
        <w:rPr>
          <w:color w:val="000000"/>
        </w:rPr>
        <w:t>najmanje</w:t>
      </w:r>
      <w:r w:rsidR="001E7ACB">
        <w:rPr>
          <w:color w:val="000000"/>
        </w:rPr>
        <w:t xml:space="preserve"> </w:t>
      </w:r>
      <w:r>
        <w:rPr>
          <w:color w:val="000000"/>
        </w:rPr>
        <w:t>jednom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pet</w:t>
      </w:r>
      <w:r w:rsidR="001E7ACB">
        <w:rPr>
          <w:color w:val="000000"/>
        </w:rPr>
        <w:t xml:space="preserve"> </w:t>
      </w:r>
      <w:r>
        <w:rPr>
          <w:color w:val="000000"/>
        </w:rPr>
        <w:t>godina</w:t>
      </w:r>
      <w:r w:rsidR="001E7ACB">
        <w:rPr>
          <w:color w:val="000000"/>
        </w:rPr>
        <w:t xml:space="preserve"> </w:t>
      </w:r>
      <w:r>
        <w:rPr>
          <w:color w:val="000000"/>
        </w:rPr>
        <w:t>organizovati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učestvovati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vežbi</w:t>
      </w:r>
      <w:r w:rsidR="001E7ACB">
        <w:rPr>
          <w:color w:val="000000"/>
        </w:rPr>
        <w:t xml:space="preserve"> </w:t>
      </w:r>
      <w:r>
        <w:rPr>
          <w:color w:val="000000"/>
        </w:rPr>
        <w:t>evakuacije</w:t>
      </w:r>
      <w:r w:rsidR="001E7ACB">
        <w:rPr>
          <w:color w:val="000000"/>
        </w:rPr>
        <w:t xml:space="preserve"> </w:t>
      </w:r>
      <w:r>
        <w:rPr>
          <w:color w:val="000000"/>
        </w:rPr>
        <w:t>i</w:t>
      </w:r>
      <w:r w:rsidR="001E7ACB">
        <w:rPr>
          <w:color w:val="000000"/>
        </w:rPr>
        <w:t xml:space="preserve"> </w:t>
      </w:r>
      <w:r>
        <w:rPr>
          <w:color w:val="000000"/>
        </w:rPr>
        <w:t>vežbi</w:t>
      </w:r>
      <w:r w:rsidR="001E7ACB">
        <w:rPr>
          <w:color w:val="000000"/>
        </w:rPr>
        <w:t xml:space="preserve"> </w:t>
      </w:r>
      <w:r>
        <w:rPr>
          <w:color w:val="000000"/>
        </w:rPr>
        <w:t>upotrebe</w:t>
      </w:r>
      <w:r w:rsidR="001E7ACB">
        <w:rPr>
          <w:color w:val="000000"/>
        </w:rPr>
        <w:t xml:space="preserve"> </w:t>
      </w:r>
      <w:r>
        <w:rPr>
          <w:color w:val="000000"/>
        </w:rPr>
        <w:t>sredstava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gašenje</w:t>
      </w:r>
      <w:r w:rsidR="001E7ACB">
        <w:rPr>
          <w:color w:val="000000"/>
        </w:rPr>
        <w:t xml:space="preserve"> </w:t>
      </w:r>
      <w:r>
        <w:rPr>
          <w:color w:val="000000"/>
        </w:rPr>
        <w:t>požara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objektu</w:t>
      </w:r>
      <w:r w:rsidR="001E7ACB">
        <w:rPr>
          <w:color w:val="000000"/>
        </w:rPr>
        <w:t>.</w:t>
      </w:r>
    </w:p>
    <w:p w:rsidR="009D088E" w:rsidRDefault="001E7ACB">
      <w:pPr>
        <w:spacing w:after="120"/>
        <w:jc w:val="center"/>
      </w:pPr>
      <w:r>
        <w:rPr>
          <w:color w:val="000000"/>
        </w:rPr>
        <w:t xml:space="preserve">XI. </w:t>
      </w:r>
      <w:r w:rsidR="00973768">
        <w:rPr>
          <w:color w:val="000000"/>
        </w:rPr>
        <w:t>ZAVRŠNE</w:t>
      </w:r>
      <w:r>
        <w:rPr>
          <w:color w:val="000000"/>
        </w:rPr>
        <w:t xml:space="preserve"> </w:t>
      </w:r>
      <w:r w:rsidR="00973768">
        <w:rPr>
          <w:color w:val="000000"/>
        </w:rPr>
        <w:t>ODREDBE</w:t>
      </w:r>
    </w:p>
    <w:p w:rsidR="009D088E" w:rsidRDefault="00973768">
      <w:pPr>
        <w:spacing w:after="120"/>
        <w:jc w:val="center"/>
      </w:pPr>
      <w:r>
        <w:rPr>
          <w:color w:val="000000"/>
        </w:rPr>
        <w:t>Član</w:t>
      </w:r>
      <w:r w:rsidR="001E7ACB">
        <w:rPr>
          <w:color w:val="000000"/>
        </w:rPr>
        <w:t xml:space="preserve"> 81.</w:t>
      </w:r>
    </w:p>
    <w:p w:rsidR="009D088E" w:rsidRDefault="00973768">
      <w:pPr>
        <w:spacing w:after="150"/>
      </w:pPr>
      <w:r>
        <w:rPr>
          <w:color w:val="000000"/>
        </w:rPr>
        <w:t>Stupanjem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snagu</w:t>
      </w:r>
      <w:r w:rsidR="001E7ACB">
        <w:rPr>
          <w:color w:val="000000"/>
        </w:rPr>
        <w:t xml:space="preserve"> </w:t>
      </w:r>
      <w:r>
        <w:rPr>
          <w:color w:val="000000"/>
        </w:rPr>
        <w:t>ovog</w:t>
      </w:r>
      <w:r w:rsidR="001E7ACB">
        <w:rPr>
          <w:color w:val="000000"/>
        </w:rPr>
        <w:t xml:space="preserve"> </w:t>
      </w:r>
      <w:r>
        <w:rPr>
          <w:color w:val="000000"/>
        </w:rPr>
        <w:t>pravilnika</w:t>
      </w:r>
      <w:r w:rsidR="001E7ACB">
        <w:rPr>
          <w:color w:val="000000"/>
        </w:rPr>
        <w:t xml:space="preserve"> </w:t>
      </w:r>
      <w:r>
        <w:rPr>
          <w:color w:val="000000"/>
        </w:rPr>
        <w:t>prestaje</w:t>
      </w:r>
      <w:r w:rsidR="001E7ACB">
        <w:rPr>
          <w:color w:val="000000"/>
        </w:rPr>
        <w:t xml:space="preserve"> </w:t>
      </w:r>
      <w:r>
        <w:rPr>
          <w:color w:val="000000"/>
        </w:rPr>
        <w:t>da</w:t>
      </w:r>
      <w:r w:rsidR="001E7ACB">
        <w:rPr>
          <w:color w:val="000000"/>
        </w:rPr>
        <w:t xml:space="preserve"> </w:t>
      </w:r>
      <w:r>
        <w:rPr>
          <w:color w:val="000000"/>
        </w:rPr>
        <w:t>važi</w:t>
      </w:r>
      <w:r w:rsidR="001E7ACB">
        <w:rPr>
          <w:color w:val="000000"/>
        </w:rPr>
        <w:t xml:space="preserve"> </w:t>
      </w:r>
      <w:r>
        <w:rPr>
          <w:color w:val="000000"/>
        </w:rPr>
        <w:t>Pravilnik</w:t>
      </w:r>
      <w:r w:rsidR="001E7ACB">
        <w:rPr>
          <w:color w:val="000000"/>
        </w:rPr>
        <w:t xml:space="preserve"> </w:t>
      </w:r>
      <w:r>
        <w:rPr>
          <w:color w:val="000000"/>
        </w:rPr>
        <w:t>o</w:t>
      </w:r>
      <w:r w:rsidR="001E7ACB">
        <w:rPr>
          <w:color w:val="000000"/>
        </w:rPr>
        <w:t xml:space="preserve"> </w:t>
      </w:r>
      <w:r>
        <w:rPr>
          <w:color w:val="000000"/>
        </w:rPr>
        <w:t>tehničkim</w:t>
      </w:r>
      <w:r w:rsidR="001E7ACB">
        <w:rPr>
          <w:color w:val="000000"/>
        </w:rPr>
        <w:t xml:space="preserve"> </w:t>
      </w:r>
      <w:r>
        <w:rPr>
          <w:color w:val="000000"/>
        </w:rPr>
        <w:t>normativima</w:t>
      </w:r>
      <w:r w:rsidR="001E7ACB">
        <w:rPr>
          <w:color w:val="000000"/>
        </w:rPr>
        <w:t xml:space="preserve"> </w:t>
      </w:r>
      <w:r>
        <w:rPr>
          <w:color w:val="000000"/>
        </w:rPr>
        <w:t>za</w:t>
      </w:r>
      <w:r w:rsidR="001E7ACB">
        <w:rPr>
          <w:color w:val="000000"/>
        </w:rPr>
        <w:t xml:space="preserve"> </w:t>
      </w:r>
      <w:r>
        <w:rPr>
          <w:color w:val="000000"/>
        </w:rPr>
        <w:t>zaštitu</w:t>
      </w:r>
      <w:r w:rsidR="001E7ACB">
        <w:rPr>
          <w:color w:val="000000"/>
        </w:rPr>
        <w:t xml:space="preserve"> </w:t>
      </w:r>
      <w:r>
        <w:rPr>
          <w:color w:val="000000"/>
        </w:rPr>
        <w:t>visokih</w:t>
      </w:r>
      <w:r w:rsidR="001E7ACB">
        <w:rPr>
          <w:color w:val="000000"/>
        </w:rPr>
        <w:t xml:space="preserve"> </w:t>
      </w:r>
      <w:r>
        <w:rPr>
          <w:color w:val="000000"/>
        </w:rPr>
        <w:t>objekata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požara</w:t>
      </w:r>
      <w:r w:rsidR="001E7ACB">
        <w:rPr>
          <w:color w:val="000000"/>
        </w:rPr>
        <w:t xml:space="preserve"> („</w:t>
      </w:r>
      <w:r>
        <w:rPr>
          <w:color w:val="000000"/>
        </w:rPr>
        <w:t>Službeni</w:t>
      </w:r>
      <w:r w:rsidR="001E7ACB">
        <w:rPr>
          <w:color w:val="000000"/>
        </w:rPr>
        <w:t xml:space="preserve"> </w:t>
      </w:r>
      <w:r>
        <w:rPr>
          <w:color w:val="000000"/>
        </w:rPr>
        <w:t>list</w:t>
      </w:r>
      <w:r w:rsidR="001E7ACB">
        <w:rPr>
          <w:color w:val="000000"/>
        </w:rPr>
        <w:t xml:space="preserve"> </w:t>
      </w:r>
      <w:r>
        <w:rPr>
          <w:color w:val="000000"/>
        </w:rPr>
        <w:t>SFRJ</w:t>
      </w:r>
      <w:r w:rsidR="001E7ACB">
        <w:rPr>
          <w:color w:val="000000"/>
        </w:rPr>
        <w:t xml:space="preserve">”, </w:t>
      </w:r>
      <w:r>
        <w:rPr>
          <w:color w:val="000000"/>
        </w:rPr>
        <w:t>broj</w:t>
      </w:r>
      <w:r w:rsidR="001E7ACB">
        <w:rPr>
          <w:color w:val="000000"/>
        </w:rPr>
        <w:t xml:space="preserve"> 7/84 </w:t>
      </w:r>
      <w:r>
        <w:rPr>
          <w:color w:val="000000"/>
        </w:rPr>
        <w:t>i</w:t>
      </w:r>
      <w:r w:rsidR="001E7ACB">
        <w:rPr>
          <w:color w:val="000000"/>
        </w:rPr>
        <w:t xml:space="preserve"> „</w:t>
      </w:r>
      <w:r>
        <w:rPr>
          <w:color w:val="000000"/>
        </w:rPr>
        <w:t>Službeni</w:t>
      </w:r>
      <w:r w:rsidR="001E7ACB">
        <w:rPr>
          <w:color w:val="000000"/>
        </w:rPr>
        <w:t xml:space="preserve"> </w:t>
      </w:r>
      <w:r>
        <w:rPr>
          <w:color w:val="000000"/>
        </w:rPr>
        <w:t>glasnik</w:t>
      </w:r>
      <w:r w:rsidR="001E7ACB">
        <w:rPr>
          <w:color w:val="000000"/>
        </w:rPr>
        <w:t xml:space="preserve"> </w:t>
      </w:r>
      <w:r>
        <w:rPr>
          <w:color w:val="000000"/>
        </w:rPr>
        <w:t>RS</w:t>
      </w:r>
      <w:r w:rsidR="001E7ACB">
        <w:rPr>
          <w:color w:val="000000"/>
        </w:rPr>
        <w:t xml:space="preserve">”, </w:t>
      </w:r>
      <w:r>
        <w:rPr>
          <w:color w:val="000000"/>
        </w:rPr>
        <w:t>broj</w:t>
      </w:r>
      <w:r w:rsidR="001E7ACB">
        <w:rPr>
          <w:color w:val="000000"/>
        </w:rPr>
        <w:t xml:space="preserve"> 86/11).</w:t>
      </w:r>
    </w:p>
    <w:p w:rsidR="009D088E" w:rsidRDefault="00973768">
      <w:pPr>
        <w:spacing w:after="120"/>
        <w:jc w:val="center"/>
      </w:pPr>
      <w:r>
        <w:rPr>
          <w:color w:val="000000"/>
        </w:rPr>
        <w:t>Član</w:t>
      </w:r>
      <w:r w:rsidR="001E7ACB">
        <w:rPr>
          <w:color w:val="000000"/>
        </w:rPr>
        <w:t xml:space="preserve"> 82.</w:t>
      </w:r>
    </w:p>
    <w:p w:rsidR="009D088E" w:rsidRDefault="00973768">
      <w:pPr>
        <w:spacing w:after="150"/>
      </w:pPr>
      <w:r>
        <w:rPr>
          <w:color w:val="000000"/>
        </w:rPr>
        <w:t>Ovaj</w:t>
      </w:r>
      <w:r w:rsidR="001E7ACB">
        <w:rPr>
          <w:color w:val="000000"/>
        </w:rPr>
        <w:t xml:space="preserve"> </w:t>
      </w:r>
      <w:r>
        <w:rPr>
          <w:color w:val="000000"/>
        </w:rPr>
        <w:t>pravilnik</w:t>
      </w:r>
      <w:r w:rsidR="001E7ACB">
        <w:rPr>
          <w:color w:val="000000"/>
        </w:rPr>
        <w:t xml:space="preserve"> </w:t>
      </w:r>
      <w:r>
        <w:rPr>
          <w:color w:val="000000"/>
        </w:rPr>
        <w:t>stupa</w:t>
      </w:r>
      <w:r w:rsidR="001E7ACB">
        <w:rPr>
          <w:color w:val="000000"/>
        </w:rPr>
        <w:t xml:space="preserve"> </w:t>
      </w:r>
      <w:r>
        <w:rPr>
          <w:color w:val="000000"/>
        </w:rPr>
        <w:t>na</w:t>
      </w:r>
      <w:r w:rsidR="001E7ACB">
        <w:rPr>
          <w:color w:val="000000"/>
        </w:rPr>
        <w:t xml:space="preserve"> </w:t>
      </w:r>
      <w:r>
        <w:rPr>
          <w:color w:val="000000"/>
        </w:rPr>
        <w:t>snagu</w:t>
      </w:r>
      <w:r w:rsidR="001E7ACB">
        <w:rPr>
          <w:color w:val="000000"/>
        </w:rPr>
        <w:t xml:space="preserve"> </w:t>
      </w:r>
      <w:r>
        <w:rPr>
          <w:color w:val="000000"/>
        </w:rPr>
        <w:t>osmog</w:t>
      </w:r>
      <w:r w:rsidR="001E7ACB">
        <w:rPr>
          <w:color w:val="000000"/>
        </w:rPr>
        <w:t xml:space="preserve"> </w:t>
      </w:r>
      <w:r>
        <w:rPr>
          <w:color w:val="000000"/>
        </w:rPr>
        <w:t>dana</w:t>
      </w:r>
      <w:r w:rsidR="001E7ACB">
        <w:rPr>
          <w:color w:val="000000"/>
        </w:rPr>
        <w:t xml:space="preserve"> </w:t>
      </w:r>
      <w:r>
        <w:rPr>
          <w:color w:val="000000"/>
        </w:rPr>
        <w:t>od</w:t>
      </w:r>
      <w:r w:rsidR="001E7ACB">
        <w:rPr>
          <w:color w:val="000000"/>
        </w:rPr>
        <w:t xml:space="preserve"> </w:t>
      </w:r>
      <w:r>
        <w:rPr>
          <w:color w:val="000000"/>
        </w:rPr>
        <w:t>dana</w:t>
      </w:r>
      <w:r w:rsidR="001E7ACB">
        <w:rPr>
          <w:color w:val="000000"/>
        </w:rPr>
        <w:t xml:space="preserve"> </w:t>
      </w:r>
      <w:r>
        <w:rPr>
          <w:color w:val="000000"/>
        </w:rPr>
        <w:t>objavlјivanja</w:t>
      </w:r>
      <w:r w:rsidR="001E7ACB">
        <w:rPr>
          <w:color w:val="000000"/>
        </w:rPr>
        <w:t xml:space="preserve"> </w:t>
      </w:r>
      <w:r>
        <w:rPr>
          <w:color w:val="000000"/>
        </w:rPr>
        <w:t>u</w:t>
      </w:r>
      <w:r w:rsidR="001E7ACB">
        <w:rPr>
          <w:color w:val="000000"/>
        </w:rPr>
        <w:t xml:space="preserve"> „</w:t>
      </w:r>
      <w:r>
        <w:rPr>
          <w:color w:val="000000"/>
        </w:rPr>
        <w:t>Službenom</w:t>
      </w:r>
      <w:r w:rsidR="001E7ACB">
        <w:rPr>
          <w:color w:val="000000"/>
        </w:rPr>
        <w:t xml:space="preserve"> </w:t>
      </w:r>
      <w:r>
        <w:rPr>
          <w:color w:val="000000"/>
        </w:rPr>
        <w:t>glasniku</w:t>
      </w:r>
      <w:r w:rsidR="001E7ACB">
        <w:rPr>
          <w:color w:val="000000"/>
        </w:rPr>
        <w:t xml:space="preserve"> </w:t>
      </w:r>
      <w:r>
        <w:rPr>
          <w:color w:val="000000"/>
        </w:rPr>
        <w:t>Republike</w:t>
      </w:r>
      <w:r w:rsidR="001E7ACB">
        <w:rPr>
          <w:color w:val="000000"/>
        </w:rPr>
        <w:t xml:space="preserve"> </w:t>
      </w:r>
      <w:r>
        <w:rPr>
          <w:color w:val="000000"/>
        </w:rPr>
        <w:t>Srbije</w:t>
      </w:r>
      <w:r w:rsidR="001E7ACB">
        <w:rPr>
          <w:color w:val="000000"/>
        </w:rPr>
        <w:t>”.</w:t>
      </w:r>
    </w:p>
    <w:p w:rsidR="009D088E" w:rsidRDefault="001E7ACB">
      <w:pPr>
        <w:spacing w:after="150"/>
      </w:pPr>
      <w:r>
        <w:rPr>
          <w:color w:val="000000"/>
        </w:rPr>
        <w:t> </w:t>
      </w:r>
    </w:p>
    <w:p w:rsidR="009D088E" w:rsidRDefault="00973768">
      <w:pPr>
        <w:spacing w:after="150"/>
        <w:jc w:val="right"/>
      </w:pPr>
      <w:r>
        <w:rPr>
          <w:color w:val="000000"/>
        </w:rPr>
        <w:t>Broj</w:t>
      </w:r>
      <w:r w:rsidR="001E7ACB">
        <w:rPr>
          <w:color w:val="000000"/>
        </w:rPr>
        <w:t xml:space="preserve"> 01-280/15-12</w:t>
      </w:r>
    </w:p>
    <w:p w:rsidR="009D088E" w:rsidRDefault="00973768">
      <w:pPr>
        <w:spacing w:after="150"/>
        <w:jc w:val="right"/>
      </w:pPr>
      <w:r>
        <w:rPr>
          <w:color w:val="000000"/>
        </w:rPr>
        <w:t>U</w:t>
      </w:r>
      <w:r w:rsidR="001E7ACB">
        <w:rPr>
          <w:color w:val="000000"/>
        </w:rPr>
        <w:t xml:space="preserve"> </w:t>
      </w:r>
      <w:r>
        <w:rPr>
          <w:color w:val="000000"/>
        </w:rPr>
        <w:t>Beogradu</w:t>
      </w:r>
      <w:r w:rsidR="001E7ACB">
        <w:rPr>
          <w:color w:val="000000"/>
        </w:rPr>
        <w:t xml:space="preserve">, 15. </w:t>
      </w:r>
      <w:r>
        <w:rPr>
          <w:color w:val="000000"/>
        </w:rPr>
        <w:t>septembra</w:t>
      </w:r>
      <w:r w:rsidR="001E7ACB">
        <w:rPr>
          <w:color w:val="000000"/>
        </w:rPr>
        <w:t xml:space="preserve"> 2015. </w:t>
      </w:r>
      <w:r>
        <w:rPr>
          <w:color w:val="000000"/>
        </w:rPr>
        <w:t>godine</w:t>
      </w:r>
    </w:p>
    <w:p w:rsidR="009D088E" w:rsidRDefault="00973768">
      <w:pPr>
        <w:spacing w:after="150"/>
        <w:jc w:val="right"/>
      </w:pPr>
      <w:r>
        <w:rPr>
          <w:color w:val="000000"/>
        </w:rPr>
        <w:t>Ministar</w:t>
      </w:r>
      <w:r w:rsidR="001E7ACB">
        <w:rPr>
          <w:color w:val="000000"/>
        </w:rPr>
        <w:t>,</w:t>
      </w:r>
    </w:p>
    <w:p w:rsidR="009D088E" w:rsidRDefault="00973768">
      <w:pPr>
        <w:spacing w:after="150"/>
        <w:jc w:val="right"/>
      </w:pPr>
      <w:r>
        <w:rPr>
          <w:color w:val="000000"/>
        </w:rPr>
        <w:t>dr</w:t>
      </w:r>
      <w:r w:rsidR="001E7ACB">
        <w:rPr>
          <w:color w:val="000000"/>
        </w:rPr>
        <w:t xml:space="preserve"> </w:t>
      </w:r>
      <w:r>
        <w:rPr>
          <w:b/>
          <w:color w:val="000000"/>
        </w:rPr>
        <w:t>Nebojša</w:t>
      </w:r>
      <w:r w:rsidR="001E7ACB">
        <w:rPr>
          <w:b/>
          <w:color w:val="000000"/>
        </w:rPr>
        <w:t xml:space="preserve"> </w:t>
      </w:r>
      <w:r>
        <w:rPr>
          <w:b/>
          <w:color w:val="000000"/>
        </w:rPr>
        <w:t>Stefanović</w:t>
      </w:r>
      <w:r w:rsidR="001E7ACB">
        <w:rPr>
          <w:b/>
          <w:color w:val="000000"/>
        </w:rPr>
        <w:t>,</w:t>
      </w:r>
      <w:r w:rsidR="001E7ACB">
        <w:rPr>
          <w:color w:val="000000"/>
        </w:rPr>
        <w:t xml:space="preserve"> </w:t>
      </w:r>
      <w:r>
        <w:rPr>
          <w:color w:val="000000"/>
        </w:rPr>
        <w:t>s</w:t>
      </w:r>
      <w:r w:rsidR="001E7ACB">
        <w:rPr>
          <w:color w:val="000000"/>
        </w:rPr>
        <w:t>.</w:t>
      </w:r>
      <w:r>
        <w:rPr>
          <w:color w:val="000000"/>
        </w:rPr>
        <w:t>r</w:t>
      </w:r>
      <w:r w:rsidR="001E7ACB">
        <w:rPr>
          <w:color w:val="000000"/>
        </w:rPr>
        <w:t>.</w:t>
      </w:r>
    </w:p>
    <w:p w:rsidR="009D088E" w:rsidRDefault="00973768">
      <w:pPr>
        <w:spacing w:after="120"/>
        <w:jc w:val="right"/>
      </w:pPr>
      <w:r>
        <w:rPr>
          <w:color w:val="000000"/>
        </w:rPr>
        <w:t>Prilozi</w:t>
      </w:r>
    </w:p>
    <w:p w:rsidR="009D088E" w:rsidRDefault="001E7ACB">
      <w:pPr>
        <w:spacing w:after="150"/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732145" cy="80460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88E" w:rsidRDefault="001E7ACB">
      <w:pPr>
        <w:spacing w:after="150"/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732145" cy="804604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88E" w:rsidRDefault="001E7ACB">
      <w:pPr>
        <w:spacing w:after="150"/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732145" cy="804604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88E" w:rsidRDefault="001E7ACB">
      <w:pPr>
        <w:spacing w:after="150"/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732145" cy="804604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>
            <wp:extent cx="5732145" cy="804604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88E" w:rsidRDefault="001E7ACB">
      <w:pPr>
        <w:spacing w:after="150"/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732145" cy="804604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88E" w:rsidRDefault="001E7ACB">
      <w:pPr>
        <w:spacing w:after="150"/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732145" cy="804604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D088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88E"/>
    <w:rsid w:val="001E7ACB"/>
    <w:rsid w:val="00973768"/>
    <w:rsid w:val="009D0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0F86AF8-5DA8-44D7-8AC0-A7624768C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3277"/>
    <w:rPr>
      <w:rFonts w:ascii="Verdana" w:hAnsi="Verdana" w:cs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customStyle="1" w:styleId="DocDefaults">
    <w:name w:val="DocDefaults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://www.pravno-informacioni-sistem.rs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36</Pages>
  <Words>8916</Words>
  <Characters>50824</Characters>
  <Application>Microsoft Office Word</Application>
  <DocSecurity>0</DocSecurity>
  <Lines>423</Lines>
  <Paragraphs>119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Vukovic</dc:creator>
  <cp:lastModifiedBy>Nadezda Cantrak</cp:lastModifiedBy>
  <cp:revision>2</cp:revision>
  <cp:lastPrinted>2022-10-20T10:30:00Z</cp:lastPrinted>
  <dcterms:created xsi:type="dcterms:W3CDTF">2022-10-20T10:30:00Z</dcterms:created>
  <dcterms:modified xsi:type="dcterms:W3CDTF">2022-10-20T10:30:00Z</dcterms:modified>
</cp:coreProperties>
</file>